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D64F9" w14:textId="77777777" w:rsidR="00625882" w:rsidRPr="00625882" w:rsidRDefault="00625882" w:rsidP="003F5EB0">
      <w:pPr>
        <w:rPr>
          <w:b/>
          <w:bCs/>
        </w:rPr>
      </w:pPr>
      <w:r w:rsidRPr="00625882">
        <w:rPr>
          <w:b/>
          <w:bCs/>
        </w:rPr>
        <w:t xml:space="preserve">Informatie </w:t>
      </w:r>
    </w:p>
    <w:p w14:paraId="62C8B8F4" w14:textId="77777777" w:rsidR="00625882" w:rsidRDefault="00625882" w:rsidP="003F5EB0"/>
    <w:p w14:paraId="7E2D8C40" w14:textId="004DBAC2" w:rsidR="00122588" w:rsidRDefault="00122588" w:rsidP="003F5EB0">
      <w:r>
        <w:t xml:space="preserve">Link naar </w:t>
      </w:r>
      <w:proofErr w:type="spellStart"/>
      <w:r w:rsidR="00421793">
        <w:t>Teamsvergadering</w:t>
      </w:r>
      <w:proofErr w:type="spellEnd"/>
      <w:r w:rsidR="00625882">
        <w:t xml:space="preserve"> voor </w:t>
      </w:r>
      <w:r w:rsidRPr="00625882">
        <w:t>31202</w:t>
      </w:r>
      <w:r w:rsidR="00421793" w:rsidRPr="00625882">
        <w:t>330</w:t>
      </w:r>
      <w:r w:rsidRPr="00625882">
        <w:t xml:space="preserve"> </w:t>
      </w:r>
      <w:r w:rsidR="00421793" w:rsidRPr="00625882">
        <w:t xml:space="preserve">Inlichtingenbijeenkomst Schrijven beheerplannen IJsselmeergebied P5 </w:t>
      </w:r>
    </w:p>
    <w:p w14:paraId="74474FD4" w14:textId="77777777" w:rsidR="00625882" w:rsidRDefault="00625882" w:rsidP="003F5EB0"/>
    <w:p w14:paraId="7FD5E5E2" w14:textId="35E8284C" w:rsidR="00625882" w:rsidRDefault="00625882" w:rsidP="003F5EB0">
      <w:r>
        <w:t xml:space="preserve">Datum: 12 november 2024 </w:t>
      </w:r>
    </w:p>
    <w:p w14:paraId="453EA36B" w14:textId="39EB4B6F" w:rsidR="00625882" w:rsidRDefault="00625882" w:rsidP="003F5EB0">
      <w:r>
        <w:t>Tijd: 13.00 – 15.00 h CET</w:t>
      </w:r>
    </w:p>
    <w:p w14:paraId="13620CE5" w14:textId="77777777" w:rsidR="00625882" w:rsidRDefault="00625882" w:rsidP="003F5EB0"/>
    <w:p w14:paraId="030F444A" w14:textId="771B0892" w:rsidR="00625882" w:rsidRPr="00625882" w:rsidRDefault="00625882" w:rsidP="003F5EB0">
      <w:r>
        <w:t xml:space="preserve">Graag aanmelden via “berichten”. </w:t>
      </w:r>
    </w:p>
    <w:p w14:paraId="142F6DF2" w14:textId="77777777" w:rsidR="00625882" w:rsidRDefault="00625882" w:rsidP="003F5EB0"/>
    <w:p w14:paraId="7B7EBE38" w14:textId="77777777" w:rsidR="00625882" w:rsidRDefault="00625882" w:rsidP="003F5EB0"/>
    <w:p w14:paraId="710D2FC8" w14:textId="1CDBE05A" w:rsidR="00122588" w:rsidRDefault="00122588" w:rsidP="003F5EB0">
      <w:r>
        <w:t xml:space="preserve">Link: </w:t>
      </w:r>
    </w:p>
    <w:p w14:paraId="315E7ACD" w14:textId="7951211A" w:rsidR="00122588" w:rsidRDefault="00156064" w:rsidP="003F5EB0">
      <w:hyperlink r:id="rId7" w:history="1">
        <w:r w:rsidR="00421793" w:rsidRPr="009C4CC3">
          <w:rPr>
            <w:rStyle w:val="Hyperlink"/>
          </w:rPr>
          <w:t>https://teams.microsoft.com/l/meetup-join/19%3ameeting_NWNlNDQ0ZDItYWQ3Ny00OTRlLWE1YzQtMDI2MTVkY2UxMzEz%40thread.v2/0?context=%7b%22Tid%22%3a%22ac843cea-7a2b-4dc6-9f37-919c3e210fed%22%2c%22Oid%22%3a%22f180f3e6-0bbe-4fda-bc7b-76f9b71831f1%22%7d</w:t>
        </w:r>
      </w:hyperlink>
    </w:p>
    <w:p w14:paraId="4D07C1A7" w14:textId="77777777" w:rsidR="00421793" w:rsidRDefault="00421793" w:rsidP="003F5EB0"/>
    <w:p w14:paraId="673DE8FD" w14:textId="77777777" w:rsidR="00625882" w:rsidRDefault="00625882" w:rsidP="003F5EB0"/>
    <w:p w14:paraId="54080378" w14:textId="1C7824E1" w:rsidR="00122588" w:rsidRDefault="00122588" w:rsidP="003F5EB0">
      <w:r>
        <w:t xml:space="preserve">Vergadering kenmerken: </w:t>
      </w:r>
    </w:p>
    <w:p w14:paraId="3EC44E47" w14:textId="77777777" w:rsidR="00421793" w:rsidRPr="00421793" w:rsidRDefault="00421793" w:rsidP="00421793">
      <w:pPr>
        <w:rPr>
          <w:color w:val="007BC7" w:themeColor="text2"/>
        </w:rPr>
      </w:pPr>
      <w:r w:rsidRPr="00421793">
        <w:rPr>
          <w:color w:val="007BC7" w:themeColor="text2"/>
        </w:rPr>
        <w:t>Vergadering-</w:t>
      </w:r>
      <w:proofErr w:type="spellStart"/>
      <w:r w:rsidRPr="00421793">
        <w:rPr>
          <w:color w:val="007BC7" w:themeColor="text2"/>
        </w:rPr>
        <w:t>id</w:t>
      </w:r>
      <w:proofErr w:type="spellEnd"/>
      <w:r w:rsidRPr="00421793">
        <w:rPr>
          <w:color w:val="007BC7" w:themeColor="text2"/>
        </w:rPr>
        <w:t>: 326 172 512 724</w:t>
      </w:r>
    </w:p>
    <w:p w14:paraId="402E53D5" w14:textId="544C5E0B" w:rsidR="00122588" w:rsidRPr="003F5EB0" w:rsidRDefault="00421793" w:rsidP="00421793">
      <w:r w:rsidRPr="00421793">
        <w:rPr>
          <w:color w:val="007BC7" w:themeColor="text2"/>
        </w:rPr>
        <w:t>Wachtwoordcode: 2xfX3e</w:t>
      </w:r>
    </w:p>
    <w:sectPr w:rsidR="00122588" w:rsidRPr="003F5EB0" w:rsidSect="000B3F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67C70" w14:textId="77777777" w:rsidR="00122588" w:rsidRDefault="00122588" w:rsidP="0088501B">
      <w:r>
        <w:separator/>
      </w:r>
    </w:p>
  </w:endnote>
  <w:endnote w:type="continuationSeparator" w:id="0">
    <w:p w14:paraId="4AF3AB61" w14:textId="77777777" w:rsidR="00122588" w:rsidRDefault="001225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52EE7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AE83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4207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651E3" w14:textId="77777777" w:rsidR="00122588" w:rsidRDefault="00122588" w:rsidP="0088501B">
      <w:r>
        <w:separator/>
      </w:r>
    </w:p>
  </w:footnote>
  <w:footnote w:type="continuationSeparator" w:id="0">
    <w:p w14:paraId="056B9BB6" w14:textId="77777777" w:rsidR="00122588" w:rsidRDefault="001225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61EA6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734B8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7713D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697583734">
    <w:abstractNumId w:val="9"/>
  </w:num>
  <w:num w:numId="2" w16cid:durableId="214509550">
    <w:abstractNumId w:val="11"/>
  </w:num>
  <w:num w:numId="3" w16cid:durableId="796484222">
    <w:abstractNumId w:val="27"/>
  </w:num>
  <w:num w:numId="4" w16cid:durableId="80833799">
    <w:abstractNumId w:val="10"/>
  </w:num>
  <w:num w:numId="5" w16cid:durableId="2118015450">
    <w:abstractNumId w:val="15"/>
  </w:num>
  <w:num w:numId="6" w16cid:durableId="562759200">
    <w:abstractNumId w:val="18"/>
  </w:num>
  <w:num w:numId="7" w16cid:durableId="1104762511">
    <w:abstractNumId w:val="2"/>
  </w:num>
  <w:num w:numId="8" w16cid:durableId="1930842523">
    <w:abstractNumId w:val="1"/>
  </w:num>
  <w:num w:numId="9" w16cid:durableId="1891720901">
    <w:abstractNumId w:val="0"/>
  </w:num>
  <w:num w:numId="10" w16cid:durableId="147600169">
    <w:abstractNumId w:val="7"/>
  </w:num>
  <w:num w:numId="11" w16cid:durableId="1231503948">
    <w:abstractNumId w:val="5"/>
  </w:num>
  <w:num w:numId="12" w16cid:durableId="580330416">
    <w:abstractNumId w:val="5"/>
  </w:num>
  <w:num w:numId="13" w16cid:durableId="1133401740">
    <w:abstractNumId w:val="28"/>
  </w:num>
  <w:num w:numId="14" w16cid:durableId="566696092">
    <w:abstractNumId w:val="3"/>
  </w:num>
  <w:num w:numId="15" w16cid:durableId="558249821">
    <w:abstractNumId w:val="16"/>
  </w:num>
  <w:num w:numId="16" w16cid:durableId="32967878">
    <w:abstractNumId w:val="22"/>
  </w:num>
  <w:num w:numId="17" w16cid:durableId="1728383536">
    <w:abstractNumId w:val="8"/>
  </w:num>
  <w:num w:numId="18" w16cid:durableId="1581451840">
    <w:abstractNumId w:val="19"/>
  </w:num>
  <w:num w:numId="19" w16cid:durableId="384531038">
    <w:abstractNumId w:val="29"/>
  </w:num>
  <w:num w:numId="20" w16cid:durableId="1404528200">
    <w:abstractNumId w:val="12"/>
  </w:num>
  <w:num w:numId="21" w16cid:durableId="2030640342">
    <w:abstractNumId w:val="21"/>
  </w:num>
  <w:num w:numId="22" w16cid:durableId="1458261062">
    <w:abstractNumId w:val="24"/>
  </w:num>
  <w:num w:numId="23" w16cid:durableId="1117482823">
    <w:abstractNumId w:val="17"/>
  </w:num>
  <w:num w:numId="24" w16cid:durableId="1821772371">
    <w:abstractNumId w:val="26"/>
  </w:num>
  <w:num w:numId="25" w16cid:durableId="2050373719">
    <w:abstractNumId w:val="25"/>
  </w:num>
  <w:num w:numId="26" w16cid:durableId="176625096">
    <w:abstractNumId w:val="6"/>
  </w:num>
  <w:num w:numId="27" w16cid:durableId="1408377044">
    <w:abstractNumId w:val="14"/>
  </w:num>
  <w:num w:numId="28" w16cid:durableId="1398700382">
    <w:abstractNumId w:val="20"/>
  </w:num>
  <w:num w:numId="29" w16cid:durableId="556279821">
    <w:abstractNumId w:val="4"/>
  </w:num>
  <w:num w:numId="30" w16cid:durableId="2116711935">
    <w:abstractNumId w:val="13"/>
  </w:num>
  <w:num w:numId="31" w16cid:durableId="6147937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88"/>
    <w:rsid w:val="00043163"/>
    <w:rsid w:val="000454CE"/>
    <w:rsid w:val="0005025E"/>
    <w:rsid w:val="00056D70"/>
    <w:rsid w:val="000B0E87"/>
    <w:rsid w:val="000B3F94"/>
    <w:rsid w:val="000E1F3B"/>
    <w:rsid w:val="00104CED"/>
    <w:rsid w:val="00122588"/>
    <w:rsid w:val="00156064"/>
    <w:rsid w:val="00173156"/>
    <w:rsid w:val="001B0335"/>
    <w:rsid w:val="001D6F03"/>
    <w:rsid w:val="002A6578"/>
    <w:rsid w:val="002B1092"/>
    <w:rsid w:val="002E0FD2"/>
    <w:rsid w:val="003068A9"/>
    <w:rsid w:val="0038549E"/>
    <w:rsid w:val="003C4BF2"/>
    <w:rsid w:val="003D51FB"/>
    <w:rsid w:val="003F5EB0"/>
    <w:rsid w:val="003F6EDB"/>
    <w:rsid w:val="0040142D"/>
    <w:rsid w:val="0040571B"/>
    <w:rsid w:val="00421793"/>
    <w:rsid w:val="00450447"/>
    <w:rsid w:val="004B0EA1"/>
    <w:rsid w:val="004D766D"/>
    <w:rsid w:val="005A4FBE"/>
    <w:rsid w:val="005D2CF1"/>
    <w:rsid w:val="005E046F"/>
    <w:rsid w:val="006006F5"/>
    <w:rsid w:val="00625882"/>
    <w:rsid w:val="00650A9B"/>
    <w:rsid w:val="006D2E66"/>
    <w:rsid w:val="006F42D7"/>
    <w:rsid w:val="007435A7"/>
    <w:rsid w:val="007F4AEA"/>
    <w:rsid w:val="0088386A"/>
    <w:rsid w:val="0088501B"/>
    <w:rsid w:val="008A562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A6386"/>
    <w:rsid w:val="00CB1C17"/>
    <w:rsid w:val="00CB3317"/>
    <w:rsid w:val="00DA3555"/>
    <w:rsid w:val="00E456EE"/>
    <w:rsid w:val="00EA62B1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E416B"/>
  <w15:chartTrackingRefBased/>
  <w15:docId w15:val="{13DB9270-2150-4A6C-A342-04497F53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1225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1225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1225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1225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1225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25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25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2588"/>
    <w:rPr>
      <w:rFonts w:eastAsiaTheme="majorEastAsia" w:cstheme="majorBidi"/>
      <w:color w:val="272727" w:themeColor="text1" w:themeTint="D8"/>
    </w:rPr>
  </w:style>
  <w:style w:type="character" w:styleId="Hyperlink">
    <w:name w:val="Hyperlink"/>
    <w:basedOn w:val="Standaardalinea-lettertype"/>
    <w:uiPriority w:val="99"/>
    <w:unhideWhenUsed/>
    <w:rsid w:val="00122588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2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NWNlNDQ0ZDItYWQ3Ny00OTRlLWE1YzQtMDI2MTVkY2UxMzEz%40thread.v2/0?context=%7b%22Tid%22%3a%22ac843cea-7a2b-4dc6-9f37-919c3e210fed%22%2c%22Oid%22%3a%22f180f3e6-0bbe-4fda-bc7b-76f9b71831f1%22%7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680</Characters>
  <Application>Microsoft Office Word</Application>
  <DocSecurity>4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Habben Jansen, Anne (RWS WVL)</dc:creator>
  <cp:keywords/>
  <dc:description/>
  <cp:lastModifiedBy>Maters, Andre (RWS GPO)</cp:lastModifiedBy>
  <cp:revision>2</cp:revision>
  <dcterms:created xsi:type="dcterms:W3CDTF">2024-11-07T06:25:00Z</dcterms:created>
  <dcterms:modified xsi:type="dcterms:W3CDTF">2024-11-07T06:25:00Z</dcterms:modified>
</cp:coreProperties>
</file>