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7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178"/>
        <w:gridCol w:w="4929"/>
      </w:tblGrid>
      <w:tr w:rsidR="00DC4FB2" w:rsidRPr="00633DB1" w14:paraId="7B5B22C7" w14:textId="77777777" w:rsidTr="00633DB1">
        <w:trPr>
          <w:trHeight w:val="242"/>
        </w:trPr>
        <w:tc>
          <w:tcPr>
            <w:tcW w:w="3029" w:type="dxa"/>
            <w:gridSpan w:val="2"/>
          </w:tcPr>
          <w:p w14:paraId="34B38521" w14:textId="5BBDE890" w:rsidR="00633DB1" w:rsidRPr="00633DB1" w:rsidRDefault="00633DB1" w:rsidP="00633DB1">
            <w:pPr>
              <w:spacing w:before="80"/>
              <w:rPr>
                <w:b/>
                <w:sz w:val="24"/>
              </w:rPr>
            </w:pPr>
            <w:bookmarkStart w:id="0" w:name="begin_table"/>
            <w:r w:rsidRPr="00633DB1">
              <w:rPr>
                <w:b/>
                <w:sz w:val="24"/>
              </w:rPr>
              <w:t>Overdracht V&amp;G</w:t>
            </w:r>
          </w:p>
          <w:p w14:paraId="66070DB1" w14:textId="77777777" w:rsidR="00DC4FB2" w:rsidRDefault="00DC4FB2" w:rsidP="00DC4FB2">
            <w:pPr>
              <w:pStyle w:val="Koptekst"/>
              <w:rPr>
                <w:b/>
                <w:noProof/>
                <w:sz w:val="24"/>
              </w:rPr>
            </w:pPr>
          </w:p>
          <w:p w14:paraId="37A51CD0" w14:textId="77777777" w:rsidR="00633DB1" w:rsidRPr="00633DB1" w:rsidRDefault="00633DB1" w:rsidP="00DC4FB2">
            <w:pPr>
              <w:pStyle w:val="Koptekst"/>
              <w:rPr>
                <w:b/>
                <w:noProof/>
                <w:sz w:val="24"/>
              </w:rPr>
            </w:pPr>
          </w:p>
        </w:tc>
        <w:tc>
          <w:tcPr>
            <w:tcW w:w="4929" w:type="dxa"/>
            <w:vAlign w:val="bottom"/>
          </w:tcPr>
          <w:p w14:paraId="544F2569" w14:textId="77777777" w:rsidR="00DC4FB2" w:rsidRPr="00633DB1" w:rsidRDefault="00DC4FB2" w:rsidP="00DC4FB2">
            <w:pPr>
              <w:pStyle w:val="Koptekst"/>
              <w:rPr>
                <w:b/>
                <w:sz w:val="24"/>
              </w:rPr>
            </w:pPr>
          </w:p>
        </w:tc>
      </w:tr>
      <w:tr w:rsidR="00DC4FB2" w:rsidRPr="00DC4FB2" w14:paraId="35B859B2" w14:textId="77777777" w:rsidTr="00633DB1">
        <w:trPr>
          <w:trHeight w:val="242"/>
        </w:trPr>
        <w:tc>
          <w:tcPr>
            <w:tcW w:w="851" w:type="dxa"/>
          </w:tcPr>
          <w:p w14:paraId="7252333C" w14:textId="77777777" w:rsidR="00DC4FB2" w:rsidRPr="00633DB1" w:rsidRDefault="00DC4FB2" w:rsidP="00DC4FB2">
            <w:pPr>
              <w:pStyle w:val="Koptekst"/>
              <w:rPr>
                <w:szCs w:val="18"/>
              </w:rPr>
            </w:pPr>
            <w:bookmarkStart w:id="1" w:name="lsubject"/>
            <w:r w:rsidRPr="00633DB1">
              <w:rPr>
                <w:szCs w:val="18"/>
              </w:rPr>
              <w:t>Betreft</w:t>
            </w:r>
            <w:bookmarkEnd w:id="1"/>
            <w:r w:rsidR="00633DB1">
              <w:rPr>
                <w:szCs w:val="18"/>
              </w:rPr>
              <w:t>:</w:t>
            </w:r>
          </w:p>
        </w:tc>
        <w:tc>
          <w:tcPr>
            <w:tcW w:w="7107" w:type="dxa"/>
            <w:gridSpan w:val="2"/>
            <w:vAlign w:val="bottom"/>
          </w:tcPr>
          <w:p w14:paraId="56848A3E" w14:textId="77777777" w:rsidR="00DC4FB2" w:rsidRPr="008A076E" w:rsidRDefault="008B4D96" w:rsidP="00DC4FB2">
            <w:pPr>
              <w:pStyle w:val="Koptekst"/>
              <w:rPr>
                <w:szCs w:val="18"/>
              </w:rPr>
            </w:pPr>
            <w:r>
              <w:rPr>
                <w:szCs w:val="18"/>
              </w:rPr>
              <w:t>Overdrachtsformulier van VGCO naar VGCU</w:t>
            </w:r>
          </w:p>
        </w:tc>
      </w:tr>
      <w:tr w:rsidR="0087601C" w:rsidRPr="00DC4FB2" w14:paraId="074F17CF" w14:textId="77777777" w:rsidTr="00633DB1">
        <w:trPr>
          <w:trHeight w:val="242"/>
        </w:trPr>
        <w:tc>
          <w:tcPr>
            <w:tcW w:w="851" w:type="dxa"/>
          </w:tcPr>
          <w:p w14:paraId="7C55CE16" w14:textId="77777777" w:rsidR="0087601C" w:rsidRPr="00B9262A" w:rsidRDefault="0087601C" w:rsidP="00DC4FB2">
            <w:pPr>
              <w:pStyle w:val="Koptekst"/>
              <w:rPr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02D02CB0" w14:textId="77777777" w:rsidR="0087601C" w:rsidRPr="00DC4FB2" w:rsidRDefault="008B4D96" w:rsidP="008B4D96">
            <w:pPr>
              <w:pStyle w:val="Koptekst"/>
            </w:pPr>
            <w:r>
              <w:rPr>
                <w:szCs w:val="18"/>
              </w:rPr>
              <w:t>(‘Warme’</w:t>
            </w:r>
            <w:r w:rsidR="00633DB1">
              <w:rPr>
                <w:szCs w:val="18"/>
              </w:rPr>
              <w:t xml:space="preserve"> </w:t>
            </w:r>
            <w:r>
              <w:rPr>
                <w:szCs w:val="18"/>
              </w:rPr>
              <w:t>overdracht)</w:t>
            </w:r>
          </w:p>
        </w:tc>
      </w:tr>
      <w:tr w:rsidR="00DC4FB2" w:rsidRPr="00DC4FB2" w14:paraId="5FF68BB1" w14:textId="77777777" w:rsidTr="00633DB1">
        <w:trPr>
          <w:trHeight w:val="242"/>
        </w:trPr>
        <w:tc>
          <w:tcPr>
            <w:tcW w:w="851" w:type="dxa"/>
          </w:tcPr>
          <w:p w14:paraId="005118B4" w14:textId="77777777" w:rsidR="00DC4FB2" w:rsidRPr="00B9262A" w:rsidRDefault="00DC4FB2" w:rsidP="00DC4FB2">
            <w:pPr>
              <w:pStyle w:val="Koptekst"/>
              <w:rPr>
                <w:noProof/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422D53D9" w14:textId="77777777" w:rsidR="00DC4FB2" w:rsidRPr="00DC4FB2" w:rsidRDefault="00DC4FB2" w:rsidP="00DC4FB2">
            <w:pPr>
              <w:pStyle w:val="Koptekst"/>
            </w:pPr>
          </w:p>
        </w:tc>
      </w:tr>
    </w:tbl>
    <w:p w14:paraId="105A0129" w14:textId="77777777" w:rsidR="0087601C" w:rsidRDefault="0087601C" w:rsidP="00EC2E81">
      <w:bookmarkStart w:id="2" w:name="lplace"/>
      <w:bookmarkStart w:id="3" w:name="start"/>
      <w:bookmarkEnd w:id="0"/>
      <w:bookmarkEnd w:id="2"/>
      <w:bookmarkEnd w:id="3"/>
    </w:p>
    <w:tbl>
      <w:tblPr>
        <w:tblW w:w="751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528"/>
      </w:tblGrid>
      <w:tr w:rsidR="008B4D96" w:rsidRPr="001F630C" w14:paraId="5244F35C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EB3F09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eastAsia="nl-NL"/>
              </w:rPr>
            </w:pPr>
            <w:r w:rsidRPr="001F630C">
              <w:rPr>
                <w:rFonts w:cs="Arial"/>
                <w:szCs w:val="18"/>
                <w:lang w:eastAsia="nl-NL"/>
              </w:rPr>
              <w:t>Projectnaam</w:t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="009D0493" w:rsidRPr="001F630C">
              <w:rPr>
                <w:rFonts w:cs="Arial"/>
                <w:szCs w:val="18"/>
                <w:lang w:val="fr-FR" w:eastAsia="nl-NL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46DE1E80" w14:textId="518D48CF" w:rsidR="008B4D96" w:rsidRPr="001F630C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  <w:r>
              <w:rPr>
                <w:szCs w:val="18"/>
              </w:rPr>
              <w:t xml:space="preserve">Herstel vloeistofdichte voorzieningen </w:t>
            </w:r>
            <w:proofErr w:type="spellStart"/>
            <w:r>
              <w:rPr>
                <w:szCs w:val="18"/>
              </w:rPr>
              <w:t>inc.</w:t>
            </w:r>
            <w:proofErr w:type="spellEnd"/>
            <w:r>
              <w:rPr>
                <w:szCs w:val="18"/>
              </w:rPr>
              <w:t xml:space="preserve"> Keuringen 2025-2029 Landelijk</w:t>
            </w:r>
          </w:p>
        </w:tc>
      </w:tr>
      <w:tr w:rsidR="008B4D96" w:rsidRPr="001F630C" w14:paraId="2E67D8E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38E89D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Projectnummer</w:t>
            </w:r>
            <w:r w:rsidRPr="001F630C">
              <w:rPr>
                <w:rFonts w:cs="Arial"/>
                <w:szCs w:val="18"/>
                <w:lang w:val="fr-FR" w:eastAsia="nl-NL"/>
              </w:rPr>
              <w:tab/>
            </w:r>
            <w:r w:rsidRPr="001F630C">
              <w:rPr>
                <w:rFonts w:cs="Arial"/>
                <w:szCs w:val="18"/>
                <w:lang w:val="fr-FR" w:eastAsia="nl-NL"/>
              </w:rPr>
              <w:tab/>
              <w:t xml:space="preserve">: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3440A0DC" w14:textId="3CBA27E0" w:rsidR="008B4D96" w:rsidRPr="001F630C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val="fr-FR" w:eastAsia="nl-NL"/>
              </w:rPr>
            </w:pPr>
            <w:r>
              <w:rPr>
                <w:szCs w:val="18"/>
              </w:rPr>
              <w:t>33518</w:t>
            </w:r>
          </w:p>
        </w:tc>
      </w:tr>
      <w:tr w:rsidR="008B4D96" w:rsidRPr="001F630C" w14:paraId="13D64918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0F84272" w14:textId="77777777" w:rsidR="008B4D96" w:rsidRPr="001F630C" w:rsidRDefault="009D0493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Projectomschrijving</w:t>
            </w:r>
            <w:r w:rsidR="008B4D96" w:rsidRPr="001F630C">
              <w:rPr>
                <w:rFonts w:cs="Arial"/>
                <w:szCs w:val="18"/>
                <w:lang w:val="fr-FR" w:eastAsia="nl-NL"/>
              </w:rPr>
              <w:tab/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F1A0248" w14:textId="4AB4E0B0" w:rsidR="008B4D96" w:rsidRPr="00EF3C16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  <w:r>
              <w:rPr>
                <w:szCs w:val="18"/>
              </w:rPr>
              <w:t xml:space="preserve">Controleren, </w:t>
            </w:r>
            <w:r w:rsidR="00E47029">
              <w:rPr>
                <w:szCs w:val="18"/>
              </w:rPr>
              <w:t>inspecteren</w:t>
            </w:r>
            <w:r>
              <w:rPr>
                <w:szCs w:val="18"/>
              </w:rPr>
              <w:t xml:space="preserve"> en h</w:t>
            </w:r>
            <w:r>
              <w:rPr>
                <w:szCs w:val="18"/>
              </w:rPr>
              <w:t xml:space="preserve">erstel </w:t>
            </w:r>
            <w:r>
              <w:rPr>
                <w:szCs w:val="18"/>
              </w:rPr>
              <w:t xml:space="preserve">van </w:t>
            </w:r>
            <w:r>
              <w:rPr>
                <w:szCs w:val="18"/>
              </w:rPr>
              <w:t>vloeistofdichte voorzieningen</w:t>
            </w:r>
            <w:r>
              <w:rPr>
                <w:szCs w:val="18"/>
              </w:rPr>
              <w:t xml:space="preserve"> in- en </w:t>
            </w:r>
            <w:proofErr w:type="spellStart"/>
            <w:r>
              <w:rPr>
                <w:szCs w:val="18"/>
              </w:rPr>
              <w:t>uitpandig</w:t>
            </w:r>
            <w:proofErr w:type="spellEnd"/>
          </w:p>
        </w:tc>
      </w:tr>
      <w:tr w:rsidR="008B4D96" w:rsidRPr="001F630C" w14:paraId="07CDE10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D41869" w14:textId="6BD4C0DC" w:rsidR="001F630C" w:rsidRDefault="001F630C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  <w:r>
              <w:rPr>
                <w:rFonts w:cs="Arial"/>
                <w:szCs w:val="18"/>
                <w:lang w:eastAsia="nl-NL"/>
              </w:rPr>
              <w:t>T</w:t>
            </w:r>
            <w:r w:rsidR="009D0493" w:rsidRPr="001F630C">
              <w:rPr>
                <w:rFonts w:cs="Arial"/>
                <w:szCs w:val="18"/>
                <w:lang w:eastAsia="nl-NL"/>
              </w:rPr>
              <w:t>e</w:t>
            </w:r>
            <w:r w:rsidR="008B4D96" w:rsidRPr="001F630C">
              <w:rPr>
                <w:rFonts w:cs="Arial"/>
                <w:szCs w:val="18"/>
                <w:lang w:eastAsia="nl-NL"/>
              </w:rPr>
              <w:tab/>
            </w:r>
          </w:p>
          <w:p w14:paraId="1EBED565" w14:textId="729A948F" w:rsidR="008B4D96" w:rsidRPr="001F630C" w:rsidRDefault="008B4D96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1A0D3599" w14:textId="587829D3" w:rsidR="001F630C" w:rsidRPr="00EF3C16" w:rsidRDefault="00EF3C16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b/>
                <w:bCs/>
                <w:szCs w:val="18"/>
              </w:rPr>
            </w:pPr>
            <w:r w:rsidRPr="00FF452C">
              <w:rPr>
                <w:szCs w:val="18"/>
              </w:rPr>
              <w:t xml:space="preserve">Regio </w:t>
            </w:r>
            <w:r w:rsidR="00F41BED">
              <w:rPr>
                <w:szCs w:val="18"/>
              </w:rPr>
              <w:t>ZUID</w:t>
            </w:r>
          </w:p>
        </w:tc>
      </w:tr>
    </w:tbl>
    <w:p w14:paraId="003DECF0" w14:textId="77777777" w:rsidR="008B4D96" w:rsidRPr="001F630C" w:rsidRDefault="008B4D96" w:rsidP="00EC2E81"/>
    <w:p w14:paraId="62B7532E" w14:textId="2F4223B1" w:rsidR="009D0493" w:rsidRPr="00077A36" w:rsidRDefault="009D0493" w:rsidP="009D0493">
      <w:pPr>
        <w:rPr>
          <w:szCs w:val="18"/>
        </w:rPr>
      </w:pPr>
      <w:r w:rsidRPr="001F630C">
        <w:t xml:space="preserve">Hierbij </w:t>
      </w:r>
      <w:r w:rsidRPr="001F630C">
        <w:rPr>
          <w:szCs w:val="18"/>
        </w:rPr>
        <w:t xml:space="preserve">verklaren ondergetekenden dat zij voor de realisatie van bovenvermeld project op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[datum]</w:instrText>
      </w:r>
      <w:r w:rsidR="008F4134" w:rsidRPr="001F630C">
        <w:rPr>
          <w:szCs w:val="18"/>
        </w:rPr>
        <w:fldChar w:fldCharType="end"/>
      </w:r>
      <w:r w:rsidR="00077A36" w:rsidRPr="001F630C">
        <w:rPr>
          <w:szCs w:val="18"/>
        </w:rPr>
        <w:t xml:space="preserve"> </w:t>
      </w:r>
      <w:r w:rsidRPr="001F630C">
        <w:rPr>
          <w:szCs w:val="18"/>
        </w:rPr>
        <w:t xml:space="preserve">te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[plaats]</w:instrText>
      </w:r>
      <w:r w:rsidR="008F4134" w:rsidRPr="001F630C">
        <w:rPr>
          <w:szCs w:val="18"/>
        </w:rPr>
        <w:fldChar w:fldCharType="end"/>
      </w:r>
      <w:r w:rsidR="001F630C">
        <w:rPr>
          <w:szCs w:val="18"/>
        </w:rPr>
        <w:t xml:space="preserve"> </w:t>
      </w:r>
      <w:r w:rsidRPr="001F630C">
        <w:rPr>
          <w:szCs w:val="18"/>
        </w:rPr>
        <w:t>hebbe</w:t>
      </w:r>
      <w:r w:rsidRPr="00077A36">
        <w:rPr>
          <w:szCs w:val="18"/>
        </w:rPr>
        <w:t xml:space="preserve">n deelgenomen aan een </w:t>
      </w:r>
      <w:r w:rsidR="00077A36">
        <w:rPr>
          <w:szCs w:val="18"/>
        </w:rPr>
        <w:t>o</w:t>
      </w:r>
      <w:r w:rsidRPr="00077A36">
        <w:rPr>
          <w:szCs w:val="18"/>
        </w:rPr>
        <w:t>verdrachtsbespreking.</w:t>
      </w:r>
    </w:p>
    <w:p w14:paraId="2DFEFB0F" w14:textId="77777777" w:rsidR="009D0493" w:rsidRDefault="009D0493" w:rsidP="009D0493"/>
    <w:p w14:paraId="29F22D2A" w14:textId="77777777" w:rsidR="009D0493" w:rsidRDefault="009D0493" w:rsidP="009D0493">
      <w:r>
        <w:t>Van toepassing zijnde documenten:</w:t>
      </w:r>
    </w:p>
    <w:p w14:paraId="53770BA5" w14:textId="13F97E6A" w:rsidR="009D0493" w:rsidRDefault="009D0493" w:rsidP="00EF3C16">
      <w:pPr>
        <w:tabs>
          <w:tab w:val="left" w:pos="426"/>
        </w:tabs>
      </w:pPr>
      <w:r>
        <w:t>•</w:t>
      </w:r>
      <w:r>
        <w:tab/>
      </w:r>
      <w:r w:rsidR="001F630C">
        <w:t xml:space="preserve">V&amp;G plan Infra </w:t>
      </w:r>
    </w:p>
    <w:p w14:paraId="19068D8A" w14:textId="77777777" w:rsidR="009D0493" w:rsidRDefault="009D0493" w:rsidP="009D0493"/>
    <w:p w14:paraId="2B709D62" w14:textId="77777777" w:rsidR="009D0493" w:rsidRDefault="009D0493" w:rsidP="009D0493">
      <w:r>
        <w:t xml:space="preserve">Doel van deze overdrachtsbespreking is om namens de Opdrachtgever de opgestelde RI&amp;E in het ontwerptraject en het V&amp;G-plan Ontwerpfase met de Opdrachtnemer te bespreken.  </w:t>
      </w:r>
    </w:p>
    <w:p w14:paraId="1A527F90" w14:textId="1649C087" w:rsidR="009D0493" w:rsidRDefault="009D0493" w:rsidP="009D0493">
      <w:r>
        <w:t xml:space="preserve">Restrisico’s en gemaakte ontwerpkeuzes zijn waar nodig nader toegelicht. </w:t>
      </w:r>
    </w:p>
    <w:p w14:paraId="69F46B4F" w14:textId="77777777" w:rsidR="009D0493" w:rsidRDefault="009D0493" w:rsidP="009D0493"/>
    <w:p w14:paraId="60C5B826" w14:textId="77777777" w:rsidR="009D0493" w:rsidRDefault="009D0493" w:rsidP="009D0493">
      <w:r>
        <w:t xml:space="preserve">Daarnaast is in deze overdrachtsbespreking het proces ten aanzien van het op te stellen dan wel het te actualiseren V&amp;G Dossier toegelicht. </w:t>
      </w:r>
    </w:p>
    <w:p w14:paraId="1C366CB6" w14:textId="0A9E22B3" w:rsidR="009D0493" w:rsidRDefault="009D0493" w:rsidP="009D0493">
      <w:r>
        <w:t>De VGCU kan op basis van de ontvangen informatie het V&amp;G-</w:t>
      </w:r>
      <w:r w:rsidR="00077A36">
        <w:t>coördinatie</w:t>
      </w:r>
      <w:r>
        <w:t xml:space="preserve">proces voor de uitvoering inrichten, het V&amp;G-plan en het V&amp;G dossier verder actualiseren. </w:t>
      </w:r>
    </w:p>
    <w:p w14:paraId="6EF552F6" w14:textId="77777777" w:rsidR="009D0493" w:rsidRDefault="009D0493" w:rsidP="009D0493"/>
    <w:p w14:paraId="547CA732" w14:textId="77777777" w:rsidR="009D0493" w:rsidRDefault="009D0493" w:rsidP="009D0493">
      <w:r>
        <w:t>Specifieke afspraken:</w:t>
      </w:r>
    </w:p>
    <w:p w14:paraId="4D26FE82" w14:textId="77777777" w:rsidR="009D0493" w:rsidRPr="00EF3C16" w:rsidRDefault="008F4134" w:rsidP="00077A36">
      <w:pPr>
        <w:pStyle w:val="Lijstalinea"/>
        <w:numPr>
          <w:ilvl w:val="0"/>
          <w:numId w:val="33"/>
        </w:numPr>
        <w:rPr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  <w:r w:rsidR="00077A36" w:rsidRPr="00EF3C16">
        <w:rPr>
          <w:highlight w:val="yellow"/>
        </w:rPr>
        <w:t xml:space="preserve"> </w:t>
      </w:r>
    </w:p>
    <w:p w14:paraId="6BFE96CB" w14:textId="77777777" w:rsidR="00077A36" w:rsidRPr="00EF3C16" w:rsidRDefault="008F4134" w:rsidP="00077A36">
      <w:pPr>
        <w:pStyle w:val="Lijstalinea"/>
        <w:numPr>
          <w:ilvl w:val="0"/>
          <w:numId w:val="33"/>
        </w:numPr>
        <w:rPr>
          <w:szCs w:val="18"/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</w:p>
    <w:p w14:paraId="20EBD439" w14:textId="77777777" w:rsidR="009D0493" w:rsidRPr="00EF3C16" w:rsidRDefault="008F4134" w:rsidP="00077A36">
      <w:pPr>
        <w:pStyle w:val="Lijstalinea"/>
        <w:numPr>
          <w:ilvl w:val="0"/>
          <w:numId w:val="33"/>
        </w:numPr>
        <w:rPr>
          <w:highlight w:val="yellow"/>
        </w:rPr>
      </w:pPr>
      <w:r w:rsidRPr="00EF3C16">
        <w:rPr>
          <w:szCs w:val="18"/>
          <w:highlight w:val="yellow"/>
        </w:rPr>
        <w:fldChar w:fldCharType="begin"/>
      </w:r>
      <w:r w:rsidR="00077A36" w:rsidRPr="00EF3C16">
        <w:rPr>
          <w:szCs w:val="18"/>
          <w:highlight w:val="yellow"/>
        </w:rPr>
        <w:instrText xml:space="preserve"> MACROBUTTON NoMacro [vul in]</w:instrText>
      </w:r>
      <w:r w:rsidRPr="00EF3C16">
        <w:rPr>
          <w:szCs w:val="18"/>
          <w:highlight w:val="yellow"/>
        </w:rPr>
        <w:fldChar w:fldCharType="end"/>
      </w:r>
      <w:r w:rsidR="009D0493" w:rsidRPr="00EF3C16">
        <w:rPr>
          <w:highlight w:val="yellow"/>
        </w:rPr>
        <w:t xml:space="preserve"> </w:t>
      </w:r>
    </w:p>
    <w:p w14:paraId="12394688" w14:textId="63BEA491" w:rsidR="00077A36" w:rsidRDefault="00077A36"/>
    <w:p w14:paraId="55566F1C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p w14:paraId="6FF17BA2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993"/>
        <w:gridCol w:w="2835"/>
        <w:gridCol w:w="992"/>
        <w:gridCol w:w="2771"/>
        <w:gridCol w:w="64"/>
      </w:tblGrid>
      <w:tr w:rsidR="001F630C" w:rsidRPr="00153DEE" w14:paraId="432FDBE0" w14:textId="77777777" w:rsidTr="001F630C">
        <w:trPr>
          <w:gridAfter w:val="1"/>
          <w:wAfter w:w="64" w:type="dxa"/>
          <w:trHeight w:val="2248"/>
        </w:trPr>
        <w:tc>
          <w:tcPr>
            <w:tcW w:w="7699" w:type="dxa"/>
            <w:gridSpan w:val="5"/>
          </w:tcPr>
          <w:p w14:paraId="1E20D65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lastRenderedPageBreak/>
              <w:t>VGCO                                                          VGCU</w:t>
            </w:r>
          </w:p>
          <w:p w14:paraId="6CCC5F76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77771C1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2F7E7441" w14:textId="15F749E9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Naam   :   </w:t>
            </w:r>
            <w:r w:rsidR="00EF3C16">
              <w:rPr>
                <w:rFonts w:cs="Arial"/>
                <w:szCs w:val="18"/>
                <w:lang w:val="nl"/>
              </w:rPr>
              <w:t>J.Rooijens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Naam   : </w:t>
            </w:r>
          </w:p>
          <w:p w14:paraId="213EB4DC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</w:t>
            </w:r>
          </w:p>
          <w:p w14:paraId="7DAD2E31" w14:textId="3052C0B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Functie :   </w:t>
            </w:r>
            <w:r w:rsidR="00EF3C16">
              <w:rPr>
                <w:rFonts w:cs="Arial"/>
                <w:szCs w:val="18"/>
                <w:lang w:val="nl"/>
              </w:rPr>
              <w:t>adviseur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Functie :</w:t>
            </w:r>
          </w:p>
          <w:p w14:paraId="77D1F892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  </w:t>
            </w:r>
          </w:p>
          <w:p w14:paraId="4D39F319" w14:textId="3C334553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Bedrijf  :   </w:t>
            </w:r>
            <w:r w:rsidR="00EF3C16">
              <w:rPr>
                <w:rFonts w:cs="Arial"/>
                <w:szCs w:val="18"/>
                <w:lang w:val="nl"/>
              </w:rPr>
              <w:t>RVB</w:t>
            </w: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Bedrijf  : </w:t>
            </w:r>
          </w:p>
        </w:tc>
      </w:tr>
      <w:tr w:rsidR="0099458B" w:rsidRPr="00A047C5" w14:paraId="31F25301" w14:textId="77777777" w:rsidTr="001F630C">
        <w:tblPrEx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Before w:val="1"/>
          <w:wBefore w:w="108" w:type="dxa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238E1B" w14:textId="77777777" w:rsidR="0099458B" w:rsidRDefault="0099458B" w:rsidP="001F630C">
            <w:pPr>
              <w:spacing w:line="240" w:lineRule="auto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0F4B64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CC3443" w14:textId="77777777" w:rsidR="0099458B" w:rsidRDefault="0099458B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DCEC5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</w:tr>
    </w:tbl>
    <w:p w14:paraId="3867155F" w14:textId="77777777" w:rsidR="00077A36" w:rsidRDefault="00077A36"/>
    <w:p w14:paraId="051946BA" w14:textId="77777777" w:rsidR="0099458B" w:rsidRDefault="0099458B"/>
    <w:sectPr w:rsidR="0099458B" w:rsidSect="00FE048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2835" w:bottom="1191" w:left="1588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CBC8" w14:textId="77777777" w:rsidR="00DF6AC0" w:rsidRDefault="00DF6AC0">
      <w:r>
        <w:separator/>
      </w:r>
    </w:p>
  </w:endnote>
  <w:endnote w:type="continuationSeparator" w:id="0">
    <w:p w14:paraId="2DCD7B5F" w14:textId="77777777" w:rsidR="00DF6AC0" w:rsidRDefault="00DF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560"/>
      <w:gridCol w:w="2340"/>
    </w:tblGrid>
    <w:tr w:rsidR="00633DB1" w:rsidRPr="00DC4FB2" w14:paraId="6BB566C3" w14:textId="77777777" w:rsidTr="00582E89">
      <w:trPr>
        <w:trHeight w:val="180"/>
      </w:trPr>
      <w:tc>
        <w:tcPr>
          <w:tcW w:w="7560" w:type="dxa"/>
          <w:vAlign w:val="bottom"/>
        </w:tcPr>
        <w:p w14:paraId="07950076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14:paraId="7A3F5BE5" w14:textId="77777777" w:rsidR="00633DB1" w:rsidRPr="00DC4FB2" w:rsidRDefault="00633DB1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4" w:name="classif_type_next1"/>
          <w:bookmarkStart w:id="5" w:name="lpage_next"/>
          <w:bookmarkEnd w:id="4"/>
          <w:r w:rsidRPr="00DC4FB2">
            <w:rPr>
              <w:sz w:val="13"/>
            </w:rPr>
            <w:t>Pagina</w:t>
          </w:r>
          <w:bookmarkEnd w:id="5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6" w:name="lof_next"/>
          <w:r w:rsidRPr="00DC4FB2">
            <w:rPr>
              <w:sz w:val="13"/>
            </w:rPr>
            <w:t>van</w:t>
          </w:r>
          <w:bookmarkEnd w:id="6"/>
          <w:r w:rsidRPr="00DC4FB2">
            <w:rPr>
              <w:sz w:val="13"/>
            </w:rPr>
            <w:t xml:space="preserve"> </w:t>
          </w:r>
          <w:fldSimple w:instr=" NUMPAGES   \* MERGEFORMAT ">
            <w:r w:rsidR="00B94BF4" w:rsidRPr="00B94BF4">
              <w:rPr>
                <w:noProof/>
                <w:sz w:val="13"/>
              </w:rPr>
              <w:t>1</w:t>
            </w:r>
          </w:fldSimple>
        </w:p>
      </w:tc>
    </w:tr>
  </w:tbl>
  <w:p w14:paraId="2934295F" w14:textId="77777777" w:rsidR="00633DB1" w:rsidRPr="00DC4FB2" w:rsidRDefault="00633DB1" w:rsidP="00E92C24">
    <w:pPr>
      <w:pStyle w:val="Voettekst"/>
      <w:spacing w:line="180" w:lineRule="exact"/>
    </w:pPr>
  </w:p>
  <w:p w14:paraId="5123F5F5" w14:textId="77777777" w:rsidR="00633DB1" w:rsidRPr="00DC4FB2" w:rsidRDefault="00633DB1" w:rsidP="003B4B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88"/>
      <w:gridCol w:w="2664"/>
    </w:tblGrid>
    <w:tr w:rsidR="00633DB1" w:rsidRPr="00DC4FB2" w14:paraId="3597B593" w14:textId="77777777" w:rsidTr="00FC6A4D">
      <w:trPr>
        <w:trHeight w:val="180"/>
      </w:trPr>
      <w:tc>
        <w:tcPr>
          <w:tcW w:w="7088" w:type="dxa"/>
          <w:vAlign w:val="bottom"/>
        </w:tcPr>
        <w:p w14:paraId="02C7E0B3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  <w:r>
            <w:rPr>
              <w:sz w:val="13"/>
            </w:rPr>
            <w:t>Versie 1.0/mei 2016/auteur Hans de Haan</w:t>
          </w:r>
        </w:p>
      </w:tc>
      <w:tc>
        <w:tcPr>
          <w:tcW w:w="2664" w:type="dxa"/>
          <w:tcMar>
            <w:left w:w="255" w:type="dxa"/>
          </w:tcMar>
        </w:tcPr>
        <w:p w14:paraId="4903E5E7" w14:textId="77777777" w:rsidR="00633DB1" w:rsidRPr="00DC4FB2" w:rsidRDefault="00633DB1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8" w:name="classif_type1"/>
          <w:bookmarkStart w:id="19" w:name="lpage"/>
          <w:bookmarkEnd w:id="18"/>
          <w:r w:rsidRPr="00DC4FB2">
            <w:rPr>
              <w:sz w:val="13"/>
            </w:rPr>
            <w:t>Pagina</w:t>
          </w:r>
          <w:bookmarkEnd w:id="19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20" w:name="lof"/>
          <w:r w:rsidRPr="00DC4FB2">
            <w:rPr>
              <w:sz w:val="13"/>
            </w:rPr>
            <w:t>van</w:t>
          </w:r>
          <w:bookmarkEnd w:id="20"/>
          <w:r w:rsidRPr="00DC4FB2">
            <w:rPr>
              <w:sz w:val="13"/>
            </w:rPr>
            <w:t xml:space="preserve"> </w:t>
          </w:r>
          <w:fldSimple w:instr=" NUMPAGES   \* MERGEFORMAT ">
            <w:r w:rsidR="00B94BF4" w:rsidRPr="00B94BF4">
              <w:rPr>
                <w:noProof/>
                <w:sz w:val="13"/>
              </w:rPr>
              <w:t>1</w:t>
            </w:r>
          </w:fldSimple>
        </w:p>
      </w:tc>
    </w:tr>
  </w:tbl>
  <w:p w14:paraId="181D8D0A" w14:textId="77777777" w:rsidR="00633DB1" w:rsidRPr="00DC4FB2" w:rsidRDefault="00633DB1" w:rsidP="00E92C24">
    <w:pPr>
      <w:pStyle w:val="Voettekst"/>
      <w:spacing w:line="180" w:lineRule="exact"/>
    </w:pPr>
  </w:p>
  <w:p w14:paraId="40B87ACB" w14:textId="77777777" w:rsidR="00633DB1" w:rsidRPr="00DC4FB2" w:rsidRDefault="00633D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C125" w14:textId="77777777" w:rsidR="00DF6AC0" w:rsidRDefault="00DF6AC0">
      <w:r>
        <w:separator/>
      </w:r>
    </w:p>
  </w:footnote>
  <w:footnote w:type="continuationSeparator" w:id="0">
    <w:p w14:paraId="5BC765CE" w14:textId="77777777" w:rsidR="00DF6AC0" w:rsidRDefault="00DF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55C73" w14:textId="3236F3E6" w:rsidR="00633DB1" w:rsidRPr="00EB27E7" w:rsidRDefault="00633DB1" w:rsidP="0099458B">
    <w:pPr>
      <w:pStyle w:val="Koptekst"/>
      <w:spacing w:line="180" w:lineRule="atLeast"/>
    </w:pPr>
    <w:r>
      <w:rPr>
        <w:sz w:val="13"/>
      </w:rPr>
      <w:t xml:space="preserve">D. Overdrachtsformulier V&amp;G | projectnummer </w:t>
    </w:r>
    <w:r w:rsidR="00EF3C16">
      <w:rPr>
        <w:sz w:val="13"/>
        <w:szCs w:val="13"/>
      </w:rPr>
      <w:t>33518</w:t>
    </w:r>
    <w:r>
      <w:rPr>
        <w:sz w:val="13"/>
      </w:rPr>
      <w:t xml:space="preserve"> </w:t>
    </w:r>
    <w:r w:rsidRPr="00506CE9">
      <w:rPr>
        <w:sz w:val="13"/>
      </w:rPr>
      <w:t xml:space="preserve">| </w:t>
    </w:r>
    <w:r w:rsidR="00EF3C16">
      <w:rPr>
        <w:sz w:val="13"/>
        <w:szCs w:val="13"/>
      </w:rPr>
      <w:t>24-06-2024</w:t>
    </w:r>
  </w:p>
  <w:p w14:paraId="08988C56" w14:textId="77777777" w:rsidR="00633DB1" w:rsidRDefault="00633DB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633DB1" w:rsidRPr="00DC4FB2" w14:paraId="7DF6E5D5" w14:textId="77777777" w:rsidTr="00B15670">
      <w:trPr>
        <w:trHeight w:val="793"/>
      </w:trPr>
      <w:tc>
        <w:tcPr>
          <w:tcW w:w="2013" w:type="dxa"/>
          <w:vAlign w:val="bottom"/>
        </w:tcPr>
        <w:p w14:paraId="61FE9069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mallCaps/>
              <w:sz w:val="16"/>
            </w:rPr>
          </w:pPr>
          <w:bookmarkStart w:id="7" w:name="classif_type"/>
          <w:bookmarkEnd w:id="7"/>
        </w:p>
      </w:tc>
    </w:tr>
    <w:tr w:rsidR="00633DB1" w:rsidRPr="00DC4FB2" w14:paraId="2AF157F4" w14:textId="77777777" w:rsidTr="00A81671">
      <w:trPr>
        <w:trHeight w:val="2000"/>
      </w:trPr>
      <w:tc>
        <w:tcPr>
          <w:tcW w:w="2013" w:type="dxa"/>
          <w:vAlign w:val="bottom"/>
        </w:tcPr>
        <w:p w14:paraId="03DC067B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633DB1" w:rsidRPr="00DC4FB2" w14:paraId="1DACC6B2" w14:textId="77777777" w:rsidTr="00FE7E5F">
      <w:trPr>
        <w:trHeight w:val="180"/>
      </w:trPr>
      <w:tc>
        <w:tcPr>
          <w:tcW w:w="2013" w:type="dxa"/>
        </w:tcPr>
        <w:p w14:paraId="07C7F91F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633DB1" w:rsidRPr="00DC4FB2" w14:paraId="240A753C" w14:textId="77777777" w:rsidTr="00FE7E5F">
      <w:trPr>
        <w:trHeight w:val="180"/>
      </w:trPr>
      <w:tc>
        <w:tcPr>
          <w:tcW w:w="2013" w:type="dxa"/>
        </w:tcPr>
        <w:p w14:paraId="084F697E" w14:textId="45A76897" w:rsidR="00633DB1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Directie  </w:t>
          </w:r>
          <w:r w:rsidR="00EF3C16">
            <w:rPr>
              <w:sz w:val="13"/>
              <w:szCs w:val="13"/>
            </w:rPr>
            <w:t>Vastgoedbeheer</w:t>
          </w:r>
        </w:p>
        <w:p w14:paraId="698EBD8B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466F212F" w14:textId="77777777" w:rsidTr="00FE7E5F">
      <w:trPr>
        <w:trHeight w:val="180"/>
      </w:trPr>
      <w:tc>
        <w:tcPr>
          <w:tcW w:w="2013" w:type="dxa"/>
        </w:tcPr>
        <w:p w14:paraId="40403C50" w14:textId="59F6EDAF" w:rsidR="00633DB1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Afdeling </w:t>
          </w:r>
          <w:r w:rsidR="00EF3C16">
            <w:rPr>
              <w:sz w:val="13"/>
              <w:szCs w:val="13"/>
            </w:rPr>
            <w:t>Realisatie Landelijk</w:t>
          </w:r>
        </w:p>
        <w:p w14:paraId="7B56A7C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CEB1F29" w14:textId="77777777" w:rsidTr="00CD496F">
      <w:trPr>
        <w:trHeight w:hRule="exact" w:val="90"/>
      </w:trPr>
      <w:tc>
        <w:tcPr>
          <w:tcW w:w="2013" w:type="dxa"/>
        </w:tcPr>
        <w:p w14:paraId="3058E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177B5FB" w14:textId="77777777" w:rsidTr="00CD496F">
      <w:trPr>
        <w:trHeight w:hRule="exact" w:val="90"/>
      </w:trPr>
      <w:tc>
        <w:tcPr>
          <w:tcW w:w="2013" w:type="dxa"/>
        </w:tcPr>
        <w:p w14:paraId="4317572A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E31FE56" w14:textId="77777777" w:rsidTr="00FE7E5F">
      <w:trPr>
        <w:trHeight w:val="180"/>
      </w:trPr>
      <w:tc>
        <w:tcPr>
          <w:tcW w:w="2013" w:type="dxa"/>
        </w:tcPr>
        <w:p w14:paraId="188D4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48770955" w14:textId="77777777" w:rsidTr="00503710">
      <w:trPr>
        <w:trHeight w:val="340"/>
      </w:trPr>
      <w:tc>
        <w:tcPr>
          <w:tcW w:w="2013" w:type="dxa"/>
        </w:tcPr>
        <w:p w14:paraId="5EF71896" w14:textId="77777777" w:rsidR="00633DB1" w:rsidRPr="00DC4FB2" w:rsidRDefault="00633DB1" w:rsidP="00E71356">
          <w:pPr>
            <w:framePr w:hSpace="180" w:wrap="around" w:vAnchor="text" w:hAnchor="page" w:x="9328" w:y="1"/>
            <w:spacing w:line="90" w:lineRule="exact"/>
            <w:rPr>
              <w:sz w:val="13"/>
            </w:rPr>
          </w:pPr>
        </w:p>
      </w:tc>
    </w:tr>
    <w:tr w:rsidR="00633DB1" w:rsidRPr="00DC4FB2" w14:paraId="40D270FC" w14:textId="77777777" w:rsidTr="00CD496F">
      <w:trPr>
        <w:trHeight w:val="180"/>
      </w:trPr>
      <w:tc>
        <w:tcPr>
          <w:tcW w:w="2013" w:type="dxa"/>
        </w:tcPr>
        <w:p w14:paraId="19ADEFBA" w14:textId="77777777" w:rsidR="00633DB1" w:rsidRPr="00DC4FB2" w:rsidRDefault="00633DB1" w:rsidP="009776FA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379EC55" w14:textId="77777777" w:rsidTr="00FE7E5F">
      <w:trPr>
        <w:trHeight w:val="180"/>
      </w:trPr>
      <w:tc>
        <w:tcPr>
          <w:tcW w:w="2013" w:type="dxa"/>
        </w:tcPr>
        <w:p w14:paraId="64455926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6263465E" w14:textId="77777777" w:rsidTr="00640E0C">
      <w:trPr>
        <w:trHeight w:hRule="exact" w:val="270"/>
      </w:trPr>
      <w:tc>
        <w:tcPr>
          <w:tcW w:w="2013" w:type="dxa"/>
        </w:tcPr>
        <w:p w14:paraId="076C5771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395A55F8" w14:textId="77777777" w:rsidTr="00640E0C">
      <w:trPr>
        <w:trHeight w:val="450"/>
      </w:trPr>
      <w:tc>
        <w:tcPr>
          <w:tcW w:w="2013" w:type="dxa"/>
        </w:tcPr>
        <w:p w14:paraId="158F667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0B9E2075" w14:textId="77777777" w:rsidTr="00640E0C">
      <w:trPr>
        <w:trHeight w:val="450"/>
      </w:trPr>
      <w:tc>
        <w:tcPr>
          <w:tcW w:w="2013" w:type="dxa"/>
        </w:tcPr>
        <w:p w14:paraId="59A0DF29" w14:textId="77777777" w:rsidR="00633DB1" w:rsidRPr="008A076E" w:rsidRDefault="00633DB1" w:rsidP="00E92D8E">
          <w:pPr>
            <w:framePr w:hSpace="180" w:wrap="around" w:vAnchor="text" w:hAnchor="page" w:x="9328" w:y="1"/>
            <w:spacing w:line="90" w:lineRule="exact"/>
            <w:rPr>
              <w:sz w:val="13"/>
              <w:szCs w:val="13"/>
            </w:rPr>
          </w:pPr>
        </w:p>
      </w:tc>
    </w:tr>
  </w:tbl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750"/>
      <w:gridCol w:w="2815"/>
    </w:tblGrid>
    <w:tr w:rsidR="00633DB1" w:rsidRPr="00DC4FB2" w14:paraId="07CA9769" w14:textId="77777777" w:rsidTr="0087601C">
      <w:trPr>
        <w:trHeight w:val="2268"/>
      </w:trPr>
      <w:tc>
        <w:tcPr>
          <w:tcW w:w="738" w:type="dxa"/>
        </w:tcPr>
        <w:p w14:paraId="4C4FE5F2" w14:textId="77777777" w:rsidR="00633DB1" w:rsidRPr="00DC4FB2" w:rsidRDefault="00B94BF4" w:rsidP="00577D40">
          <w:pPr>
            <w:framePr w:hSpace="180" w:wrap="around" w:vAnchor="page" w:hAnchor="page" w:x="5529" w:y="1"/>
          </w:pPr>
          <w:bookmarkStart w:id="8" w:name="lyour_ref"/>
          <w:bookmarkStart w:id="9" w:name="lby_intervention"/>
          <w:bookmarkStart w:id="10" w:name="ldealt_with_by"/>
          <w:bookmarkStart w:id="11" w:name="ldefined_by"/>
          <w:bookmarkStart w:id="12" w:name="lnum_pages_appendixes"/>
          <w:bookmarkStart w:id="13" w:name="lspecimen"/>
          <w:bookmarkStart w:id="14" w:name="logo"/>
          <w:bookmarkEnd w:id="8"/>
          <w:bookmarkEnd w:id="9"/>
          <w:bookmarkEnd w:id="10"/>
          <w:bookmarkEnd w:id="11"/>
          <w:bookmarkEnd w:id="12"/>
          <w:bookmarkEnd w:id="13"/>
          <w:bookmarkEnd w:id="14"/>
          <w:r w:rsidRPr="00B94BF4">
            <w:rPr>
              <w:noProof/>
            </w:rPr>
            <w:drawing>
              <wp:inline distT="0" distB="0" distL="0" distR="0" wp14:anchorId="1FBE9FE5" wp14:editId="6F08C844">
                <wp:extent cx="2357755" cy="1438275"/>
                <wp:effectExtent l="19050" t="0" r="4445" b="0"/>
                <wp:docPr id="4" name="Afbeelding 1" descr="RO_BZK_RVB_Logo_6_RGB_pos_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 descr="RO_BZK_RVB_Logo_6_RGB_pos_n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5580" r="8459" b="194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5" w:type="dxa"/>
          <w:vAlign w:val="bottom"/>
        </w:tcPr>
        <w:p w14:paraId="30354CA8" w14:textId="77777777" w:rsidR="00633DB1" w:rsidRPr="00DC4FB2" w:rsidRDefault="00633DB1" w:rsidP="00577D40">
          <w:pPr>
            <w:framePr w:hSpace="180" w:wrap="around" w:vAnchor="page" w:hAnchor="page" w:x="5529" w:y="1"/>
          </w:pPr>
          <w:bookmarkStart w:id="15" w:name="logo_mark"/>
          <w:bookmarkEnd w:id="15"/>
        </w:p>
      </w:tc>
    </w:tr>
  </w:tbl>
  <w:tbl>
    <w:tblPr>
      <w:tblStyle w:val="Tabelraster"/>
      <w:tblW w:w="76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57"/>
    </w:tblGrid>
    <w:tr w:rsidR="00633DB1" w:rsidRPr="00DC4FB2" w14:paraId="0578C7B2" w14:textId="77777777" w:rsidTr="00633DB1">
      <w:trPr>
        <w:trHeight w:val="1266"/>
      </w:trPr>
      <w:tc>
        <w:tcPr>
          <w:tcW w:w="7657" w:type="dxa"/>
        </w:tcPr>
        <w:p w14:paraId="021F4A79" w14:textId="77777777" w:rsidR="00633DB1" w:rsidRPr="00DC4FB2" w:rsidRDefault="00633DB1">
          <w:pPr>
            <w:pStyle w:val="Koptekst"/>
          </w:pPr>
        </w:p>
      </w:tc>
    </w:tr>
    <w:tr w:rsidR="00633DB1" w:rsidRPr="00DC4FB2" w14:paraId="418A5F4B" w14:textId="77777777" w:rsidTr="00633DB1">
      <w:trPr>
        <w:trHeight w:val="168"/>
      </w:trPr>
      <w:tc>
        <w:tcPr>
          <w:tcW w:w="7657" w:type="dxa"/>
        </w:tcPr>
        <w:p w14:paraId="0591B2F0" w14:textId="77777777" w:rsidR="00633DB1" w:rsidRPr="00DC4FB2" w:rsidRDefault="00633DB1" w:rsidP="00540188">
          <w:pPr>
            <w:pStyle w:val="Koptekst"/>
            <w:spacing w:line="180" w:lineRule="atLeast"/>
            <w:rPr>
              <w:sz w:val="13"/>
            </w:rPr>
          </w:pPr>
        </w:p>
      </w:tc>
    </w:tr>
    <w:tr w:rsidR="00633DB1" w:rsidRPr="00DC4FB2" w14:paraId="060E779A" w14:textId="77777777" w:rsidTr="00633DB1">
      <w:trPr>
        <w:trHeight w:val="596"/>
      </w:trPr>
      <w:tc>
        <w:tcPr>
          <w:tcW w:w="7657" w:type="dxa"/>
        </w:tcPr>
        <w:p w14:paraId="7476A114" w14:textId="77777777" w:rsidR="00633DB1" w:rsidRPr="00DC4FB2" w:rsidRDefault="00633DB1">
          <w:pPr>
            <w:pStyle w:val="Koptekst"/>
          </w:pPr>
        </w:p>
      </w:tc>
    </w:tr>
  </w:tbl>
  <w:p w14:paraId="740F01D2" w14:textId="77777777" w:rsidR="00633DB1" w:rsidRPr="00DC4FB2" w:rsidRDefault="00633DB1" w:rsidP="00633E9F">
    <w:pPr>
      <w:pStyle w:val="Koptekst"/>
      <w:tabs>
        <w:tab w:val="clear" w:pos="4536"/>
        <w:tab w:val="clear" w:pos="9072"/>
        <w:tab w:val="left" w:pos="1100"/>
      </w:tabs>
    </w:pPr>
    <w:bookmarkStart w:id="16" w:name="model_name"/>
    <w:bookmarkStart w:id="17" w:name="opening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72E0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87B60"/>
    <w:multiLevelType w:val="hybridMultilevel"/>
    <w:tmpl w:val="B0B23E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72C14"/>
    <w:multiLevelType w:val="hybridMultilevel"/>
    <w:tmpl w:val="FEA4A660"/>
    <w:lvl w:ilvl="0" w:tplc="401E0DDC">
      <w:start w:val="2511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D3387"/>
    <w:multiLevelType w:val="hybridMultilevel"/>
    <w:tmpl w:val="459A7672"/>
    <w:lvl w:ilvl="0" w:tplc="7A92BAC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9C4CF6"/>
    <w:multiLevelType w:val="multilevel"/>
    <w:tmpl w:val="337A55AC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538EC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8703437"/>
    <w:multiLevelType w:val="multilevel"/>
    <w:tmpl w:val="AF2A5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287696"/>
    <w:multiLevelType w:val="multilevel"/>
    <w:tmpl w:val="9342BD3E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D7A5C"/>
    <w:multiLevelType w:val="singleLevel"/>
    <w:tmpl w:val="6358A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02857B9"/>
    <w:multiLevelType w:val="multilevel"/>
    <w:tmpl w:val="068ECCB4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0" w15:restartNumberingAfterBreak="0">
    <w:nsid w:val="2452107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65D714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414028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0A1ACE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84C0167"/>
    <w:multiLevelType w:val="hybridMultilevel"/>
    <w:tmpl w:val="7B76DE6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42C37"/>
    <w:multiLevelType w:val="hybridMultilevel"/>
    <w:tmpl w:val="FC16943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44DC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08B667B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CCF6D1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D124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0672131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44201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7754530"/>
    <w:multiLevelType w:val="multilevel"/>
    <w:tmpl w:val="3B5EF534"/>
    <w:lvl w:ilvl="0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E694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0105363"/>
    <w:multiLevelType w:val="hybridMultilevel"/>
    <w:tmpl w:val="65F4CFFE"/>
    <w:lvl w:ilvl="0" w:tplc="20D84BA4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E4196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44E1C90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9A56F5F"/>
    <w:multiLevelType w:val="multilevel"/>
    <w:tmpl w:val="A6EE778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94"/>
        </w:tabs>
        <w:ind w:left="-694" w:firstLine="0"/>
      </w:pPr>
      <w:rPr>
        <w:rFonts w:hint="default"/>
      </w:rPr>
    </w:lvl>
  </w:abstractNum>
  <w:abstractNum w:abstractNumId="29" w15:restartNumberingAfterBreak="0">
    <w:nsid w:val="7B9556F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55705766">
    <w:abstractNumId w:val="19"/>
  </w:num>
  <w:num w:numId="2" w16cid:durableId="231042413">
    <w:abstractNumId w:val="25"/>
  </w:num>
  <w:num w:numId="3" w16cid:durableId="1193036698">
    <w:abstractNumId w:val="7"/>
  </w:num>
  <w:num w:numId="4" w16cid:durableId="1348169582">
    <w:abstractNumId w:val="4"/>
  </w:num>
  <w:num w:numId="5" w16cid:durableId="805051654">
    <w:abstractNumId w:val="23"/>
  </w:num>
  <w:num w:numId="6" w16cid:durableId="1972320421">
    <w:abstractNumId w:val="9"/>
  </w:num>
  <w:num w:numId="7" w16cid:durableId="632444485">
    <w:abstractNumId w:val="9"/>
  </w:num>
  <w:num w:numId="8" w16cid:durableId="786971385">
    <w:abstractNumId w:val="9"/>
  </w:num>
  <w:num w:numId="9" w16cid:durableId="1054741903">
    <w:abstractNumId w:val="28"/>
  </w:num>
  <w:num w:numId="10" w16cid:durableId="58942931">
    <w:abstractNumId w:val="28"/>
  </w:num>
  <w:num w:numId="11" w16cid:durableId="158430835">
    <w:abstractNumId w:val="18"/>
  </w:num>
  <w:num w:numId="12" w16cid:durableId="600840639">
    <w:abstractNumId w:val="12"/>
  </w:num>
  <w:num w:numId="13" w16cid:durableId="1634090627">
    <w:abstractNumId w:val="29"/>
  </w:num>
  <w:num w:numId="14" w16cid:durableId="336536780">
    <w:abstractNumId w:val="21"/>
  </w:num>
  <w:num w:numId="15" w16cid:durableId="1142306559">
    <w:abstractNumId w:val="8"/>
  </w:num>
  <w:num w:numId="16" w16cid:durableId="1181967682">
    <w:abstractNumId w:val="11"/>
  </w:num>
  <w:num w:numId="17" w16cid:durableId="876544433">
    <w:abstractNumId w:val="22"/>
  </w:num>
  <w:num w:numId="18" w16cid:durableId="1120300397">
    <w:abstractNumId w:val="27"/>
  </w:num>
  <w:num w:numId="19" w16cid:durableId="1184904895">
    <w:abstractNumId w:val="26"/>
  </w:num>
  <w:num w:numId="20" w16cid:durableId="916599677">
    <w:abstractNumId w:val="20"/>
  </w:num>
  <w:num w:numId="21" w16cid:durableId="2133474198">
    <w:abstractNumId w:val="13"/>
  </w:num>
  <w:num w:numId="22" w16cid:durableId="1787961850">
    <w:abstractNumId w:val="5"/>
  </w:num>
  <w:num w:numId="23" w16cid:durableId="1203713409">
    <w:abstractNumId w:val="0"/>
  </w:num>
  <w:num w:numId="24" w16cid:durableId="1117136591">
    <w:abstractNumId w:val="16"/>
  </w:num>
  <w:num w:numId="25" w16cid:durableId="690373230">
    <w:abstractNumId w:val="17"/>
  </w:num>
  <w:num w:numId="26" w16cid:durableId="362941666">
    <w:abstractNumId w:val="10"/>
  </w:num>
  <w:num w:numId="27" w16cid:durableId="1084884035">
    <w:abstractNumId w:val="24"/>
  </w:num>
  <w:num w:numId="28" w16cid:durableId="14427614">
    <w:abstractNumId w:val="6"/>
  </w:num>
  <w:num w:numId="29" w16cid:durableId="1792627916">
    <w:abstractNumId w:val="15"/>
  </w:num>
  <w:num w:numId="30" w16cid:durableId="218131948">
    <w:abstractNumId w:val="14"/>
  </w:num>
  <w:num w:numId="31" w16cid:durableId="85351743">
    <w:abstractNumId w:val="3"/>
  </w:num>
  <w:num w:numId="32" w16cid:durableId="87191987">
    <w:abstractNumId w:val="2"/>
  </w:num>
  <w:num w:numId="33" w16cid:durableId="90911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" w:val="0"/>
    <w:docVar w:name="author" w:val="Wanders, R.J."/>
    <w:docVar w:name="classif" w:val="0"/>
    <w:docVar w:name="date" w:val="29-11-2010"/>
    <w:docVar w:name="fr" w:val="2"/>
    <w:docVar w:name="lang" w:val="1043"/>
    <w:docVar w:name="meeting_date" w:val="29-11-2010"/>
    <w:docVar w:name="minutes_author" w:val="Wanders, R.J."/>
    <w:docVar w:name="mno" w:val="yes"/>
    <w:docVar w:name="print" w:val="blank"/>
    <w:docVar w:name="rdate" w:val="29-11-2010"/>
    <w:docVar w:name="rlang" w:val="1043"/>
    <w:docVar w:name="sending" w:val="0"/>
    <w:docVar w:name="styles" w:val="yes"/>
    <w:docVar w:name="ttype" w:val="0"/>
    <w:docVar w:name="type" w:val="Minutes"/>
    <w:docVar w:name="xfrf" w:val="1"/>
    <w:docVar w:name="xfrn" w:val="1"/>
  </w:docVars>
  <w:rsids>
    <w:rsidRoot w:val="00DC4FB2"/>
    <w:rsid w:val="000064FF"/>
    <w:rsid w:val="00040131"/>
    <w:rsid w:val="00056FE3"/>
    <w:rsid w:val="00077A36"/>
    <w:rsid w:val="000864AF"/>
    <w:rsid w:val="000A662A"/>
    <w:rsid w:val="000C4C23"/>
    <w:rsid w:val="000E1857"/>
    <w:rsid w:val="000E3131"/>
    <w:rsid w:val="00123720"/>
    <w:rsid w:val="00133C2C"/>
    <w:rsid w:val="00136053"/>
    <w:rsid w:val="00137157"/>
    <w:rsid w:val="00137E63"/>
    <w:rsid w:val="00137F2C"/>
    <w:rsid w:val="00144601"/>
    <w:rsid w:val="00144E0F"/>
    <w:rsid w:val="00144F76"/>
    <w:rsid w:val="00173C41"/>
    <w:rsid w:val="00183B48"/>
    <w:rsid w:val="00191123"/>
    <w:rsid w:val="00196F7E"/>
    <w:rsid w:val="001B2985"/>
    <w:rsid w:val="001D14E8"/>
    <w:rsid w:val="001F0E1D"/>
    <w:rsid w:val="001F630C"/>
    <w:rsid w:val="0020387D"/>
    <w:rsid w:val="00215527"/>
    <w:rsid w:val="002260E7"/>
    <w:rsid w:val="002306FB"/>
    <w:rsid w:val="00237FBE"/>
    <w:rsid w:val="00246205"/>
    <w:rsid w:val="002865A2"/>
    <w:rsid w:val="002929A2"/>
    <w:rsid w:val="002A1CB3"/>
    <w:rsid w:val="002A63E9"/>
    <w:rsid w:val="002B63C5"/>
    <w:rsid w:val="002B6433"/>
    <w:rsid w:val="002D56C6"/>
    <w:rsid w:val="002E405A"/>
    <w:rsid w:val="002E5DDB"/>
    <w:rsid w:val="002E7AEE"/>
    <w:rsid w:val="00334797"/>
    <w:rsid w:val="00350CDA"/>
    <w:rsid w:val="00354987"/>
    <w:rsid w:val="00370A8F"/>
    <w:rsid w:val="00372047"/>
    <w:rsid w:val="00375B77"/>
    <w:rsid w:val="00377034"/>
    <w:rsid w:val="003830B3"/>
    <w:rsid w:val="003A790F"/>
    <w:rsid w:val="003B4BDE"/>
    <w:rsid w:val="003C0066"/>
    <w:rsid w:val="003E130D"/>
    <w:rsid w:val="003E700E"/>
    <w:rsid w:val="00406BEB"/>
    <w:rsid w:val="004174E9"/>
    <w:rsid w:val="004248AC"/>
    <w:rsid w:val="004450DF"/>
    <w:rsid w:val="00452929"/>
    <w:rsid w:val="004646E0"/>
    <w:rsid w:val="00464912"/>
    <w:rsid w:val="00483270"/>
    <w:rsid w:val="0048453D"/>
    <w:rsid w:val="00487839"/>
    <w:rsid w:val="00493338"/>
    <w:rsid w:val="004B7F4D"/>
    <w:rsid w:val="004C0053"/>
    <w:rsid w:val="004D677F"/>
    <w:rsid w:val="004E1A04"/>
    <w:rsid w:val="00502627"/>
    <w:rsid w:val="00503710"/>
    <w:rsid w:val="0051638A"/>
    <w:rsid w:val="0052194C"/>
    <w:rsid w:val="00540188"/>
    <w:rsid w:val="00560675"/>
    <w:rsid w:val="00576B1D"/>
    <w:rsid w:val="00577D40"/>
    <w:rsid w:val="00582E89"/>
    <w:rsid w:val="00590683"/>
    <w:rsid w:val="005C20CD"/>
    <w:rsid w:val="005D04B9"/>
    <w:rsid w:val="005D6510"/>
    <w:rsid w:val="005E5CED"/>
    <w:rsid w:val="005F71D3"/>
    <w:rsid w:val="0060342B"/>
    <w:rsid w:val="006136C4"/>
    <w:rsid w:val="00616683"/>
    <w:rsid w:val="006322E1"/>
    <w:rsid w:val="00633DB1"/>
    <w:rsid w:val="00633E9F"/>
    <w:rsid w:val="00640E0C"/>
    <w:rsid w:val="0065301A"/>
    <w:rsid w:val="00694761"/>
    <w:rsid w:val="00696E2A"/>
    <w:rsid w:val="006B367D"/>
    <w:rsid w:val="006D7C26"/>
    <w:rsid w:val="00700AAA"/>
    <w:rsid w:val="007020E8"/>
    <w:rsid w:val="00715929"/>
    <w:rsid w:val="00727375"/>
    <w:rsid w:val="00737232"/>
    <w:rsid w:val="007608F2"/>
    <w:rsid w:val="00774D6C"/>
    <w:rsid w:val="007807EB"/>
    <w:rsid w:val="00782A26"/>
    <w:rsid w:val="007C0E08"/>
    <w:rsid w:val="007C648B"/>
    <w:rsid w:val="007D727A"/>
    <w:rsid w:val="007F566C"/>
    <w:rsid w:val="00803B6A"/>
    <w:rsid w:val="00823A8B"/>
    <w:rsid w:val="00837F1A"/>
    <w:rsid w:val="00840BE5"/>
    <w:rsid w:val="00857E61"/>
    <w:rsid w:val="008759F3"/>
    <w:rsid w:val="0087601C"/>
    <w:rsid w:val="008850AA"/>
    <w:rsid w:val="00894AE4"/>
    <w:rsid w:val="008A076E"/>
    <w:rsid w:val="008B4D96"/>
    <w:rsid w:val="008E1997"/>
    <w:rsid w:val="008F201E"/>
    <w:rsid w:val="008F4134"/>
    <w:rsid w:val="008F7C59"/>
    <w:rsid w:val="009167C5"/>
    <w:rsid w:val="00944A5B"/>
    <w:rsid w:val="00945D97"/>
    <w:rsid w:val="009615D6"/>
    <w:rsid w:val="0097072F"/>
    <w:rsid w:val="009776FA"/>
    <w:rsid w:val="00990F22"/>
    <w:rsid w:val="0099458B"/>
    <w:rsid w:val="009A7561"/>
    <w:rsid w:val="009B1903"/>
    <w:rsid w:val="009B6F72"/>
    <w:rsid w:val="009C5006"/>
    <w:rsid w:val="009D0493"/>
    <w:rsid w:val="009D6108"/>
    <w:rsid w:val="009D76D0"/>
    <w:rsid w:val="009E4F99"/>
    <w:rsid w:val="00A133CC"/>
    <w:rsid w:val="00A17C68"/>
    <w:rsid w:val="00A42EF9"/>
    <w:rsid w:val="00A53C50"/>
    <w:rsid w:val="00A81671"/>
    <w:rsid w:val="00A81EEF"/>
    <w:rsid w:val="00A84AD4"/>
    <w:rsid w:val="00A873BB"/>
    <w:rsid w:val="00A87DC3"/>
    <w:rsid w:val="00AA15C7"/>
    <w:rsid w:val="00AD38A0"/>
    <w:rsid w:val="00B1230C"/>
    <w:rsid w:val="00B15670"/>
    <w:rsid w:val="00B16FBF"/>
    <w:rsid w:val="00B24416"/>
    <w:rsid w:val="00B25F20"/>
    <w:rsid w:val="00B26140"/>
    <w:rsid w:val="00B31D81"/>
    <w:rsid w:val="00B34C10"/>
    <w:rsid w:val="00B410F5"/>
    <w:rsid w:val="00B422AB"/>
    <w:rsid w:val="00B63859"/>
    <w:rsid w:val="00B70581"/>
    <w:rsid w:val="00B9262A"/>
    <w:rsid w:val="00B94BF4"/>
    <w:rsid w:val="00BA794D"/>
    <w:rsid w:val="00BB03F0"/>
    <w:rsid w:val="00BB06F8"/>
    <w:rsid w:val="00BC75FD"/>
    <w:rsid w:val="00BD7B72"/>
    <w:rsid w:val="00C000A3"/>
    <w:rsid w:val="00C1110C"/>
    <w:rsid w:val="00C224FE"/>
    <w:rsid w:val="00C24DCD"/>
    <w:rsid w:val="00C402B9"/>
    <w:rsid w:val="00C47629"/>
    <w:rsid w:val="00C57C82"/>
    <w:rsid w:val="00C71790"/>
    <w:rsid w:val="00C807C5"/>
    <w:rsid w:val="00C94951"/>
    <w:rsid w:val="00CA2F62"/>
    <w:rsid w:val="00CB7423"/>
    <w:rsid w:val="00CC1F14"/>
    <w:rsid w:val="00CC2E7D"/>
    <w:rsid w:val="00CC66FB"/>
    <w:rsid w:val="00CD496F"/>
    <w:rsid w:val="00CF4F09"/>
    <w:rsid w:val="00D16686"/>
    <w:rsid w:val="00D230F3"/>
    <w:rsid w:val="00D26CEC"/>
    <w:rsid w:val="00D27349"/>
    <w:rsid w:val="00D90310"/>
    <w:rsid w:val="00DC4FB2"/>
    <w:rsid w:val="00DD33A7"/>
    <w:rsid w:val="00DE2F79"/>
    <w:rsid w:val="00DE5656"/>
    <w:rsid w:val="00DF6AC0"/>
    <w:rsid w:val="00E21AE7"/>
    <w:rsid w:val="00E47029"/>
    <w:rsid w:val="00E63F1D"/>
    <w:rsid w:val="00E71356"/>
    <w:rsid w:val="00E81935"/>
    <w:rsid w:val="00E87EF2"/>
    <w:rsid w:val="00E9281F"/>
    <w:rsid w:val="00E92C24"/>
    <w:rsid w:val="00E92D8E"/>
    <w:rsid w:val="00E9373E"/>
    <w:rsid w:val="00EB3B3F"/>
    <w:rsid w:val="00EC2E81"/>
    <w:rsid w:val="00EF0A67"/>
    <w:rsid w:val="00EF3C16"/>
    <w:rsid w:val="00EF59E3"/>
    <w:rsid w:val="00F10D21"/>
    <w:rsid w:val="00F230E8"/>
    <w:rsid w:val="00F41BED"/>
    <w:rsid w:val="00F62C5E"/>
    <w:rsid w:val="00F83D3F"/>
    <w:rsid w:val="00F87920"/>
    <w:rsid w:val="00FC6A4D"/>
    <w:rsid w:val="00FE048D"/>
    <w:rsid w:val="00FE218A"/>
    <w:rsid w:val="00FE3C47"/>
    <w:rsid w:val="00FE43D7"/>
    <w:rsid w:val="00FE7E5F"/>
    <w:rsid w:val="00FF2653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EAE069"/>
  <w15:docId w15:val="{93E1A210-0347-42D2-974E-69D6D0AD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87EF2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B24416"/>
    <w:pPr>
      <w:keepNext/>
      <w:numPr>
        <w:numId w:val="10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B24416"/>
    <w:pPr>
      <w:keepNext/>
      <w:numPr>
        <w:ilvl w:val="1"/>
        <w:numId w:val="10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B24416"/>
    <w:pPr>
      <w:keepNext/>
      <w:numPr>
        <w:ilvl w:val="2"/>
        <w:numId w:val="10"/>
      </w:numPr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qFormat/>
    <w:rsid w:val="008850AA"/>
    <w:pPr>
      <w:keepNext/>
      <w:numPr>
        <w:ilvl w:val="3"/>
        <w:numId w:val="10"/>
      </w:numPr>
      <w:outlineLvl w:val="3"/>
    </w:pPr>
    <w:rPr>
      <w:bCs/>
      <w:szCs w:val="28"/>
    </w:rPr>
  </w:style>
  <w:style w:type="paragraph" w:styleId="Kop5">
    <w:name w:val="heading 5"/>
    <w:basedOn w:val="Standaard"/>
    <w:next w:val="Standaard"/>
    <w:qFormat/>
    <w:rsid w:val="008850AA"/>
    <w:pPr>
      <w:numPr>
        <w:ilvl w:val="4"/>
        <w:numId w:val="10"/>
      </w:numPr>
      <w:outlineLvl w:val="4"/>
    </w:pPr>
    <w:rPr>
      <w:bCs/>
      <w:i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483270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EC2E81"/>
    <w:pPr>
      <w:numPr>
        <w:numId w:val="2"/>
      </w:numPr>
    </w:pPr>
  </w:style>
  <w:style w:type="paragraph" w:styleId="Ballontekst">
    <w:name w:val="Balloon Text"/>
    <w:basedOn w:val="Standaard"/>
    <w:link w:val="BallontekstChar"/>
    <w:rsid w:val="00A53C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53C50"/>
    <w:rPr>
      <w:rFonts w:ascii="Tahoma" w:hAnsi="Tahoma" w:cs="Tahoma"/>
      <w:sz w:val="16"/>
      <w:szCs w:val="16"/>
      <w:lang w:eastAsia="bg-BG"/>
    </w:rPr>
  </w:style>
  <w:style w:type="paragraph" w:styleId="Geenafstand">
    <w:name w:val="No Spacing"/>
    <w:link w:val="GeenafstandChar"/>
    <w:uiPriority w:val="1"/>
    <w:qFormat/>
    <w:rsid w:val="005D6510"/>
    <w:rPr>
      <w:rFonts w:ascii="Arial" w:eastAsiaTheme="minorHAnsi" w:hAnsi="Arial" w:cstheme="minorBidi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D6510"/>
    <w:rPr>
      <w:rFonts w:ascii="Arial" w:eastAsiaTheme="minorHAnsi" w:hAnsi="Arial" w:cstheme="minorBidi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077A36"/>
    <w:pPr>
      <w:ind w:left="720"/>
      <w:contextualSpacing/>
    </w:pPr>
  </w:style>
  <w:style w:type="character" w:customStyle="1" w:styleId="KoptekstChar">
    <w:name w:val="Koptekst Char"/>
    <w:link w:val="Koptekst"/>
    <w:rsid w:val="0099458B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Minutes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D2EBB-3A88-4A75-9232-8A4DE001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Minutes.dot</Template>
  <TotalTime>0</TotalTime>
  <Pages>2</Pages>
  <Words>167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1671</CharactersWithSpaces>
  <SharedDoc>false</SharedDoc>
  <HLinks>
    <vt:vector size="18" baseType="variant">
      <vt:variant>
        <vt:i4>8323084</vt:i4>
      </vt:variant>
      <vt:variant>
        <vt:i4>6236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7405610</vt:i4>
      </vt:variant>
      <vt:variant>
        <vt:i4>6333</vt:i4>
      </vt:variant>
      <vt:variant>
        <vt:i4>1025</vt:i4>
      </vt:variant>
      <vt:variant>
        <vt:i4>1</vt:i4>
      </vt:variant>
      <vt:variant>
        <vt:lpwstr>C:\Program Files\Defensie\Logos\verslag.png</vt:lpwstr>
      </vt:variant>
      <vt:variant>
        <vt:lpwstr/>
      </vt:variant>
      <vt:variant>
        <vt:i4>5898302</vt:i4>
      </vt:variant>
      <vt:variant>
        <vt:i4>-1</vt:i4>
      </vt:variant>
      <vt:variant>
        <vt:i4>2069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</dc:title>
  <dc:subject>Overdrachtsformulier VGCO - VGCU</dc:subject>
  <dc:creator>Ralen, Olaf van</dc:creator>
  <cp:lastModifiedBy>Rooijens, Jos</cp:lastModifiedBy>
  <cp:revision>3</cp:revision>
  <cp:lastPrinted>2016-05-04T09:26:00Z</cp:lastPrinted>
  <dcterms:created xsi:type="dcterms:W3CDTF">2024-06-24T10:10:00Z</dcterms:created>
  <dcterms:modified xsi:type="dcterms:W3CDTF">2024-06-24T10:11:00Z</dcterms:modified>
</cp:coreProperties>
</file>