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raster"/>
        <w:tblW w:w="79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1"/>
        <w:gridCol w:w="2178"/>
        <w:gridCol w:w="4929"/>
      </w:tblGrid>
      <w:tr w:rsidR="00DC4FB2" w:rsidRPr="00633DB1" w14:paraId="7B5B22C7" w14:textId="77777777" w:rsidTr="00633DB1">
        <w:trPr>
          <w:trHeight w:val="242"/>
        </w:trPr>
        <w:tc>
          <w:tcPr>
            <w:tcW w:w="3029" w:type="dxa"/>
            <w:gridSpan w:val="2"/>
          </w:tcPr>
          <w:p w14:paraId="34B38521" w14:textId="5BBDE890" w:rsidR="00633DB1" w:rsidRPr="00633DB1" w:rsidRDefault="00633DB1" w:rsidP="00633DB1">
            <w:pPr>
              <w:spacing w:before="80"/>
              <w:rPr>
                <w:b/>
                <w:sz w:val="24"/>
              </w:rPr>
            </w:pPr>
            <w:bookmarkStart w:id="0" w:name="begin_table"/>
            <w:r w:rsidRPr="00633DB1">
              <w:rPr>
                <w:b/>
                <w:sz w:val="24"/>
              </w:rPr>
              <w:t>Overdracht V&amp;G</w:t>
            </w:r>
          </w:p>
          <w:p w14:paraId="66070DB1" w14:textId="77777777" w:rsidR="00DC4FB2" w:rsidRDefault="00DC4FB2" w:rsidP="00DC4FB2">
            <w:pPr>
              <w:pStyle w:val="Koptekst"/>
              <w:rPr>
                <w:b/>
                <w:noProof/>
                <w:sz w:val="24"/>
              </w:rPr>
            </w:pPr>
          </w:p>
          <w:p w14:paraId="37A51CD0" w14:textId="77777777" w:rsidR="00633DB1" w:rsidRPr="00633DB1" w:rsidRDefault="00633DB1" w:rsidP="00DC4FB2">
            <w:pPr>
              <w:pStyle w:val="Koptekst"/>
              <w:rPr>
                <w:b/>
                <w:noProof/>
                <w:sz w:val="24"/>
              </w:rPr>
            </w:pPr>
          </w:p>
        </w:tc>
        <w:tc>
          <w:tcPr>
            <w:tcW w:w="4929" w:type="dxa"/>
            <w:vAlign w:val="bottom"/>
          </w:tcPr>
          <w:p w14:paraId="544F2569" w14:textId="77777777" w:rsidR="00DC4FB2" w:rsidRPr="00633DB1" w:rsidRDefault="00DC4FB2" w:rsidP="00DC4FB2">
            <w:pPr>
              <w:pStyle w:val="Koptekst"/>
              <w:rPr>
                <w:b/>
                <w:sz w:val="24"/>
              </w:rPr>
            </w:pPr>
          </w:p>
        </w:tc>
      </w:tr>
      <w:tr w:rsidR="00DC4FB2" w:rsidRPr="00DC4FB2" w14:paraId="35B859B2" w14:textId="77777777" w:rsidTr="00633DB1">
        <w:trPr>
          <w:trHeight w:val="242"/>
        </w:trPr>
        <w:tc>
          <w:tcPr>
            <w:tcW w:w="851" w:type="dxa"/>
          </w:tcPr>
          <w:p w14:paraId="7252333C" w14:textId="77777777" w:rsidR="00DC4FB2" w:rsidRPr="00633DB1" w:rsidRDefault="00DC4FB2" w:rsidP="00DC4FB2">
            <w:pPr>
              <w:pStyle w:val="Koptekst"/>
              <w:rPr>
                <w:szCs w:val="18"/>
              </w:rPr>
            </w:pPr>
            <w:bookmarkStart w:id="1" w:name="lsubject"/>
            <w:r w:rsidRPr="00633DB1">
              <w:rPr>
                <w:szCs w:val="18"/>
              </w:rPr>
              <w:t>Betreft</w:t>
            </w:r>
            <w:bookmarkEnd w:id="1"/>
            <w:r w:rsidR="00633DB1">
              <w:rPr>
                <w:szCs w:val="18"/>
              </w:rPr>
              <w:t>:</w:t>
            </w:r>
          </w:p>
        </w:tc>
        <w:tc>
          <w:tcPr>
            <w:tcW w:w="7107" w:type="dxa"/>
            <w:gridSpan w:val="2"/>
            <w:vAlign w:val="bottom"/>
          </w:tcPr>
          <w:p w14:paraId="56848A3E" w14:textId="77777777" w:rsidR="00DC4FB2" w:rsidRPr="008A076E" w:rsidRDefault="008B4D96" w:rsidP="00DC4FB2">
            <w:pPr>
              <w:pStyle w:val="Koptekst"/>
              <w:rPr>
                <w:szCs w:val="18"/>
              </w:rPr>
            </w:pPr>
            <w:r>
              <w:rPr>
                <w:szCs w:val="18"/>
              </w:rPr>
              <w:t>Overdrachtsformulier van VGCO naar VGCU</w:t>
            </w:r>
          </w:p>
        </w:tc>
      </w:tr>
      <w:tr w:rsidR="0087601C" w:rsidRPr="00DC4FB2" w14:paraId="074F17CF" w14:textId="77777777" w:rsidTr="00633DB1">
        <w:trPr>
          <w:trHeight w:val="242"/>
        </w:trPr>
        <w:tc>
          <w:tcPr>
            <w:tcW w:w="851" w:type="dxa"/>
          </w:tcPr>
          <w:p w14:paraId="7C55CE16" w14:textId="77777777" w:rsidR="0087601C" w:rsidRPr="00B9262A" w:rsidRDefault="0087601C" w:rsidP="00DC4FB2">
            <w:pPr>
              <w:pStyle w:val="Koptekst"/>
              <w:rPr>
                <w:sz w:val="13"/>
              </w:rPr>
            </w:pPr>
          </w:p>
        </w:tc>
        <w:tc>
          <w:tcPr>
            <w:tcW w:w="7107" w:type="dxa"/>
            <w:gridSpan w:val="2"/>
            <w:vAlign w:val="bottom"/>
          </w:tcPr>
          <w:p w14:paraId="02D02CB0" w14:textId="77777777" w:rsidR="0087601C" w:rsidRPr="00DC4FB2" w:rsidRDefault="008B4D96" w:rsidP="008B4D96">
            <w:pPr>
              <w:pStyle w:val="Koptekst"/>
            </w:pPr>
            <w:r>
              <w:rPr>
                <w:szCs w:val="18"/>
              </w:rPr>
              <w:t>(‘Warme’</w:t>
            </w:r>
            <w:r w:rsidR="00633DB1">
              <w:rPr>
                <w:szCs w:val="18"/>
              </w:rPr>
              <w:t xml:space="preserve"> </w:t>
            </w:r>
            <w:r>
              <w:rPr>
                <w:szCs w:val="18"/>
              </w:rPr>
              <w:t>overdracht)</w:t>
            </w:r>
          </w:p>
        </w:tc>
      </w:tr>
      <w:tr w:rsidR="00DC4FB2" w:rsidRPr="00DC4FB2" w14:paraId="5FF68BB1" w14:textId="77777777" w:rsidTr="00633DB1">
        <w:trPr>
          <w:trHeight w:val="242"/>
        </w:trPr>
        <w:tc>
          <w:tcPr>
            <w:tcW w:w="851" w:type="dxa"/>
          </w:tcPr>
          <w:p w14:paraId="005118B4" w14:textId="77777777" w:rsidR="00DC4FB2" w:rsidRPr="00B9262A" w:rsidRDefault="00DC4FB2" w:rsidP="00DC4FB2">
            <w:pPr>
              <w:pStyle w:val="Koptekst"/>
              <w:rPr>
                <w:noProof/>
                <w:sz w:val="13"/>
              </w:rPr>
            </w:pPr>
          </w:p>
        </w:tc>
        <w:tc>
          <w:tcPr>
            <w:tcW w:w="7107" w:type="dxa"/>
            <w:gridSpan w:val="2"/>
            <w:vAlign w:val="bottom"/>
          </w:tcPr>
          <w:p w14:paraId="422D53D9" w14:textId="77777777" w:rsidR="00DC4FB2" w:rsidRPr="00DC4FB2" w:rsidRDefault="00DC4FB2" w:rsidP="00DC4FB2">
            <w:pPr>
              <w:pStyle w:val="Koptekst"/>
            </w:pPr>
          </w:p>
        </w:tc>
      </w:tr>
    </w:tbl>
    <w:p w14:paraId="105A0129" w14:textId="77777777" w:rsidR="0087601C" w:rsidRDefault="0087601C" w:rsidP="00EC2E81">
      <w:bookmarkStart w:id="2" w:name="lplace"/>
      <w:bookmarkStart w:id="3" w:name="start"/>
      <w:bookmarkEnd w:id="0"/>
      <w:bookmarkEnd w:id="2"/>
      <w:bookmarkEnd w:id="3"/>
    </w:p>
    <w:tbl>
      <w:tblPr>
        <w:tblW w:w="7513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1985"/>
        <w:gridCol w:w="5528"/>
      </w:tblGrid>
      <w:tr w:rsidR="008B4D96" w:rsidRPr="001F630C" w14:paraId="5244F35C" w14:textId="77777777" w:rsidTr="00633DB1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67EB3F09" w14:textId="77777777" w:rsidR="008B4D96" w:rsidRPr="001F630C" w:rsidRDefault="008B4D96" w:rsidP="00077A36">
            <w:pPr>
              <w:tabs>
                <w:tab w:val="left" w:pos="622"/>
                <w:tab w:val="left" w:pos="1048"/>
                <w:tab w:val="left" w:pos="1560"/>
                <w:tab w:val="left" w:pos="2323"/>
                <w:tab w:val="left" w:pos="3769"/>
                <w:tab w:val="left" w:pos="4250"/>
                <w:tab w:val="left" w:pos="4820"/>
                <w:tab w:val="left" w:pos="5442"/>
                <w:tab w:val="left" w:pos="6298"/>
                <w:tab w:val="left" w:pos="6525"/>
                <w:tab w:val="left" w:pos="6745"/>
                <w:tab w:val="left" w:pos="7000"/>
                <w:tab w:val="left" w:pos="7227"/>
                <w:tab w:val="left" w:pos="7828"/>
              </w:tabs>
              <w:spacing w:line="200" w:lineRule="atLeast"/>
              <w:rPr>
                <w:rFonts w:cs="Arial"/>
                <w:i/>
                <w:szCs w:val="18"/>
                <w:lang w:eastAsia="nl-NL"/>
              </w:rPr>
            </w:pPr>
            <w:r w:rsidRPr="001F630C">
              <w:rPr>
                <w:rFonts w:cs="Arial"/>
                <w:szCs w:val="18"/>
                <w:lang w:eastAsia="nl-NL"/>
              </w:rPr>
              <w:t>Projectnaam</w:t>
            </w:r>
            <w:r w:rsidRPr="001F630C">
              <w:rPr>
                <w:rFonts w:cs="Arial"/>
                <w:szCs w:val="18"/>
                <w:lang w:eastAsia="nl-NL"/>
              </w:rPr>
              <w:tab/>
            </w:r>
            <w:r w:rsidRPr="001F630C">
              <w:rPr>
                <w:rFonts w:cs="Arial"/>
                <w:szCs w:val="18"/>
                <w:lang w:eastAsia="nl-NL"/>
              </w:rPr>
              <w:tab/>
            </w:r>
            <w:r w:rsidR="009D0493" w:rsidRPr="001F630C">
              <w:rPr>
                <w:rFonts w:cs="Arial"/>
                <w:szCs w:val="18"/>
                <w:lang w:val="fr-FR" w:eastAsia="nl-NL"/>
              </w:rPr>
              <w:t>: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</w:tcPr>
          <w:p w14:paraId="46DE1E80" w14:textId="518D48CF" w:rsidR="008B4D96" w:rsidRPr="001F630C" w:rsidRDefault="00EF3C16" w:rsidP="00560675">
            <w:pPr>
              <w:tabs>
                <w:tab w:val="left" w:pos="709"/>
                <w:tab w:val="left" w:pos="1048"/>
                <w:tab w:val="left" w:pos="2096"/>
                <w:tab w:val="left" w:pos="2323"/>
                <w:tab w:val="left" w:pos="3769"/>
                <w:tab w:val="left" w:pos="4752"/>
                <w:tab w:val="left" w:pos="5004"/>
                <w:tab w:val="left" w:pos="5442"/>
                <w:tab w:val="left" w:pos="6298"/>
                <w:tab w:val="left" w:pos="6525"/>
                <w:tab w:val="left" w:pos="6745"/>
                <w:tab w:val="left" w:pos="7000"/>
                <w:tab w:val="left" w:pos="7227"/>
                <w:tab w:val="left" w:pos="7828"/>
              </w:tabs>
              <w:rPr>
                <w:rFonts w:cs="Arial"/>
                <w:szCs w:val="18"/>
                <w:lang w:eastAsia="nl-NL"/>
              </w:rPr>
            </w:pPr>
            <w:r>
              <w:rPr>
                <w:szCs w:val="18"/>
              </w:rPr>
              <w:t xml:space="preserve">Herstel vloeistofdichte voorzieningen </w:t>
            </w:r>
            <w:proofErr w:type="spellStart"/>
            <w:r>
              <w:rPr>
                <w:szCs w:val="18"/>
              </w:rPr>
              <w:t>inc.</w:t>
            </w:r>
            <w:proofErr w:type="spellEnd"/>
            <w:r>
              <w:rPr>
                <w:szCs w:val="18"/>
              </w:rPr>
              <w:t xml:space="preserve"> Keuringen 2025-2029 Landelijk</w:t>
            </w:r>
          </w:p>
        </w:tc>
      </w:tr>
      <w:tr w:rsidR="008B4D96" w:rsidRPr="001F630C" w14:paraId="2E67D8E3" w14:textId="77777777" w:rsidTr="00633DB1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3A38E89D" w14:textId="77777777" w:rsidR="008B4D96" w:rsidRPr="001F630C" w:rsidRDefault="008B4D96" w:rsidP="00077A36">
            <w:pPr>
              <w:tabs>
                <w:tab w:val="left" w:pos="622"/>
                <w:tab w:val="left" w:pos="1048"/>
                <w:tab w:val="left" w:pos="1560"/>
                <w:tab w:val="left" w:pos="2323"/>
                <w:tab w:val="left" w:pos="3769"/>
                <w:tab w:val="left" w:pos="4250"/>
                <w:tab w:val="left" w:pos="4820"/>
                <w:tab w:val="left" w:pos="5442"/>
                <w:tab w:val="left" w:pos="6298"/>
                <w:tab w:val="left" w:pos="6525"/>
                <w:tab w:val="left" w:pos="6745"/>
                <w:tab w:val="left" w:pos="7000"/>
                <w:tab w:val="left" w:pos="7227"/>
                <w:tab w:val="left" w:pos="7828"/>
              </w:tabs>
              <w:spacing w:line="200" w:lineRule="atLeast"/>
              <w:rPr>
                <w:rFonts w:cs="Arial"/>
                <w:szCs w:val="18"/>
                <w:lang w:val="fr-FR" w:eastAsia="nl-NL"/>
              </w:rPr>
            </w:pPr>
            <w:r w:rsidRPr="001F630C">
              <w:rPr>
                <w:rFonts w:cs="Arial"/>
                <w:szCs w:val="18"/>
                <w:lang w:val="fr-FR" w:eastAsia="nl-NL"/>
              </w:rPr>
              <w:t>Projectnummer</w:t>
            </w:r>
            <w:r w:rsidRPr="001F630C">
              <w:rPr>
                <w:rFonts w:cs="Arial"/>
                <w:szCs w:val="18"/>
                <w:lang w:val="fr-FR" w:eastAsia="nl-NL"/>
              </w:rPr>
              <w:tab/>
            </w:r>
            <w:r w:rsidRPr="001F630C">
              <w:rPr>
                <w:rFonts w:cs="Arial"/>
                <w:szCs w:val="18"/>
                <w:lang w:val="fr-FR" w:eastAsia="nl-NL"/>
              </w:rPr>
              <w:tab/>
              <w:t xml:space="preserve">: 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</w:tcPr>
          <w:p w14:paraId="3440A0DC" w14:textId="3CBA27E0" w:rsidR="008B4D96" w:rsidRPr="001F630C" w:rsidRDefault="00EF3C16" w:rsidP="00560675">
            <w:pPr>
              <w:tabs>
                <w:tab w:val="left" w:pos="709"/>
                <w:tab w:val="left" w:pos="1048"/>
                <w:tab w:val="left" w:pos="2096"/>
                <w:tab w:val="left" w:pos="2323"/>
                <w:tab w:val="left" w:pos="3769"/>
                <w:tab w:val="left" w:pos="4752"/>
                <w:tab w:val="left" w:pos="5004"/>
                <w:tab w:val="left" w:pos="5442"/>
                <w:tab w:val="left" w:pos="6298"/>
                <w:tab w:val="left" w:pos="6525"/>
                <w:tab w:val="left" w:pos="6745"/>
                <w:tab w:val="left" w:pos="7000"/>
                <w:tab w:val="left" w:pos="7227"/>
                <w:tab w:val="left" w:pos="7828"/>
              </w:tabs>
              <w:rPr>
                <w:rFonts w:cs="Arial"/>
                <w:szCs w:val="18"/>
                <w:lang w:val="fr-FR" w:eastAsia="nl-NL"/>
              </w:rPr>
            </w:pPr>
            <w:r>
              <w:rPr>
                <w:szCs w:val="18"/>
              </w:rPr>
              <w:t>33518</w:t>
            </w:r>
          </w:p>
        </w:tc>
      </w:tr>
      <w:tr w:rsidR="008B4D96" w:rsidRPr="001F630C" w14:paraId="13D64918" w14:textId="77777777" w:rsidTr="00633DB1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60F84272" w14:textId="77777777" w:rsidR="008B4D96" w:rsidRPr="001F630C" w:rsidRDefault="009D0493" w:rsidP="008B4D96">
            <w:pPr>
              <w:tabs>
                <w:tab w:val="left" w:pos="622"/>
                <w:tab w:val="left" w:pos="1048"/>
                <w:tab w:val="left" w:pos="1560"/>
                <w:tab w:val="left" w:pos="2323"/>
                <w:tab w:val="left" w:pos="3769"/>
                <w:tab w:val="left" w:pos="4250"/>
                <w:tab w:val="left" w:pos="4820"/>
                <w:tab w:val="left" w:pos="5442"/>
                <w:tab w:val="left" w:pos="6298"/>
                <w:tab w:val="left" w:pos="6525"/>
                <w:tab w:val="left" w:pos="6745"/>
                <w:tab w:val="left" w:pos="7000"/>
                <w:tab w:val="left" w:pos="7227"/>
                <w:tab w:val="left" w:pos="7828"/>
              </w:tabs>
              <w:spacing w:line="200" w:lineRule="atLeast"/>
              <w:rPr>
                <w:rFonts w:cs="Arial"/>
                <w:i/>
                <w:szCs w:val="18"/>
                <w:lang w:val="fr-FR" w:eastAsia="nl-NL"/>
              </w:rPr>
            </w:pPr>
            <w:r w:rsidRPr="001F630C">
              <w:rPr>
                <w:rFonts w:cs="Arial"/>
                <w:szCs w:val="18"/>
                <w:lang w:val="fr-FR" w:eastAsia="nl-NL"/>
              </w:rPr>
              <w:t>Projectomschrijving</w:t>
            </w:r>
            <w:r w:rsidR="008B4D96" w:rsidRPr="001F630C">
              <w:rPr>
                <w:rFonts w:cs="Arial"/>
                <w:szCs w:val="18"/>
                <w:lang w:val="fr-FR" w:eastAsia="nl-NL"/>
              </w:rPr>
              <w:tab/>
              <w:t>: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</w:tcPr>
          <w:p w14:paraId="2F1A0248" w14:textId="5BDFA0AB" w:rsidR="008B4D96" w:rsidRPr="00EF3C16" w:rsidRDefault="00EF3C16" w:rsidP="00560675">
            <w:pPr>
              <w:tabs>
                <w:tab w:val="left" w:pos="709"/>
                <w:tab w:val="left" w:pos="1048"/>
                <w:tab w:val="left" w:pos="2096"/>
                <w:tab w:val="left" w:pos="2323"/>
                <w:tab w:val="left" w:pos="3769"/>
                <w:tab w:val="left" w:pos="4752"/>
                <w:tab w:val="left" w:pos="5004"/>
                <w:tab w:val="left" w:pos="5442"/>
                <w:tab w:val="left" w:pos="6298"/>
                <w:tab w:val="left" w:pos="6525"/>
                <w:tab w:val="left" w:pos="6745"/>
                <w:tab w:val="left" w:pos="7000"/>
                <w:tab w:val="left" w:pos="7227"/>
                <w:tab w:val="left" w:pos="7828"/>
              </w:tabs>
              <w:rPr>
                <w:rFonts w:cs="Arial"/>
                <w:szCs w:val="18"/>
                <w:lang w:eastAsia="nl-NL"/>
              </w:rPr>
            </w:pPr>
            <w:r>
              <w:rPr>
                <w:szCs w:val="18"/>
              </w:rPr>
              <w:t xml:space="preserve">Controleren, </w:t>
            </w:r>
            <w:r w:rsidR="00142E82">
              <w:rPr>
                <w:szCs w:val="18"/>
              </w:rPr>
              <w:t>inspecteren</w:t>
            </w:r>
            <w:r>
              <w:rPr>
                <w:szCs w:val="18"/>
              </w:rPr>
              <w:t xml:space="preserve"> en herstel van vloeistofdichte voorzieningen in- en </w:t>
            </w:r>
            <w:proofErr w:type="spellStart"/>
            <w:r>
              <w:rPr>
                <w:szCs w:val="18"/>
              </w:rPr>
              <w:t>uitpandig</w:t>
            </w:r>
            <w:proofErr w:type="spellEnd"/>
          </w:p>
        </w:tc>
      </w:tr>
      <w:tr w:rsidR="008B4D96" w:rsidRPr="001F630C" w14:paraId="07CDE103" w14:textId="77777777" w:rsidTr="00633DB1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26D41869" w14:textId="6BD4C0DC" w:rsidR="001F630C" w:rsidRDefault="001F630C" w:rsidP="008B4D96">
            <w:pPr>
              <w:tabs>
                <w:tab w:val="left" w:pos="622"/>
                <w:tab w:val="left" w:pos="1048"/>
                <w:tab w:val="left" w:pos="1560"/>
                <w:tab w:val="left" w:pos="2323"/>
                <w:tab w:val="left" w:pos="3769"/>
                <w:tab w:val="left" w:pos="4250"/>
                <w:tab w:val="left" w:pos="4820"/>
                <w:tab w:val="left" w:pos="5442"/>
                <w:tab w:val="left" w:pos="6298"/>
                <w:tab w:val="left" w:pos="6525"/>
                <w:tab w:val="left" w:pos="6745"/>
                <w:tab w:val="left" w:pos="7000"/>
                <w:tab w:val="left" w:pos="7227"/>
                <w:tab w:val="left" w:pos="7828"/>
              </w:tabs>
              <w:spacing w:line="200" w:lineRule="atLeast"/>
              <w:rPr>
                <w:rFonts w:cs="Arial"/>
                <w:szCs w:val="18"/>
                <w:lang w:eastAsia="nl-NL"/>
              </w:rPr>
            </w:pPr>
            <w:r>
              <w:rPr>
                <w:rFonts w:cs="Arial"/>
                <w:szCs w:val="18"/>
                <w:lang w:eastAsia="nl-NL"/>
              </w:rPr>
              <w:t>T</w:t>
            </w:r>
            <w:r w:rsidR="009D0493" w:rsidRPr="001F630C">
              <w:rPr>
                <w:rFonts w:cs="Arial"/>
                <w:szCs w:val="18"/>
                <w:lang w:eastAsia="nl-NL"/>
              </w:rPr>
              <w:t>e</w:t>
            </w:r>
            <w:r w:rsidR="008B4D96" w:rsidRPr="001F630C">
              <w:rPr>
                <w:rFonts w:cs="Arial"/>
                <w:szCs w:val="18"/>
                <w:lang w:eastAsia="nl-NL"/>
              </w:rPr>
              <w:tab/>
            </w:r>
          </w:p>
          <w:p w14:paraId="1EBED565" w14:textId="729A948F" w:rsidR="008B4D96" w:rsidRPr="001F630C" w:rsidRDefault="008B4D96" w:rsidP="008B4D96">
            <w:pPr>
              <w:tabs>
                <w:tab w:val="left" w:pos="622"/>
                <w:tab w:val="left" w:pos="1048"/>
                <w:tab w:val="left" w:pos="1560"/>
                <w:tab w:val="left" w:pos="2323"/>
                <w:tab w:val="left" w:pos="3769"/>
                <w:tab w:val="left" w:pos="4250"/>
                <w:tab w:val="left" w:pos="4820"/>
                <w:tab w:val="left" w:pos="5442"/>
                <w:tab w:val="left" w:pos="6298"/>
                <w:tab w:val="left" w:pos="6525"/>
                <w:tab w:val="left" w:pos="6745"/>
                <w:tab w:val="left" w:pos="7000"/>
                <w:tab w:val="left" w:pos="7227"/>
                <w:tab w:val="left" w:pos="7828"/>
              </w:tabs>
              <w:spacing w:line="200" w:lineRule="atLeast"/>
              <w:rPr>
                <w:rFonts w:cs="Arial"/>
                <w:szCs w:val="18"/>
                <w:lang w:eastAsia="nl-NL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</w:tcPr>
          <w:p w14:paraId="1A0D3599" w14:textId="336D266E" w:rsidR="001F630C" w:rsidRPr="00EF3C16" w:rsidRDefault="00EF3C16" w:rsidP="00560675">
            <w:pPr>
              <w:tabs>
                <w:tab w:val="left" w:pos="709"/>
                <w:tab w:val="left" w:pos="1048"/>
                <w:tab w:val="left" w:pos="2096"/>
                <w:tab w:val="left" w:pos="2323"/>
                <w:tab w:val="left" w:pos="3769"/>
                <w:tab w:val="left" w:pos="4752"/>
                <w:tab w:val="left" w:pos="5004"/>
                <w:tab w:val="left" w:pos="5442"/>
                <w:tab w:val="left" w:pos="6298"/>
                <w:tab w:val="left" w:pos="6525"/>
                <w:tab w:val="left" w:pos="6745"/>
                <w:tab w:val="left" w:pos="7000"/>
                <w:tab w:val="left" w:pos="7227"/>
                <w:tab w:val="left" w:pos="7828"/>
              </w:tabs>
              <w:rPr>
                <w:b/>
                <w:bCs/>
                <w:szCs w:val="18"/>
              </w:rPr>
            </w:pPr>
            <w:r w:rsidRPr="00FF452C">
              <w:rPr>
                <w:szCs w:val="18"/>
              </w:rPr>
              <w:t xml:space="preserve">Regio </w:t>
            </w:r>
            <w:r w:rsidR="00FF452C">
              <w:rPr>
                <w:szCs w:val="18"/>
              </w:rPr>
              <w:t>Noord/Oost</w:t>
            </w:r>
          </w:p>
        </w:tc>
      </w:tr>
    </w:tbl>
    <w:p w14:paraId="003DECF0" w14:textId="77777777" w:rsidR="008B4D96" w:rsidRPr="001F630C" w:rsidRDefault="008B4D96" w:rsidP="00EC2E81"/>
    <w:p w14:paraId="62B7532E" w14:textId="2F4223B1" w:rsidR="009D0493" w:rsidRPr="00077A36" w:rsidRDefault="009D0493" w:rsidP="009D0493">
      <w:pPr>
        <w:rPr>
          <w:szCs w:val="18"/>
        </w:rPr>
      </w:pPr>
      <w:r w:rsidRPr="001F630C">
        <w:t xml:space="preserve">Hierbij </w:t>
      </w:r>
      <w:r w:rsidRPr="001F630C">
        <w:rPr>
          <w:szCs w:val="18"/>
        </w:rPr>
        <w:t xml:space="preserve">verklaren ondergetekenden dat zij voor de realisatie van bovenvermeld project op </w:t>
      </w:r>
      <w:r w:rsidR="008F4134" w:rsidRPr="001F630C">
        <w:rPr>
          <w:szCs w:val="18"/>
        </w:rPr>
        <w:fldChar w:fldCharType="begin"/>
      </w:r>
      <w:r w:rsidR="00077A36" w:rsidRPr="001F630C">
        <w:rPr>
          <w:szCs w:val="18"/>
        </w:rPr>
        <w:instrText xml:space="preserve"> MACROBUTTON NoMacro [datum]</w:instrText>
      </w:r>
      <w:r w:rsidR="008F4134" w:rsidRPr="001F630C">
        <w:rPr>
          <w:szCs w:val="18"/>
        </w:rPr>
        <w:fldChar w:fldCharType="end"/>
      </w:r>
      <w:r w:rsidR="00077A36" w:rsidRPr="001F630C">
        <w:rPr>
          <w:szCs w:val="18"/>
        </w:rPr>
        <w:t xml:space="preserve"> </w:t>
      </w:r>
      <w:r w:rsidRPr="001F630C">
        <w:rPr>
          <w:szCs w:val="18"/>
        </w:rPr>
        <w:t xml:space="preserve">te </w:t>
      </w:r>
      <w:r w:rsidR="008F4134" w:rsidRPr="001F630C">
        <w:rPr>
          <w:szCs w:val="18"/>
        </w:rPr>
        <w:fldChar w:fldCharType="begin"/>
      </w:r>
      <w:r w:rsidR="00077A36" w:rsidRPr="001F630C">
        <w:rPr>
          <w:szCs w:val="18"/>
        </w:rPr>
        <w:instrText xml:space="preserve"> MACROBUTTON NoMacro [plaats]</w:instrText>
      </w:r>
      <w:r w:rsidR="008F4134" w:rsidRPr="001F630C">
        <w:rPr>
          <w:szCs w:val="18"/>
        </w:rPr>
        <w:fldChar w:fldCharType="end"/>
      </w:r>
      <w:r w:rsidR="001F630C">
        <w:rPr>
          <w:szCs w:val="18"/>
        </w:rPr>
        <w:t xml:space="preserve"> </w:t>
      </w:r>
      <w:r w:rsidRPr="001F630C">
        <w:rPr>
          <w:szCs w:val="18"/>
        </w:rPr>
        <w:t>hebbe</w:t>
      </w:r>
      <w:r w:rsidRPr="00077A36">
        <w:rPr>
          <w:szCs w:val="18"/>
        </w:rPr>
        <w:t xml:space="preserve">n deelgenomen aan een </w:t>
      </w:r>
      <w:r w:rsidR="00077A36">
        <w:rPr>
          <w:szCs w:val="18"/>
        </w:rPr>
        <w:t>o</w:t>
      </w:r>
      <w:r w:rsidRPr="00077A36">
        <w:rPr>
          <w:szCs w:val="18"/>
        </w:rPr>
        <w:t>verdrachtsbespreking.</w:t>
      </w:r>
    </w:p>
    <w:p w14:paraId="2DFEFB0F" w14:textId="77777777" w:rsidR="009D0493" w:rsidRDefault="009D0493" w:rsidP="009D0493"/>
    <w:p w14:paraId="29F22D2A" w14:textId="77777777" w:rsidR="009D0493" w:rsidRDefault="009D0493" w:rsidP="009D0493">
      <w:r>
        <w:t>Van toepassing zijnde documenten:</w:t>
      </w:r>
    </w:p>
    <w:p w14:paraId="53770BA5" w14:textId="13F97E6A" w:rsidR="009D0493" w:rsidRDefault="009D0493" w:rsidP="00EF3C16">
      <w:pPr>
        <w:tabs>
          <w:tab w:val="left" w:pos="426"/>
        </w:tabs>
      </w:pPr>
      <w:r>
        <w:t>•</w:t>
      </w:r>
      <w:r>
        <w:tab/>
      </w:r>
      <w:r w:rsidR="001F630C">
        <w:t xml:space="preserve">V&amp;G plan Infra </w:t>
      </w:r>
    </w:p>
    <w:p w14:paraId="19068D8A" w14:textId="77777777" w:rsidR="009D0493" w:rsidRDefault="009D0493" w:rsidP="009D0493"/>
    <w:p w14:paraId="2B709D62" w14:textId="77777777" w:rsidR="009D0493" w:rsidRDefault="009D0493" w:rsidP="009D0493">
      <w:r>
        <w:t xml:space="preserve">Doel van deze overdrachtsbespreking is om namens de Opdrachtgever de opgestelde RI&amp;E in het ontwerptraject en het V&amp;G-plan Ontwerpfase met de Opdrachtnemer te bespreken.  </w:t>
      </w:r>
    </w:p>
    <w:p w14:paraId="1A527F90" w14:textId="1649C087" w:rsidR="009D0493" w:rsidRDefault="009D0493" w:rsidP="009D0493">
      <w:r>
        <w:t xml:space="preserve">Restrisico’s en gemaakte ontwerpkeuzes zijn waar nodig nader toegelicht. </w:t>
      </w:r>
    </w:p>
    <w:p w14:paraId="69F46B4F" w14:textId="77777777" w:rsidR="009D0493" w:rsidRDefault="009D0493" w:rsidP="009D0493"/>
    <w:p w14:paraId="60C5B826" w14:textId="77777777" w:rsidR="009D0493" w:rsidRDefault="009D0493" w:rsidP="009D0493">
      <w:r>
        <w:t xml:space="preserve">Daarnaast is in deze overdrachtsbespreking het proces ten aanzien van het op te stellen dan wel het te actualiseren V&amp;G Dossier toegelicht. </w:t>
      </w:r>
    </w:p>
    <w:p w14:paraId="1C366CB6" w14:textId="0A9E22B3" w:rsidR="009D0493" w:rsidRDefault="009D0493" w:rsidP="009D0493">
      <w:r>
        <w:t>De VGCU kan op basis van de ontvangen informatie het V&amp;G-</w:t>
      </w:r>
      <w:r w:rsidR="00077A36">
        <w:t>coördinatie</w:t>
      </w:r>
      <w:r>
        <w:t xml:space="preserve">proces voor de uitvoering inrichten, het V&amp;G-plan en het V&amp;G dossier verder actualiseren. </w:t>
      </w:r>
    </w:p>
    <w:p w14:paraId="6EF552F6" w14:textId="77777777" w:rsidR="009D0493" w:rsidRDefault="009D0493" w:rsidP="009D0493"/>
    <w:p w14:paraId="547CA732" w14:textId="77777777" w:rsidR="009D0493" w:rsidRDefault="009D0493" w:rsidP="009D0493">
      <w:r>
        <w:t>Specifieke afspraken:</w:t>
      </w:r>
    </w:p>
    <w:p w14:paraId="4D26FE82" w14:textId="77777777" w:rsidR="009D0493" w:rsidRPr="00EF3C16" w:rsidRDefault="008F4134" w:rsidP="00077A36">
      <w:pPr>
        <w:pStyle w:val="Lijstalinea"/>
        <w:numPr>
          <w:ilvl w:val="0"/>
          <w:numId w:val="33"/>
        </w:numPr>
        <w:rPr>
          <w:highlight w:val="yellow"/>
        </w:rPr>
      </w:pPr>
      <w:r w:rsidRPr="00EF3C16">
        <w:rPr>
          <w:szCs w:val="18"/>
          <w:highlight w:val="yellow"/>
        </w:rPr>
        <w:fldChar w:fldCharType="begin"/>
      </w:r>
      <w:r w:rsidR="00077A36" w:rsidRPr="00EF3C16">
        <w:rPr>
          <w:szCs w:val="18"/>
          <w:highlight w:val="yellow"/>
        </w:rPr>
        <w:instrText xml:space="preserve"> MACROBUTTON NoMacro [vul in]</w:instrText>
      </w:r>
      <w:r w:rsidRPr="00EF3C16">
        <w:rPr>
          <w:szCs w:val="18"/>
          <w:highlight w:val="yellow"/>
        </w:rPr>
        <w:fldChar w:fldCharType="end"/>
      </w:r>
      <w:r w:rsidR="00077A36" w:rsidRPr="00EF3C16">
        <w:rPr>
          <w:highlight w:val="yellow"/>
        </w:rPr>
        <w:t xml:space="preserve"> </w:t>
      </w:r>
    </w:p>
    <w:p w14:paraId="6BFE96CB" w14:textId="77777777" w:rsidR="00077A36" w:rsidRPr="00EF3C16" w:rsidRDefault="008F4134" w:rsidP="00077A36">
      <w:pPr>
        <w:pStyle w:val="Lijstalinea"/>
        <w:numPr>
          <w:ilvl w:val="0"/>
          <w:numId w:val="33"/>
        </w:numPr>
        <w:rPr>
          <w:szCs w:val="18"/>
          <w:highlight w:val="yellow"/>
        </w:rPr>
      </w:pPr>
      <w:r w:rsidRPr="00EF3C16">
        <w:rPr>
          <w:szCs w:val="18"/>
          <w:highlight w:val="yellow"/>
        </w:rPr>
        <w:fldChar w:fldCharType="begin"/>
      </w:r>
      <w:r w:rsidR="00077A36" w:rsidRPr="00EF3C16">
        <w:rPr>
          <w:szCs w:val="18"/>
          <w:highlight w:val="yellow"/>
        </w:rPr>
        <w:instrText xml:space="preserve"> MACROBUTTON NoMacro [vul in]</w:instrText>
      </w:r>
      <w:r w:rsidRPr="00EF3C16">
        <w:rPr>
          <w:szCs w:val="18"/>
          <w:highlight w:val="yellow"/>
        </w:rPr>
        <w:fldChar w:fldCharType="end"/>
      </w:r>
    </w:p>
    <w:p w14:paraId="20EBD439" w14:textId="77777777" w:rsidR="009D0493" w:rsidRPr="00EF3C16" w:rsidRDefault="008F4134" w:rsidP="00077A36">
      <w:pPr>
        <w:pStyle w:val="Lijstalinea"/>
        <w:numPr>
          <w:ilvl w:val="0"/>
          <w:numId w:val="33"/>
        </w:numPr>
        <w:rPr>
          <w:highlight w:val="yellow"/>
        </w:rPr>
      </w:pPr>
      <w:r w:rsidRPr="00EF3C16">
        <w:rPr>
          <w:szCs w:val="18"/>
          <w:highlight w:val="yellow"/>
        </w:rPr>
        <w:fldChar w:fldCharType="begin"/>
      </w:r>
      <w:r w:rsidR="00077A36" w:rsidRPr="00EF3C16">
        <w:rPr>
          <w:szCs w:val="18"/>
          <w:highlight w:val="yellow"/>
        </w:rPr>
        <w:instrText xml:space="preserve"> MACROBUTTON NoMacro [vul in]</w:instrText>
      </w:r>
      <w:r w:rsidRPr="00EF3C16">
        <w:rPr>
          <w:szCs w:val="18"/>
          <w:highlight w:val="yellow"/>
        </w:rPr>
        <w:fldChar w:fldCharType="end"/>
      </w:r>
      <w:r w:rsidR="009D0493" w:rsidRPr="00EF3C16">
        <w:rPr>
          <w:highlight w:val="yellow"/>
        </w:rPr>
        <w:t xml:space="preserve"> </w:t>
      </w:r>
    </w:p>
    <w:p w14:paraId="12394688" w14:textId="63BEA491" w:rsidR="00077A36" w:rsidRDefault="00077A36"/>
    <w:p w14:paraId="55566F1C" w14:textId="77777777" w:rsidR="001F630C" w:rsidRPr="00153DEE" w:rsidRDefault="001F630C" w:rsidP="001F630C">
      <w:pPr>
        <w:spacing w:line="220" w:lineRule="exact"/>
        <w:rPr>
          <w:rFonts w:cs="Arial"/>
          <w:szCs w:val="18"/>
          <w:lang w:val="nl"/>
        </w:rPr>
      </w:pPr>
    </w:p>
    <w:p w14:paraId="6FF17BA2" w14:textId="77777777" w:rsidR="001F630C" w:rsidRPr="00153DEE" w:rsidRDefault="001F630C" w:rsidP="001F630C">
      <w:pPr>
        <w:spacing w:line="220" w:lineRule="exact"/>
        <w:rPr>
          <w:rFonts w:cs="Arial"/>
          <w:szCs w:val="18"/>
          <w:lang w:val="nl"/>
        </w:rPr>
      </w:pPr>
    </w:p>
    <w:tbl>
      <w:tblPr>
        <w:tblW w:w="77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"/>
        <w:gridCol w:w="993"/>
        <w:gridCol w:w="2835"/>
        <w:gridCol w:w="992"/>
        <w:gridCol w:w="2771"/>
        <w:gridCol w:w="64"/>
      </w:tblGrid>
      <w:tr w:rsidR="001F630C" w:rsidRPr="00153DEE" w14:paraId="432FDBE0" w14:textId="77777777" w:rsidTr="001F630C">
        <w:trPr>
          <w:gridAfter w:val="1"/>
          <w:wAfter w:w="64" w:type="dxa"/>
          <w:trHeight w:val="2248"/>
        </w:trPr>
        <w:tc>
          <w:tcPr>
            <w:tcW w:w="7699" w:type="dxa"/>
            <w:gridSpan w:val="5"/>
          </w:tcPr>
          <w:p w14:paraId="1E20D65D" w14:textId="77777777" w:rsidR="001F630C" w:rsidRPr="00153DEE" w:rsidRDefault="001F630C" w:rsidP="00A54A68">
            <w:pPr>
              <w:spacing w:line="220" w:lineRule="exact"/>
              <w:rPr>
                <w:rFonts w:cs="Arial"/>
                <w:szCs w:val="18"/>
                <w:lang w:val="nl"/>
              </w:rPr>
            </w:pPr>
            <w:r w:rsidRPr="00153DEE">
              <w:rPr>
                <w:rFonts w:cs="Arial"/>
                <w:szCs w:val="18"/>
                <w:lang w:val="nl"/>
              </w:rPr>
              <w:lastRenderedPageBreak/>
              <w:t>VGCO                                                          VGCU</w:t>
            </w:r>
          </w:p>
          <w:p w14:paraId="6CCC5F76" w14:textId="77777777" w:rsidR="001F630C" w:rsidRPr="00153DEE" w:rsidRDefault="001F630C" w:rsidP="00A54A68">
            <w:pPr>
              <w:spacing w:line="220" w:lineRule="exact"/>
              <w:rPr>
                <w:rFonts w:cs="Arial"/>
                <w:szCs w:val="18"/>
                <w:lang w:val="nl"/>
              </w:rPr>
            </w:pPr>
          </w:p>
          <w:p w14:paraId="77771C1D" w14:textId="77777777" w:rsidR="001F630C" w:rsidRPr="00153DEE" w:rsidRDefault="001F630C" w:rsidP="00A54A68">
            <w:pPr>
              <w:spacing w:line="220" w:lineRule="exact"/>
              <w:rPr>
                <w:rFonts w:cs="Arial"/>
                <w:szCs w:val="18"/>
                <w:lang w:val="nl"/>
              </w:rPr>
            </w:pPr>
          </w:p>
          <w:p w14:paraId="2F7E7441" w14:textId="15F749E9" w:rsidR="001F630C" w:rsidRPr="00153DEE" w:rsidRDefault="001F630C" w:rsidP="00A54A68">
            <w:pPr>
              <w:spacing w:line="220" w:lineRule="exact"/>
              <w:rPr>
                <w:rFonts w:cs="Arial"/>
                <w:szCs w:val="18"/>
                <w:lang w:val="nl"/>
              </w:rPr>
            </w:pPr>
            <w:r w:rsidRPr="00153DEE">
              <w:rPr>
                <w:rFonts w:cs="Arial"/>
                <w:szCs w:val="18"/>
                <w:lang w:val="nl"/>
              </w:rPr>
              <w:t xml:space="preserve">Naam   :   </w:t>
            </w:r>
            <w:r w:rsidR="00EF3C16">
              <w:rPr>
                <w:rFonts w:cs="Arial"/>
                <w:szCs w:val="18"/>
                <w:lang w:val="nl"/>
              </w:rPr>
              <w:t>J.Rooijens</w:t>
            </w:r>
            <w:r w:rsidRPr="00153DEE">
              <w:rPr>
                <w:rFonts w:cs="Arial"/>
                <w:szCs w:val="18"/>
                <w:lang w:val="nl"/>
              </w:rPr>
              <w:t xml:space="preserve">                                        Naam   : </w:t>
            </w:r>
          </w:p>
          <w:p w14:paraId="213EB4DC" w14:textId="77777777" w:rsidR="001F630C" w:rsidRPr="00153DEE" w:rsidRDefault="001F630C" w:rsidP="00A54A68">
            <w:pPr>
              <w:spacing w:line="220" w:lineRule="exact"/>
              <w:rPr>
                <w:rFonts w:cs="Arial"/>
                <w:szCs w:val="18"/>
                <w:lang w:val="nl"/>
              </w:rPr>
            </w:pPr>
            <w:r w:rsidRPr="00153DEE">
              <w:rPr>
                <w:rFonts w:cs="Arial"/>
                <w:szCs w:val="18"/>
                <w:lang w:val="nl"/>
              </w:rPr>
              <w:t xml:space="preserve">                                                    </w:t>
            </w:r>
          </w:p>
          <w:p w14:paraId="7DAD2E31" w14:textId="3052C0B7" w:rsidR="001F630C" w:rsidRPr="00153DEE" w:rsidRDefault="001F630C" w:rsidP="00A54A68">
            <w:pPr>
              <w:spacing w:line="220" w:lineRule="exact"/>
              <w:rPr>
                <w:rFonts w:cs="Arial"/>
                <w:szCs w:val="18"/>
                <w:lang w:val="nl"/>
              </w:rPr>
            </w:pPr>
            <w:r w:rsidRPr="00153DEE">
              <w:rPr>
                <w:rFonts w:cs="Arial"/>
                <w:szCs w:val="18"/>
                <w:lang w:val="nl"/>
              </w:rPr>
              <w:t xml:space="preserve">Functie :   </w:t>
            </w:r>
            <w:r w:rsidR="00EF3C16">
              <w:rPr>
                <w:rFonts w:cs="Arial"/>
                <w:szCs w:val="18"/>
                <w:lang w:val="nl"/>
              </w:rPr>
              <w:t>adviseur</w:t>
            </w:r>
            <w:r w:rsidRPr="00153DEE">
              <w:rPr>
                <w:rFonts w:cs="Arial"/>
                <w:szCs w:val="18"/>
                <w:lang w:val="nl"/>
              </w:rPr>
              <w:t xml:space="preserve">                                           Functie :</w:t>
            </w:r>
          </w:p>
          <w:p w14:paraId="77D1F892" w14:textId="77777777" w:rsidR="001F630C" w:rsidRPr="00153DEE" w:rsidRDefault="001F630C" w:rsidP="00A54A68">
            <w:pPr>
              <w:spacing w:line="220" w:lineRule="exact"/>
              <w:rPr>
                <w:rFonts w:cs="Arial"/>
                <w:szCs w:val="18"/>
                <w:lang w:val="nl"/>
              </w:rPr>
            </w:pPr>
            <w:r w:rsidRPr="00153DEE">
              <w:rPr>
                <w:rFonts w:cs="Arial"/>
                <w:szCs w:val="18"/>
                <w:lang w:val="nl"/>
              </w:rPr>
              <w:t xml:space="preserve">                                                      </w:t>
            </w:r>
          </w:p>
          <w:p w14:paraId="4D39F319" w14:textId="3C334553" w:rsidR="001F630C" w:rsidRPr="00153DEE" w:rsidRDefault="001F630C" w:rsidP="00A54A68">
            <w:pPr>
              <w:spacing w:line="220" w:lineRule="exact"/>
              <w:rPr>
                <w:rFonts w:cs="Arial"/>
                <w:szCs w:val="18"/>
                <w:lang w:val="nl"/>
              </w:rPr>
            </w:pPr>
            <w:r w:rsidRPr="00153DEE">
              <w:rPr>
                <w:rFonts w:cs="Arial"/>
                <w:szCs w:val="18"/>
                <w:lang w:val="nl"/>
              </w:rPr>
              <w:t xml:space="preserve">Bedrijf  :   </w:t>
            </w:r>
            <w:r w:rsidR="00EF3C16">
              <w:rPr>
                <w:rFonts w:cs="Arial"/>
                <w:szCs w:val="18"/>
                <w:lang w:val="nl"/>
              </w:rPr>
              <w:t>RVB</w:t>
            </w:r>
            <w:r w:rsidRPr="00153DEE">
              <w:rPr>
                <w:rFonts w:cs="Arial"/>
                <w:szCs w:val="18"/>
                <w:lang w:val="nl"/>
              </w:rPr>
              <w:t xml:space="preserve">                                                 Bedrijf  : </w:t>
            </w:r>
          </w:p>
        </w:tc>
      </w:tr>
      <w:tr w:rsidR="0099458B" w:rsidRPr="00A047C5" w14:paraId="31F25301" w14:textId="77777777" w:rsidTr="001F630C">
        <w:tblPrEx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gridBefore w:val="1"/>
          <w:wBefore w:w="108" w:type="dxa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2238E1B" w14:textId="77777777" w:rsidR="0099458B" w:rsidRDefault="0099458B" w:rsidP="001F630C">
            <w:pPr>
              <w:spacing w:line="240" w:lineRule="auto"/>
              <w:rPr>
                <w:rFonts w:cs="Arial"/>
                <w:sz w:val="13"/>
                <w:szCs w:val="13"/>
                <w:lang w:eastAsia="nl-NL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790F4B64" w14:textId="77777777" w:rsidR="0099458B" w:rsidRPr="008B4D96" w:rsidRDefault="0099458B" w:rsidP="00077A36">
            <w:pPr>
              <w:tabs>
                <w:tab w:val="left" w:pos="709"/>
                <w:tab w:val="left" w:pos="1048"/>
                <w:tab w:val="left" w:pos="2096"/>
                <w:tab w:val="left" w:pos="2323"/>
                <w:tab w:val="left" w:pos="3769"/>
                <w:tab w:val="left" w:pos="4752"/>
                <w:tab w:val="left" w:pos="5004"/>
                <w:tab w:val="left" w:pos="5442"/>
                <w:tab w:val="left" w:pos="6298"/>
                <w:tab w:val="left" w:pos="6525"/>
                <w:tab w:val="left" w:pos="6745"/>
                <w:tab w:val="left" w:pos="7000"/>
                <w:tab w:val="left" w:pos="7227"/>
                <w:tab w:val="left" w:pos="7828"/>
              </w:tabs>
              <w:rPr>
                <w:rFonts w:cs="Arial"/>
                <w:szCs w:val="18"/>
                <w:lang w:eastAsia="nl-N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ACC3443" w14:textId="77777777" w:rsidR="0099458B" w:rsidRDefault="0099458B" w:rsidP="00077A36">
            <w:pPr>
              <w:tabs>
                <w:tab w:val="left" w:pos="622"/>
                <w:tab w:val="left" w:pos="1048"/>
                <w:tab w:val="left" w:pos="1560"/>
                <w:tab w:val="left" w:pos="2323"/>
                <w:tab w:val="left" w:pos="3769"/>
                <w:tab w:val="left" w:pos="4250"/>
                <w:tab w:val="left" w:pos="4820"/>
                <w:tab w:val="left" w:pos="5442"/>
                <w:tab w:val="left" w:pos="6298"/>
                <w:tab w:val="left" w:pos="6525"/>
                <w:tab w:val="left" w:pos="6745"/>
                <w:tab w:val="left" w:pos="7000"/>
                <w:tab w:val="left" w:pos="7227"/>
                <w:tab w:val="left" w:pos="7828"/>
              </w:tabs>
              <w:spacing w:line="200" w:lineRule="atLeast"/>
              <w:rPr>
                <w:rFonts w:cs="Arial"/>
                <w:sz w:val="13"/>
                <w:szCs w:val="13"/>
                <w:lang w:eastAsia="nl-NL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FDCEC5" w14:textId="77777777" w:rsidR="0099458B" w:rsidRPr="008B4D96" w:rsidRDefault="0099458B" w:rsidP="00077A36">
            <w:pPr>
              <w:tabs>
                <w:tab w:val="left" w:pos="709"/>
                <w:tab w:val="left" w:pos="1048"/>
                <w:tab w:val="left" w:pos="2096"/>
                <w:tab w:val="left" w:pos="2323"/>
                <w:tab w:val="left" w:pos="3769"/>
                <w:tab w:val="left" w:pos="4752"/>
                <w:tab w:val="left" w:pos="5004"/>
                <w:tab w:val="left" w:pos="5442"/>
                <w:tab w:val="left" w:pos="6298"/>
                <w:tab w:val="left" w:pos="6525"/>
                <w:tab w:val="left" w:pos="6745"/>
                <w:tab w:val="left" w:pos="7000"/>
                <w:tab w:val="left" w:pos="7227"/>
                <w:tab w:val="left" w:pos="7828"/>
              </w:tabs>
              <w:rPr>
                <w:rFonts w:cs="Arial"/>
                <w:szCs w:val="18"/>
                <w:lang w:eastAsia="nl-NL"/>
              </w:rPr>
            </w:pPr>
          </w:p>
        </w:tc>
      </w:tr>
    </w:tbl>
    <w:p w14:paraId="3867155F" w14:textId="77777777" w:rsidR="00077A36" w:rsidRDefault="00077A36"/>
    <w:p w14:paraId="051946BA" w14:textId="77777777" w:rsidR="0099458B" w:rsidRDefault="0099458B"/>
    <w:sectPr w:rsidR="0099458B" w:rsidSect="00FE048D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134" w:right="2835" w:bottom="1191" w:left="1588" w:header="454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4ECBC8" w14:textId="77777777" w:rsidR="00DF6AC0" w:rsidRDefault="00DF6AC0">
      <w:r>
        <w:separator/>
      </w:r>
    </w:p>
  </w:endnote>
  <w:endnote w:type="continuationSeparator" w:id="0">
    <w:p w14:paraId="2DCD7B5F" w14:textId="77777777" w:rsidR="00DF6AC0" w:rsidRDefault="00DF6A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990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7560"/>
      <w:gridCol w:w="2340"/>
    </w:tblGrid>
    <w:tr w:rsidR="00633DB1" w:rsidRPr="00DC4FB2" w14:paraId="6BB566C3" w14:textId="77777777" w:rsidTr="00582E89">
      <w:trPr>
        <w:trHeight w:val="180"/>
      </w:trPr>
      <w:tc>
        <w:tcPr>
          <w:tcW w:w="7560" w:type="dxa"/>
          <w:vAlign w:val="bottom"/>
        </w:tcPr>
        <w:p w14:paraId="07950076" w14:textId="77777777" w:rsidR="00633DB1" w:rsidRPr="00DC4FB2" w:rsidRDefault="00633DB1" w:rsidP="00B9262A">
          <w:pPr>
            <w:pStyle w:val="Voettekst"/>
            <w:spacing w:line="180" w:lineRule="atLeast"/>
            <w:rPr>
              <w:sz w:val="13"/>
            </w:rPr>
          </w:pPr>
          <w:r w:rsidRPr="00DC4FB2">
            <w:rPr>
              <w:sz w:val="13"/>
            </w:rPr>
            <w:t xml:space="preserve"> </w:t>
          </w:r>
        </w:p>
      </w:tc>
      <w:tc>
        <w:tcPr>
          <w:tcW w:w="2340" w:type="dxa"/>
          <w:tcMar>
            <w:left w:w="240" w:type="dxa"/>
          </w:tcMar>
        </w:tcPr>
        <w:p w14:paraId="7A3F5BE5" w14:textId="77777777" w:rsidR="00633DB1" w:rsidRPr="00DC4FB2" w:rsidRDefault="00633DB1" w:rsidP="003B4BDE">
          <w:pPr>
            <w:pStyle w:val="Voettekst"/>
            <w:spacing w:line="180" w:lineRule="atLeast"/>
            <w:rPr>
              <w:b/>
              <w:smallCaps/>
              <w:sz w:val="16"/>
            </w:rPr>
          </w:pPr>
          <w:bookmarkStart w:id="4" w:name="classif_type_next1"/>
          <w:bookmarkStart w:id="5" w:name="lpage_next"/>
          <w:bookmarkEnd w:id="4"/>
          <w:r w:rsidRPr="00DC4FB2">
            <w:rPr>
              <w:sz w:val="13"/>
            </w:rPr>
            <w:t>Pagina</w:t>
          </w:r>
          <w:bookmarkEnd w:id="5"/>
          <w:r w:rsidRPr="00DC4FB2">
            <w:rPr>
              <w:sz w:val="13"/>
            </w:rPr>
            <w:t xml:space="preserve"> </w:t>
          </w:r>
          <w:r w:rsidR="008F4134" w:rsidRPr="00DC4FB2">
            <w:rPr>
              <w:sz w:val="13"/>
            </w:rPr>
            <w:fldChar w:fldCharType="begin"/>
          </w:r>
          <w:r w:rsidRPr="00DC4FB2">
            <w:rPr>
              <w:sz w:val="13"/>
            </w:rPr>
            <w:instrText xml:space="preserve"> PAGE   \* MERGEFORMAT </w:instrText>
          </w:r>
          <w:r w:rsidR="008F4134" w:rsidRPr="00DC4FB2">
            <w:rPr>
              <w:sz w:val="13"/>
            </w:rPr>
            <w:fldChar w:fldCharType="separate"/>
          </w:r>
          <w:r w:rsidR="00B94BF4">
            <w:rPr>
              <w:noProof/>
              <w:sz w:val="13"/>
            </w:rPr>
            <w:t>1</w:t>
          </w:r>
          <w:r w:rsidR="008F4134" w:rsidRPr="00DC4FB2">
            <w:rPr>
              <w:sz w:val="13"/>
            </w:rPr>
            <w:fldChar w:fldCharType="end"/>
          </w:r>
          <w:r w:rsidRPr="00DC4FB2">
            <w:rPr>
              <w:sz w:val="13"/>
            </w:rPr>
            <w:t xml:space="preserve"> </w:t>
          </w:r>
          <w:bookmarkStart w:id="6" w:name="lof_next"/>
          <w:r w:rsidRPr="00DC4FB2">
            <w:rPr>
              <w:sz w:val="13"/>
            </w:rPr>
            <w:t>van</w:t>
          </w:r>
          <w:bookmarkEnd w:id="6"/>
          <w:r w:rsidRPr="00DC4FB2">
            <w:rPr>
              <w:sz w:val="13"/>
            </w:rPr>
            <w:t xml:space="preserve"> </w:t>
          </w:r>
          <w:r w:rsidR="00142E82">
            <w:fldChar w:fldCharType="begin"/>
          </w:r>
          <w:r w:rsidR="00142E82">
            <w:instrText xml:space="preserve"> NUMPAGES   \* MERGEFORMAT </w:instrText>
          </w:r>
          <w:r w:rsidR="00142E82">
            <w:fldChar w:fldCharType="separate"/>
          </w:r>
          <w:r w:rsidR="00B94BF4" w:rsidRPr="00B94BF4">
            <w:rPr>
              <w:noProof/>
              <w:sz w:val="13"/>
            </w:rPr>
            <w:t>1</w:t>
          </w:r>
          <w:r w:rsidR="00142E82">
            <w:rPr>
              <w:noProof/>
              <w:sz w:val="13"/>
            </w:rPr>
            <w:fldChar w:fldCharType="end"/>
          </w:r>
        </w:p>
      </w:tc>
    </w:tr>
  </w:tbl>
  <w:p w14:paraId="2934295F" w14:textId="77777777" w:rsidR="00633DB1" w:rsidRPr="00DC4FB2" w:rsidRDefault="00633DB1" w:rsidP="00E92C24">
    <w:pPr>
      <w:pStyle w:val="Voettekst"/>
      <w:spacing w:line="180" w:lineRule="exact"/>
    </w:pPr>
  </w:p>
  <w:p w14:paraId="5123F5F5" w14:textId="77777777" w:rsidR="00633DB1" w:rsidRPr="00DC4FB2" w:rsidRDefault="00633DB1" w:rsidP="003B4BD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975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7088"/>
      <w:gridCol w:w="2664"/>
    </w:tblGrid>
    <w:tr w:rsidR="00633DB1" w:rsidRPr="00DC4FB2" w14:paraId="3597B593" w14:textId="77777777" w:rsidTr="00FC6A4D">
      <w:trPr>
        <w:trHeight w:val="180"/>
      </w:trPr>
      <w:tc>
        <w:tcPr>
          <w:tcW w:w="7088" w:type="dxa"/>
          <w:vAlign w:val="bottom"/>
        </w:tcPr>
        <w:p w14:paraId="02C7E0B3" w14:textId="77777777" w:rsidR="00633DB1" w:rsidRPr="00DC4FB2" w:rsidRDefault="00633DB1" w:rsidP="00B9262A">
          <w:pPr>
            <w:pStyle w:val="Voettekst"/>
            <w:spacing w:line="180" w:lineRule="atLeast"/>
            <w:rPr>
              <w:sz w:val="13"/>
            </w:rPr>
          </w:pPr>
          <w:r w:rsidRPr="00DC4FB2">
            <w:rPr>
              <w:sz w:val="13"/>
            </w:rPr>
            <w:t xml:space="preserve"> </w:t>
          </w:r>
          <w:r>
            <w:rPr>
              <w:sz w:val="13"/>
            </w:rPr>
            <w:t>Versie 1.0/mei 2016/auteur Hans de Haan</w:t>
          </w:r>
        </w:p>
      </w:tc>
      <w:tc>
        <w:tcPr>
          <w:tcW w:w="2664" w:type="dxa"/>
          <w:tcMar>
            <w:left w:w="255" w:type="dxa"/>
          </w:tcMar>
        </w:tcPr>
        <w:p w14:paraId="4903E5E7" w14:textId="77777777" w:rsidR="00633DB1" w:rsidRPr="00DC4FB2" w:rsidRDefault="00633DB1" w:rsidP="00DD33A7">
          <w:pPr>
            <w:pStyle w:val="Voettekst"/>
            <w:spacing w:line="180" w:lineRule="atLeast"/>
            <w:rPr>
              <w:b/>
              <w:smallCaps/>
              <w:sz w:val="16"/>
            </w:rPr>
          </w:pPr>
          <w:bookmarkStart w:id="18" w:name="classif_type1"/>
          <w:bookmarkStart w:id="19" w:name="lpage"/>
          <w:bookmarkEnd w:id="18"/>
          <w:r w:rsidRPr="00DC4FB2">
            <w:rPr>
              <w:sz w:val="13"/>
            </w:rPr>
            <w:t>Pagina</w:t>
          </w:r>
          <w:bookmarkEnd w:id="19"/>
          <w:r w:rsidRPr="00DC4FB2">
            <w:rPr>
              <w:sz w:val="13"/>
            </w:rPr>
            <w:t xml:space="preserve"> </w:t>
          </w:r>
          <w:r w:rsidR="008F4134" w:rsidRPr="00DC4FB2">
            <w:rPr>
              <w:sz w:val="13"/>
            </w:rPr>
            <w:fldChar w:fldCharType="begin"/>
          </w:r>
          <w:r w:rsidRPr="00DC4FB2">
            <w:rPr>
              <w:sz w:val="13"/>
            </w:rPr>
            <w:instrText xml:space="preserve"> PAGE   \* MERGEFORMAT </w:instrText>
          </w:r>
          <w:r w:rsidR="008F4134" w:rsidRPr="00DC4FB2">
            <w:rPr>
              <w:sz w:val="13"/>
            </w:rPr>
            <w:fldChar w:fldCharType="separate"/>
          </w:r>
          <w:r w:rsidR="00B94BF4">
            <w:rPr>
              <w:noProof/>
              <w:sz w:val="13"/>
            </w:rPr>
            <w:t>1</w:t>
          </w:r>
          <w:r w:rsidR="008F4134" w:rsidRPr="00DC4FB2">
            <w:rPr>
              <w:sz w:val="13"/>
            </w:rPr>
            <w:fldChar w:fldCharType="end"/>
          </w:r>
          <w:r w:rsidRPr="00DC4FB2">
            <w:rPr>
              <w:sz w:val="13"/>
            </w:rPr>
            <w:t xml:space="preserve"> </w:t>
          </w:r>
          <w:bookmarkStart w:id="20" w:name="lof"/>
          <w:r w:rsidRPr="00DC4FB2">
            <w:rPr>
              <w:sz w:val="13"/>
            </w:rPr>
            <w:t>van</w:t>
          </w:r>
          <w:bookmarkEnd w:id="20"/>
          <w:r w:rsidRPr="00DC4FB2">
            <w:rPr>
              <w:sz w:val="13"/>
            </w:rPr>
            <w:t xml:space="preserve"> </w:t>
          </w:r>
          <w:r w:rsidR="00142E82">
            <w:fldChar w:fldCharType="begin"/>
          </w:r>
          <w:r w:rsidR="00142E82">
            <w:instrText xml:space="preserve"> NUMPAGES   \* MERGEFORMAT </w:instrText>
          </w:r>
          <w:r w:rsidR="00142E82">
            <w:fldChar w:fldCharType="separate"/>
          </w:r>
          <w:r w:rsidR="00B94BF4" w:rsidRPr="00B94BF4">
            <w:rPr>
              <w:noProof/>
              <w:sz w:val="13"/>
            </w:rPr>
            <w:t>1</w:t>
          </w:r>
          <w:r w:rsidR="00142E82">
            <w:rPr>
              <w:noProof/>
              <w:sz w:val="13"/>
            </w:rPr>
            <w:fldChar w:fldCharType="end"/>
          </w:r>
        </w:p>
      </w:tc>
    </w:tr>
  </w:tbl>
  <w:p w14:paraId="181D8D0A" w14:textId="77777777" w:rsidR="00633DB1" w:rsidRPr="00DC4FB2" w:rsidRDefault="00633DB1" w:rsidP="00E92C24">
    <w:pPr>
      <w:pStyle w:val="Voettekst"/>
      <w:spacing w:line="180" w:lineRule="exact"/>
    </w:pPr>
  </w:p>
  <w:p w14:paraId="40B87ACB" w14:textId="77777777" w:rsidR="00633DB1" w:rsidRPr="00DC4FB2" w:rsidRDefault="00633DB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D1C125" w14:textId="77777777" w:rsidR="00DF6AC0" w:rsidRDefault="00DF6AC0">
      <w:r>
        <w:separator/>
      </w:r>
    </w:p>
  </w:footnote>
  <w:footnote w:type="continuationSeparator" w:id="0">
    <w:p w14:paraId="5BC765CE" w14:textId="77777777" w:rsidR="00DF6AC0" w:rsidRDefault="00DF6A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655C73" w14:textId="3236F3E6" w:rsidR="00633DB1" w:rsidRPr="00EB27E7" w:rsidRDefault="00633DB1" w:rsidP="0099458B">
    <w:pPr>
      <w:pStyle w:val="Koptekst"/>
      <w:spacing w:line="180" w:lineRule="atLeast"/>
    </w:pPr>
    <w:r>
      <w:rPr>
        <w:sz w:val="13"/>
      </w:rPr>
      <w:t xml:space="preserve">D. Overdrachtsformulier V&amp;G | projectnummer </w:t>
    </w:r>
    <w:r w:rsidR="00EF3C16">
      <w:rPr>
        <w:sz w:val="13"/>
        <w:szCs w:val="13"/>
      </w:rPr>
      <w:t>33518</w:t>
    </w:r>
    <w:r>
      <w:rPr>
        <w:sz w:val="13"/>
      </w:rPr>
      <w:t xml:space="preserve"> </w:t>
    </w:r>
    <w:r w:rsidRPr="00506CE9">
      <w:rPr>
        <w:sz w:val="13"/>
      </w:rPr>
      <w:t xml:space="preserve">| </w:t>
    </w:r>
    <w:r w:rsidR="00EF3C16">
      <w:rPr>
        <w:sz w:val="13"/>
        <w:szCs w:val="13"/>
      </w:rPr>
      <w:t>24-06-2024</w:t>
    </w:r>
  </w:p>
  <w:p w14:paraId="08988C56" w14:textId="77777777" w:rsidR="00633DB1" w:rsidRDefault="00633DB1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0" w:type="auto"/>
      <w:tblInd w:w="3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2013"/>
    </w:tblGrid>
    <w:tr w:rsidR="00633DB1" w:rsidRPr="00DC4FB2" w14:paraId="7DF6E5D5" w14:textId="77777777" w:rsidTr="00B15670">
      <w:trPr>
        <w:trHeight w:val="793"/>
      </w:trPr>
      <w:tc>
        <w:tcPr>
          <w:tcW w:w="2013" w:type="dxa"/>
          <w:vAlign w:val="bottom"/>
        </w:tcPr>
        <w:p w14:paraId="61FE9069" w14:textId="77777777" w:rsidR="00633DB1" w:rsidRPr="00DC4FB2" w:rsidRDefault="00633DB1" w:rsidP="00377034">
          <w:pPr>
            <w:framePr w:hSpace="180" w:wrap="around" w:vAnchor="text" w:hAnchor="page" w:x="9328" w:y="1"/>
            <w:spacing w:line="180" w:lineRule="atLeast"/>
            <w:rPr>
              <w:b/>
              <w:smallCaps/>
              <w:sz w:val="16"/>
            </w:rPr>
          </w:pPr>
          <w:bookmarkStart w:id="7" w:name="classif_type"/>
          <w:bookmarkEnd w:id="7"/>
        </w:p>
      </w:tc>
    </w:tr>
    <w:tr w:rsidR="00633DB1" w:rsidRPr="00DC4FB2" w14:paraId="2AF157F4" w14:textId="77777777" w:rsidTr="00A81671">
      <w:trPr>
        <w:trHeight w:val="2000"/>
      </w:trPr>
      <w:tc>
        <w:tcPr>
          <w:tcW w:w="2013" w:type="dxa"/>
          <w:vAlign w:val="bottom"/>
        </w:tcPr>
        <w:p w14:paraId="03DC067B" w14:textId="77777777" w:rsidR="00633DB1" w:rsidRPr="00DC4FB2" w:rsidRDefault="00633DB1" w:rsidP="00377034">
          <w:pPr>
            <w:framePr w:hSpace="180" w:wrap="around" w:vAnchor="text" w:hAnchor="page" w:x="9328" w:y="1"/>
            <w:spacing w:line="180" w:lineRule="atLeast"/>
            <w:rPr>
              <w:b/>
              <w:caps/>
              <w:sz w:val="16"/>
              <w:u w:val="single"/>
            </w:rPr>
          </w:pPr>
        </w:p>
      </w:tc>
    </w:tr>
    <w:tr w:rsidR="00633DB1" w:rsidRPr="00DC4FB2" w14:paraId="1DACC6B2" w14:textId="77777777" w:rsidTr="00FE7E5F">
      <w:trPr>
        <w:trHeight w:val="180"/>
      </w:trPr>
      <w:tc>
        <w:tcPr>
          <w:tcW w:w="2013" w:type="dxa"/>
        </w:tcPr>
        <w:p w14:paraId="07C7F91F" w14:textId="77777777" w:rsidR="00633DB1" w:rsidRPr="00DC4FB2" w:rsidRDefault="00633DB1" w:rsidP="00FE048D">
          <w:pPr>
            <w:framePr w:hSpace="180" w:wrap="around" w:vAnchor="text" w:hAnchor="page" w:x="9328" w:y="1"/>
            <w:spacing w:line="180" w:lineRule="atLeast"/>
            <w:rPr>
              <w:b/>
              <w:sz w:val="13"/>
            </w:rPr>
          </w:pPr>
          <w:r>
            <w:rPr>
              <w:b/>
              <w:sz w:val="13"/>
            </w:rPr>
            <w:t>Rijksvastgoedbedrijf</w:t>
          </w:r>
        </w:p>
      </w:tc>
    </w:tr>
    <w:tr w:rsidR="00633DB1" w:rsidRPr="00DC4FB2" w14:paraId="240A753C" w14:textId="77777777" w:rsidTr="00FE7E5F">
      <w:trPr>
        <w:trHeight w:val="180"/>
      </w:trPr>
      <w:tc>
        <w:tcPr>
          <w:tcW w:w="2013" w:type="dxa"/>
        </w:tcPr>
        <w:p w14:paraId="084F697E" w14:textId="45A76897" w:rsidR="00633DB1" w:rsidRDefault="00633DB1" w:rsidP="00FE048D">
          <w:pPr>
            <w:framePr w:hSpace="180" w:wrap="around" w:vAnchor="text" w:hAnchor="page" w:x="9328" w:y="1"/>
            <w:spacing w:line="180" w:lineRule="atLeast"/>
            <w:rPr>
              <w:sz w:val="13"/>
              <w:szCs w:val="13"/>
            </w:rPr>
          </w:pPr>
          <w:r>
            <w:rPr>
              <w:sz w:val="13"/>
              <w:szCs w:val="13"/>
            </w:rPr>
            <w:t xml:space="preserve">Directie  </w:t>
          </w:r>
          <w:r w:rsidR="00EF3C16">
            <w:rPr>
              <w:sz w:val="13"/>
              <w:szCs w:val="13"/>
            </w:rPr>
            <w:t>Vastgoedbeheer</w:t>
          </w:r>
        </w:p>
        <w:p w14:paraId="698EBD8B" w14:textId="77777777" w:rsidR="00633DB1" w:rsidRPr="00DC4FB2" w:rsidRDefault="00633DB1" w:rsidP="00FE048D">
          <w:pPr>
            <w:framePr w:hSpace="180" w:wrap="around" w:vAnchor="text" w:hAnchor="page" w:x="9328" w:y="1"/>
            <w:spacing w:line="180" w:lineRule="atLeast"/>
            <w:rPr>
              <w:sz w:val="13"/>
            </w:rPr>
          </w:pPr>
        </w:p>
      </w:tc>
    </w:tr>
    <w:tr w:rsidR="00633DB1" w:rsidRPr="00DC4FB2" w14:paraId="466F212F" w14:textId="77777777" w:rsidTr="00FE7E5F">
      <w:trPr>
        <w:trHeight w:val="180"/>
      </w:trPr>
      <w:tc>
        <w:tcPr>
          <w:tcW w:w="2013" w:type="dxa"/>
        </w:tcPr>
        <w:p w14:paraId="40403C50" w14:textId="59F6EDAF" w:rsidR="00633DB1" w:rsidRDefault="00633DB1" w:rsidP="00377034">
          <w:pPr>
            <w:framePr w:hSpace="180" w:wrap="around" w:vAnchor="text" w:hAnchor="page" w:x="9328" w:y="1"/>
            <w:spacing w:line="180" w:lineRule="atLeast"/>
            <w:rPr>
              <w:sz w:val="13"/>
              <w:szCs w:val="13"/>
            </w:rPr>
          </w:pPr>
          <w:r>
            <w:rPr>
              <w:sz w:val="13"/>
              <w:szCs w:val="13"/>
            </w:rPr>
            <w:t xml:space="preserve">Afdeling </w:t>
          </w:r>
          <w:r w:rsidR="00EF3C16">
            <w:rPr>
              <w:sz w:val="13"/>
              <w:szCs w:val="13"/>
            </w:rPr>
            <w:t>Realisatie Landelijk</w:t>
          </w:r>
        </w:p>
        <w:p w14:paraId="7B56A7C5" w14:textId="77777777" w:rsidR="00633DB1" w:rsidRPr="00DC4FB2" w:rsidRDefault="00633DB1" w:rsidP="00377034">
          <w:pPr>
            <w:framePr w:hSpace="180" w:wrap="around" w:vAnchor="text" w:hAnchor="page" w:x="9328" w:y="1"/>
            <w:spacing w:line="180" w:lineRule="atLeast"/>
            <w:rPr>
              <w:sz w:val="13"/>
            </w:rPr>
          </w:pPr>
        </w:p>
      </w:tc>
    </w:tr>
    <w:tr w:rsidR="00633DB1" w:rsidRPr="00DC4FB2" w14:paraId="5CEB1F29" w14:textId="77777777" w:rsidTr="00CD496F">
      <w:trPr>
        <w:trHeight w:hRule="exact" w:val="90"/>
      </w:trPr>
      <w:tc>
        <w:tcPr>
          <w:tcW w:w="2013" w:type="dxa"/>
        </w:tcPr>
        <w:p w14:paraId="3058E237" w14:textId="77777777" w:rsidR="00633DB1" w:rsidRPr="00DC4FB2" w:rsidRDefault="00633DB1" w:rsidP="00377034">
          <w:pPr>
            <w:framePr w:hSpace="180" w:wrap="around" w:vAnchor="text" w:hAnchor="page" w:x="9328" w:y="1"/>
            <w:spacing w:line="180" w:lineRule="atLeast"/>
            <w:rPr>
              <w:sz w:val="13"/>
            </w:rPr>
          </w:pPr>
        </w:p>
      </w:tc>
    </w:tr>
    <w:tr w:rsidR="00633DB1" w:rsidRPr="00DC4FB2" w14:paraId="7177B5FB" w14:textId="77777777" w:rsidTr="00CD496F">
      <w:trPr>
        <w:trHeight w:hRule="exact" w:val="90"/>
      </w:trPr>
      <w:tc>
        <w:tcPr>
          <w:tcW w:w="2013" w:type="dxa"/>
        </w:tcPr>
        <w:p w14:paraId="4317572A" w14:textId="77777777" w:rsidR="00633DB1" w:rsidRPr="00DC4FB2" w:rsidRDefault="00633DB1" w:rsidP="00377034">
          <w:pPr>
            <w:framePr w:hSpace="180" w:wrap="around" w:vAnchor="text" w:hAnchor="page" w:x="9328" w:y="1"/>
            <w:spacing w:line="180" w:lineRule="atLeast"/>
            <w:rPr>
              <w:sz w:val="13"/>
            </w:rPr>
          </w:pPr>
        </w:p>
      </w:tc>
    </w:tr>
    <w:tr w:rsidR="00633DB1" w:rsidRPr="00DC4FB2" w14:paraId="7E31FE56" w14:textId="77777777" w:rsidTr="00FE7E5F">
      <w:trPr>
        <w:trHeight w:val="180"/>
      </w:trPr>
      <w:tc>
        <w:tcPr>
          <w:tcW w:w="2013" w:type="dxa"/>
        </w:tcPr>
        <w:p w14:paraId="188D4237" w14:textId="77777777" w:rsidR="00633DB1" w:rsidRPr="00DC4FB2" w:rsidRDefault="00633DB1" w:rsidP="00377034">
          <w:pPr>
            <w:framePr w:hSpace="180" w:wrap="around" w:vAnchor="text" w:hAnchor="page" w:x="9328" w:y="1"/>
            <w:spacing w:line="180" w:lineRule="atLeast"/>
            <w:rPr>
              <w:b/>
              <w:sz w:val="13"/>
            </w:rPr>
          </w:pPr>
        </w:p>
      </w:tc>
    </w:tr>
    <w:tr w:rsidR="00633DB1" w:rsidRPr="00DC4FB2" w14:paraId="48770955" w14:textId="77777777" w:rsidTr="00503710">
      <w:trPr>
        <w:trHeight w:val="340"/>
      </w:trPr>
      <w:tc>
        <w:tcPr>
          <w:tcW w:w="2013" w:type="dxa"/>
        </w:tcPr>
        <w:p w14:paraId="5EF71896" w14:textId="77777777" w:rsidR="00633DB1" w:rsidRPr="00DC4FB2" w:rsidRDefault="00633DB1" w:rsidP="00E71356">
          <w:pPr>
            <w:framePr w:hSpace="180" w:wrap="around" w:vAnchor="text" w:hAnchor="page" w:x="9328" w:y="1"/>
            <w:spacing w:line="90" w:lineRule="exact"/>
            <w:rPr>
              <w:sz w:val="13"/>
            </w:rPr>
          </w:pPr>
        </w:p>
      </w:tc>
    </w:tr>
    <w:tr w:rsidR="00633DB1" w:rsidRPr="00DC4FB2" w14:paraId="40D270FC" w14:textId="77777777" w:rsidTr="00CD496F">
      <w:trPr>
        <w:trHeight w:val="180"/>
      </w:trPr>
      <w:tc>
        <w:tcPr>
          <w:tcW w:w="2013" w:type="dxa"/>
        </w:tcPr>
        <w:p w14:paraId="19ADEFBA" w14:textId="77777777" w:rsidR="00633DB1" w:rsidRPr="00DC4FB2" w:rsidRDefault="00633DB1" w:rsidP="009776FA">
          <w:pPr>
            <w:framePr w:hSpace="180" w:wrap="around" w:vAnchor="text" w:hAnchor="page" w:x="9328" w:y="1"/>
            <w:spacing w:line="180" w:lineRule="atLeast"/>
            <w:rPr>
              <w:sz w:val="13"/>
            </w:rPr>
          </w:pPr>
        </w:p>
      </w:tc>
    </w:tr>
    <w:tr w:rsidR="00633DB1" w:rsidRPr="00DC4FB2" w14:paraId="5379EC55" w14:textId="77777777" w:rsidTr="00FE7E5F">
      <w:trPr>
        <w:trHeight w:val="180"/>
      </w:trPr>
      <w:tc>
        <w:tcPr>
          <w:tcW w:w="2013" w:type="dxa"/>
        </w:tcPr>
        <w:p w14:paraId="64455926" w14:textId="77777777" w:rsidR="00633DB1" w:rsidRPr="00DC4FB2" w:rsidRDefault="00633DB1" w:rsidP="00377034">
          <w:pPr>
            <w:framePr w:hSpace="180" w:wrap="around" w:vAnchor="text" w:hAnchor="page" w:x="9328" w:y="1"/>
            <w:spacing w:line="180" w:lineRule="atLeast"/>
            <w:rPr>
              <w:sz w:val="13"/>
            </w:rPr>
          </w:pPr>
        </w:p>
      </w:tc>
    </w:tr>
    <w:tr w:rsidR="00633DB1" w:rsidRPr="00DC4FB2" w14:paraId="6263465E" w14:textId="77777777" w:rsidTr="00640E0C">
      <w:trPr>
        <w:trHeight w:hRule="exact" w:val="270"/>
      </w:trPr>
      <w:tc>
        <w:tcPr>
          <w:tcW w:w="2013" w:type="dxa"/>
        </w:tcPr>
        <w:p w14:paraId="076C5771" w14:textId="77777777" w:rsidR="00633DB1" w:rsidRPr="00DC4FB2" w:rsidRDefault="00633DB1" w:rsidP="00377034">
          <w:pPr>
            <w:framePr w:hSpace="180" w:wrap="around" w:vAnchor="text" w:hAnchor="page" w:x="9328" w:y="1"/>
            <w:spacing w:line="180" w:lineRule="atLeast"/>
            <w:rPr>
              <w:b/>
              <w:sz w:val="13"/>
            </w:rPr>
          </w:pPr>
        </w:p>
      </w:tc>
    </w:tr>
    <w:tr w:rsidR="00633DB1" w:rsidRPr="00DC4FB2" w14:paraId="395A55F8" w14:textId="77777777" w:rsidTr="00640E0C">
      <w:trPr>
        <w:trHeight w:val="450"/>
      </w:trPr>
      <w:tc>
        <w:tcPr>
          <w:tcW w:w="2013" w:type="dxa"/>
        </w:tcPr>
        <w:p w14:paraId="158F6675" w14:textId="77777777" w:rsidR="00633DB1" w:rsidRPr="00DC4FB2" w:rsidRDefault="00633DB1" w:rsidP="00377034">
          <w:pPr>
            <w:framePr w:hSpace="180" w:wrap="around" w:vAnchor="text" w:hAnchor="page" w:x="9328" w:y="1"/>
            <w:spacing w:line="180" w:lineRule="atLeast"/>
            <w:rPr>
              <w:sz w:val="13"/>
            </w:rPr>
          </w:pPr>
        </w:p>
      </w:tc>
    </w:tr>
    <w:tr w:rsidR="00633DB1" w:rsidRPr="00DC4FB2" w14:paraId="0B9E2075" w14:textId="77777777" w:rsidTr="00640E0C">
      <w:trPr>
        <w:trHeight w:val="450"/>
      </w:trPr>
      <w:tc>
        <w:tcPr>
          <w:tcW w:w="2013" w:type="dxa"/>
        </w:tcPr>
        <w:p w14:paraId="59A0DF29" w14:textId="77777777" w:rsidR="00633DB1" w:rsidRPr="008A076E" w:rsidRDefault="00633DB1" w:rsidP="00E92D8E">
          <w:pPr>
            <w:framePr w:hSpace="180" w:wrap="around" w:vAnchor="text" w:hAnchor="page" w:x="9328" w:y="1"/>
            <w:spacing w:line="90" w:lineRule="exact"/>
            <w:rPr>
              <w:sz w:val="13"/>
              <w:szCs w:val="13"/>
            </w:rPr>
          </w:pPr>
        </w:p>
      </w:tc>
    </w:tr>
  </w:tbl>
  <w:tbl>
    <w:tblPr>
      <w:tblStyle w:val="Tabelraster"/>
      <w:tblW w:w="0" w:type="auto"/>
      <w:tblInd w:w="3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750"/>
      <w:gridCol w:w="2815"/>
    </w:tblGrid>
    <w:tr w:rsidR="00633DB1" w:rsidRPr="00DC4FB2" w14:paraId="07CA9769" w14:textId="77777777" w:rsidTr="0087601C">
      <w:trPr>
        <w:trHeight w:val="2268"/>
      </w:trPr>
      <w:tc>
        <w:tcPr>
          <w:tcW w:w="738" w:type="dxa"/>
        </w:tcPr>
        <w:p w14:paraId="4C4FE5F2" w14:textId="77777777" w:rsidR="00633DB1" w:rsidRPr="00DC4FB2" w:rsidRDefault="00B94BF4" w:rsidP="00577D40">
          <w:pPr>
            <w:framePr w:hSpace="180" w:wrap="around" w:vAnchor="page" w:hAnchor="page" w:x="5529" w:y="1"/>
          </w:pPr>
          <w:bookmarkStart w:id="8" w:name="lyour_ref"/>
          <w:bookmarkStart w:id="9" w:name="lby_intervention"/>
          <w:bookmarkStart w:id="10" w:name="ldealt_with_by"/>
          <w:bookmarkStart w:id="11" w:name="ldefined_by"/>
          <w:bookmarkStart w:id="12" w:name="lnum_pages_appendixes"/>
          <w:bookmarkStart w:id="13" w:name="lspecimen"/>
          <w:bookmarkStart w:id="14" w:name="logo"/>
          <w:bookmarkEnd w:id="8"/>
          <w:bookmarkEnd w:id="9"/>
          <w:bookmarkEnd w:id="10"/>
          <w:bookmarkEnd w:id="11"/>
          <w:bookmarkEnd w:id="12"/>
          <w:bookmarkEnd w:id="13"/>
          <w:bookmarkEnd w:id="14"/>
          <w:r w:rsidRPr="00B94BF4">
            <w:rPr>
              <w:noProof/>
            </w:rPr>
            <w:drawing>
              <wp:inline distT="0" distB="0" distL="0" distR="0" wp14:anchorId="1FBE9FE5" wp14:editId="6F08C844">
                <wp:extent cx="2357755" cy="1438275"/>
                <wp:effectExtent l="19050" t="0" r="4445" b="0"/>
                <wp:docPr id="4" name="Afbeelding 1" descr="RO_BZK_RVB_Logo_6_RGB_pos_nl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Afbeelding 1" descr="RO_BZK_RVB_Logo_6_RGB_pos_nl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45580" r="8459" b="19429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57755" cy="1438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15" w:type="dxa"/>
          <w:vAlign w:val="bottom"/>
        </w:tcPr>
        <w:p w14:paraId="30354CA8" w14:textId="77777777" w:rsidR="00633DB1" w:rsidRPr="00DC4FB2" w:rsidRDefault="00633DB1" w:rsidP="00577D40">
          <w:pPr>
            <w:framePr w:hSpace="180" w:wrap="around" w:vAnchor="page" w:hAnchor="page" w:x="5529" w:y="1"/>
          </w:pPr>
          <w:bookmarkStart w:id="15" w:name="logo_mark"/>
          <w:bookmarkEnd w:id="15"/>
        </w:p>
      </w:tc>
    </w:tr>
  </w:tbl>
  <w:tbl>
    <w:tblPr>
      <w:tblStyle w:val="Tabelraster"/>
      <w:tblW w:w="765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7657"/>
    </w:tblGrid>
    <w:tr w:rsidR="00633DB1" w:rsidRPr="00DC4FB2" w14:paraId="0578C7B2" w14:textId="77777777" w:rsidTr="00633DB1">
      <w:trPr>
        <w:trHeight w:val="1266"/>
      </w:trPr>
      <w:tc>
        <w:tcPr>
          <w:tcW w:w="7657" w:type="dxa"/>
        </w:tcPr>
        <w:p w14:paraId="021F4A79" w14:textId="77777777" w:rsidR="00633DB1" w:rsidRPr="00DC4FB2" w:rsidRDefault="00633DB1">
          <w:pPr>
            <w:pStyle w:val="Koptekst"/>
          </w:pPr>
        </w:p>
      </w:tc>
    </w:tr>
    <w:tr w:rsidR="00633DB1" w:rsidRPr="00DC4FB2" w14:paraId="418A5F4B" w14:textId="77777777" w:rsidTr="00633DB1">
      <w:trPr>
        <w:trHeight w:val="168"/>
      </w:trPr>
      <w:tc>
        <w:tcPr>
          <w:tcW w:w="7657" w:type="dxa"/>
        </w:tcPr>
        <w:p w14:paraId="0591B2F0" w14:textId="77777777" w:rsidR="00633DB1" w:rsidRPr="00DC4FB2" w:rsidRDefault="00633DB1" w:rsidP="00540188">
          <w:pPr>
            <w:pStyle w:val="Koptekst"/>
            <w:spacing w:line="180" w:lineRule="atLeast"/>
            <w:rPr>
              <w:sz w:val="13"/>
            </w:rPr>
          </w:pPr>
        </w:p>
      </w:tc>
    </w:tr>
    <w:tr w:rsidR="00633DB1" w:rsidRPr="00DC4FB2" w14:paraId="060E779A" w14:textId="77777777" w:rsidTr="00633DB1">
      <w:trPr>
        <w:trHeight w:val="596"/>
      </w:trPr>
      <w:tc>
        <w:tcPr>
          <w:tcW w:w="7657" w:type="dxa"/>
        </w:tcPr>
        <w:p w14:paraId="7476A114" w14:textId="77777777" w:rsidR="00633DB1" w:rsidRPr="00DC4FB2" w:rsidRDefault="00633DB1">
          <w:pPr>
            <w:pStyle w:val="Koptekst"/>
          </w:pPr>
        </w:p>
      </w:tc>
    </w:tr>
  </w:tbl>
  <w:p w14:paraId="740F01D2" w14:textId="77777777" w:rsidR="00633DB1" w:rsidRPr="00DC4FB2" w:rsidRDefault="00633DB1" w:rsidP="00633E9F">
    <w:pPr>
      <w:pStyle w:val="Koptekst"/>
      <w:tabs>
        <w:tab w:val="clear" w:pos="4536"/>
        <w:tab w:val="clear" w:pos="9072"/>
        <w:tab w:val="left" w:pos="1100"/>
      </w:tabs>
    </w:pPr>
    <w:bookmarkStart w:id="16" w:name="model_name"/>
    <w:bookmarkStart w:id="17" w:name="opening"/>
    <w:bookmarkEnd w:id="16"/>
    <w:bookmarkEnd w:id="1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172E0"/>
    <w:multiLevelType w:val="singleLevel"/>
    <w:tmpl w:val="04DE0C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3E87B60"/>
    <w:multiLevelType w:val="hybridMultilevel"/>
    <w:tmpl w:val="B0B23E1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6772C14"/>
    <w:multiLevelType w:val="hybridMultilevel"/>
    <w:tmpl w:val="FEA4A660"/>
    <w:lvl w:ilvl="0" w:tplc="401E0DDC">
      <w:start w:val="2511"/>
      <w:numFmt w:val="bullet"/>
      <w:lvlText w:val="•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6D3387"/>
    <w:multiLevelType w:val="hybridMultilevel"/>
    <w:tmpl w:val="459A7672"/>
    <w:lvl w:ilvl="0" w:tplc="7A92BAC2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0D9C4CF6"/>
    <w:multiLevelType w:val="multilevel"/>
    <w:tmpl w:val="337A55AC"/>
    <w:lvl w:ilvl="0">
      <w:start w:val="1"/>
      <w:numFmt w:val="bullet"/>
      <w:lvlText w:val="–"/>
      <w:lvlJc w:val="left"/>
      <w:pPr>
        <w:tabs>
          <w:tab w:val="num" w:pos="227"/>
        </w:tabs>
        <w:ind w:left="454" w:hanging="227"/>
      </w:pPr>
      <w:rPr>
        <w:rFonts w:ascii="Verdana" w:hAnsi="Verdana" w:hint="default"/>
        <w:b w:val="0"/>
        <w:i w:val="0"/>
        <w:position w:val="-6"/>
        <w:sz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B538EC"/>
    <w:multiLevelType w:val="singleLevel"/>
    <w:tmpl w:val="04DE0C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18703437"/>
    <w:multiLevelType w:val="multilevel"/>
    <w:tmpl w:val="AF2A54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1B287696"/>
    <w:multiLevelType w:val="multilevel"/>
    <w:tmpl w:val="9342BD3E"/>
    <w:lvl w:ilvl="0">
      <w:start w:val="1"/>
      <w:numFmt w:val="bullet"/>
      <w:lvlText w:val="–"/>
      <w:lvlJc w:val="left"/>
      <w:pPr>
        <w:tabs>
          <w:tab w:val="num" w:pos="227"/>
        </w:tabs>
        <w:ind w:left="454" w:hanging="227"/>
      </w:pPr>
      <w:rPr>
        <w:rFonts w:ascii="Verdana" w:hAnsi="Verdana" w:hint="default"/>
        <w:b w:val="0"/>
        <w:i w:val="0"/>
        <w:position w:val="-6"/>
        <w:sz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4D7A5C"/>
    <w:multiLevelType w:val="singleLevel"/>
    <w:tmpl w:val="6358A9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202857B9"/>
    <w:multiLevelType w:val="multilevel"/>
    <w:tmpl w:val="068ECCB4"/>
    <w:lvl w:ilvl="0">
      <w:start w:val="1"/>
      <w:numFmt w:val="decimal"/>
      <w:lvlText w:val="%1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 w:val="0"/>
        <w:sz w:val="18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 w:val="0"/>
        <w:sz w:val="18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 w:val="0"/>
        <w:sz w:val="18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 w:val="0"/>
        <w:sz w:val="18"/>
      </w:rPr>
    </w:lvl>
    <w:lvl w:ilvl="5">
      <w:start w:val="1"/>
      <w:numFmt w:val="decimal"/>
      <w:lvlText w:val="%1.%2.%3.%4.%5.%6"/>
      <w:lvlJc w:val="left"/>
      <w:pPr>
        <w:tabs>
          <w:tab w:val="num" w:pos="26"/>
        </w:tabs>
        <w:ind w:left="26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6"/>
        </w:tabs>
        <w:ind w:left="26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6"/>
        </w:tabs>
        <w:ind w:left="26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6"/>
        </w:tabs>
        <w:ind w:left="26" w:firstLine="0"/>
      </w:pPr>
      <w:rPr>
        <w:rFonts w:hint="default"/>
      </w:rPr>
    </w:lvl>
  </w:abstractNum>
  <w:abstractNum w:abstractNumId="10" w15:restartNumberingAfterBreak="0">
    <w:nsid w:val="24521073"/>
    <w:multiLevelType w:val="singleLevel"/>
    <w:tmpl w:val="04DE0C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265D714A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2A414028"/>
    <w:multiLevelType w:val="singleLevel"/>
    <w:tmpl w:val="04DE0C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310A1ACE"/>
    <w:multiLevelType w:val="singleLevel"/>
    <w:tmpl w:val="04DE0C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384C0167"/>
    <w:multiLevelType w:val="hybridMultilevel"/>
    <w:tmpl w:val="7B76DE6E"/>
    <w:lvl w:ilvl="0" w:tplc="04130015">
      <w:start w:val="1"/>
      <w:numFmt w:val="upp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042C37"/>
    <w:multiLevelType w:val="hybridMultilevel"/>
    <w:tmpl w:val="FC169432"/>
    <w:lvl w:ilvl="0" w:tplc="04130015">
      <w:start w:val="1"/>
      <w:numFmt w:val="upp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444DCF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408B667B"/>
    <w:multiLevelType w:val="singleLevel"/>
    <w:tmpl w:val="04DE0C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8" w15:restartNumberingAfterBreak="0">
    <w:nsid w:val="4CCF6D11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4E391696"/>
    <w:multiLevelType w:val="hybridMultilevel"/>
    <w:tmpl w:val="49BE69A0"/>
    <w:lvl w:ilvl="0" w:tplc="AA2A8616">
      <w:start w:val="1"/>
      <w:numFmt w:val="decimal"/>
      <w:pStyle w:val="Enumerationwithtext"/>
      <w:lvlText w:val="%1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b w:val="0"/>
        <w:i w:val="0"/>
        <w:sz w:val="18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4D1242B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60672131"/>
    <w:multiLevelType w:val="singleLevel"/>
    <w:tmpl w:val="04DE0C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2" w15:restartNumberingAfterBreak="0">
    <w:nsid w:val="6442012B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3" w15:restartNumberingAfterBreak="0">
    <w:nsid w:val="67754530"/>
    <w:multiLevelType w:val="multilevel"/>
    <w:tmpl w:val="3B5EF534"/>
    <w:lvl w:ilvl="0">
      <w:start w:val="1"/>
      <w:numFmt w:val="bullet"/>
      <w:lvlText w:val="-"/>
      <w:lvlJc w:val="left"/>
      <w:pPr>
        <w:tabs>
          <w:tab w:val="num" w:pos="227"/>
        </w:tabs>
        <w:ind w:left="454" w:hanging="227"/>
      </w:pPr>
      <w:rPr>
        <w:rFonts w:ascii="Verdana" w:hAnsi="Verdana" w:hint="default"/>
        <w:b w:val="0"/>
        <w:i w:val="0"/>
        <w:position w:val="-6"/>
        <w:sz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E4E6943"/>
    <w:multiLevelType w:val="singleLevel"/>
    <w:tmpl w:val="04DE0C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5" w15:restartNumberingAfterBreak="0">
    <w:nsid w:val="70105363"/>
    <w:multiLevelType w:val="hybridMultilevel"/>
    <w:tmpl w:val="65F4CFFE"/>
    <w:lvl w:ilvl="0" w:tplc="20D84BA4">
      <w:start w:val="1"/>
      <w:numFmt w:val="bullet"/>
      <w:pStyle w:val="Indentedenumerationwithtext"/>
      <w:lvlText w:val="-"/>
      <w:lvlJc w:val="left"/>
      <w:pPr>
        <w:tabs>
          <w:tab w:val="num" w:pos="227"/>
        </w:tabs>
        <w:ind w:left="454" w:hanging="227"/>
      </w:pPr>
      <w:rPr>
        <w:rFonts w:ascii="Verdana" w:hAnsi="Verdana" w:hint="default"/>
        <w:b w:val="0"/>
        <w:i w:val="0"/>
        <w:position w:val="0"/>
        <w:sz w:val="18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04E4196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7" w15:restartNumberingAfterBreak="0">
    <w:nsid w:val="744E1C90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8" w15:restartNumberingAfterBreak="0">
    <w:nsid w:val="79A56F5F"/>
    <w:multiLevelType w:val="multilevel"/>
    <w:tmpl w:val="A6EE7782"/>
    <w:lvl w:ilvl="0">
      <w:start w:val="1"/>
      <w:numFmt w:val="decimal"/>
      <w:pStyle w:val="Kop1"/>
      <w:lvlText w:val="%1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pStyle w:val="Kop2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 w:val="0"/>
        <w:sz w:val="18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 w:val="0"/>
        <w:sz w:val="18"/>
      </w:rPr>
    </w:lvl>
    <w:lvl w:ilvl="5">
      <w:start w:val="1"/>
      <w:numFmt w:val="decimal"/>
      <w:lvlText w:val="%1.%2.%3.%4.%5.%6"/>
      <w:lvlJc w:val="left"/>
      <w:pPr>
        <w:tabs>
          <w:tab w:val="num" w:pos="-694"/>
        </w:tabs>
        <w:ind w:left="-694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-694"/>
        </w:tabs>
        <w:ind w:left="-694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694"/>
        </w:tabs>
        <w:ind w:left="-694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694"/>
        </w:tabs>
        <w:ind w:left="-694" w:firstLine="0"/>
      </w:pPr>
      <w:rPr>
        <w:rFonts w:hint="default"/>
      </w:rPr>
    </w:lvl>
  </w:abstractNum>
  <w:abstractNum w:abstractNumId="29" w15:restartNumberingAfterBreak="0">
    <w:nsid w:val="7B9556F3"/>
    <w:multiLevelType w:val="singleLevel"/>
    <w:tmpl w:val="04DE0C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755705766">
    <w:abstractNumId w:val="19"/>
  </w:num>
  <w:num w:numId="2" w16cid:durableId="231042413">
    <w:abstractNumId w:val="25"/>
  </w:num>
  <w:num w:numId="3" w16cid:durableId="1193036698">
    <w:abstractNumId w:val="7"/>
  </w:num>
  <w:num w:numId="4" w16cid:durableId="1348169582">
    <w:abstractNumId w:val="4"/>
  </w:num>
  <w:num w:numId="5" w16cid:durableId="805051654">
    <w:abstractNumId w:val="23"/>
  </w:num>
  <w:num w:numId="6" w16cid:durableId="1972320421">
    <w:abstractNumId w:val="9"/>
  </w:num>
  <w:num w:numId="7" w16cid:durableId="632444485">
    <w:abstractNumId w:val="9"/>
  </w:num>
  <w:num w:numId="8" w16cid:durableId="786971385">
    <w:abstractNumId w:val="9"/>
  </w:num>
  <w:num w:numId="9" w16cid:durableId="1054741903">
    <w:abstractNumId w:val="28"/>
  </w:num>
  <w:num w:numId="10" w16cid:durableId="58942931">
    <w:abstractNumId w:val="28"/>
  </w:num>
  <w:num w:numId="11" w16cid:durableId="158430835">
    <w:abstractNumId w:val="18"/>
  </w:num>
  <w:num w:numId="12" w16cid:durableId="600840639">
    <w:abstractNumId w:val="12"/>
  </w:num>
  <w:num w:numId="13" w16cid:durableId="1634090627">
    <w:abstractNumId w:val="29"/>
  </w:num>
  <w:num w:numId="14" w16cid:durableId="336536780">
    <w:abstractNumId w:val="21"/>
  </w:num>
  <w:num w:numId="15" w16cid:durableId="1142306559">
    <w:abstractNumId w:val="8"/>
  </w:num>
  <w:num w:numId="16" w16cid:durableId="1181967682">
    <w:abstractNumId w:val="11"/>
  </w:num>
  <w:num w:numId="17" w16cid:durableId="876544433">
    <w:abstractNumId w:val="22"/>
  </w:num>
  <w:num w:numId="18" w16cid:durableId="1120300397">
    <w:abstractNumId w:val="27"/>
  </w:num>
  <w:num w:numId="19" w16cid:durableId="1184904895">
    <w:abstractNumId w:val="26"/>
  </w:num>
  <w:num w:numId="20" w16cid:durableId="916599677">
    <w:abstractNumId w:val="20"/>
  </w:num>
  <w:num w:numId="21" w16cid:durableId="2133474198">
    <w:abstractNumId w:val="13"/>
  </w:num>
  <w:num w:numId="22" w16cid:durableId="1787961850">
    <w:abstractNumId w:val="5"/>
  </w:num>
  <w:num w:numId="23" w16cid:durableId="1203713409">
    <w:abstractNumId w:val="0"/>
  </w:num>
  <w:num w:numId="24" w16cid:durableId="1117136591">
    <w:abstractNumId w:val="16"/>
  </w:num>
  <w:num w:numId="25" w16cid:durableId="690373230">
    <w:abstractNumId w:val="17"/>
  </w:num>
  <w:num w:numId="26" w16cid:durableId="362941666">
    <w:abstractNumId w:val="10"/>
  </w:num>
  <w:num w:numId="27" w16cid:durableId="1084884035">
    <w:abstractNumId w:val="24"/>
  </w:num>
  <w:num w:numId="28" w16cid:durableId="14427614">
    <w:abstractNumId w:val="6"/>
  </w:num>
  <w:num w:numId="29" w16cid:durableId="1792627916">
    <w:abstractNumId w:val="15"/>
  </w:num>
  <w:num w:numId="30" w16cid:durableId="218131948">
    <w:abstractNumId w:val="14"/>
  </w:num>
  <w:num w:numId="31" w16cid:durableId="85351743">
    <w:abstractNumId w:val="3"/>
  </w:num>
  <w:num w:numId="32" w16cid:durableId="87191987">
    <w:abstractNumId w:val="2"/>
  </w:num>
  <w:num w:numId="33" w16cid:durableId="9091159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pp" w:val="0"/>
    <w:docVar w:name="author" w:val="Wanders, R.J."/>
    <w:docVar w:name="classif" w:val="0"/>
    <w:docVar w:name="date" w:val="29-11-2010"/>
    <w:docVar w:name="fr" w:val="2"/>
    <w:docVar w:name="lang" w:val="1043"/>
    <w:docVar w:name="meeting_date" w:val="29-11-2010"/>
    <w:docVar w:name="minutes_author" w:val="Wanders, R.J."/>
    <w:docVar w:name="mno" w:val="yes"/>
    <w:docVar w:name="print" w:val="blank"/>
    <w:docVar w:name="rdate" w:val="29-11-2010"/>
    <w:docVar w:name="rlang" w:val="1043"/>
    <w:docVar w:name="sending" w:val="0"/>
    <w:docVar w:name="styles" w:val="yes"/>
    <w:docVar w:name="ttype" w:val="0"/>
    <w:docVar w:name="type" w:val="Minutes"/>
    <w:docVar w:name="xfrf" w:val="1"/>
    <w:docVar w:name="xfrn" w:val="1"/>
  </w:docVars>
  <w:rsids>
    <w:rsidRoot w:val="00DC4FB2"/>
    <w:rsid w:val="000064FF"/>
    <w:rsid w:val="00040131"/>
    <w:rsid w:val="00056FE3"/>
    <w:rsid w:val="00077A36"/>
    <w:rsid w:val="000864AF"/>
    <w:rsid w:val="000A662A"/>
    <w:rsid w:val="000C4C23"/>
    <w:rsid w:val="000E1857"/>
    <w:rsid w:val="000E3131"/>
    <w:rsid w:val="00123720"/>
    <w:rsid w:val="00133C2C"/>
    <w:rsid w:val="00136053"/>
    <w:rsid w:val="00137157"/>
    <w:rsid w:val="00137E63"/>
    <w:rsid w:val="00137F2C"/>
    <w:rsid w:val="00142E82"/>
    <w:rsid w:val="00144601"/>
    <w:rsid w:val="00144E0F"/>
    <w:rsid w:val="00144F76"/>
    <w:rsid w:val="00173C41"/>
    <w:rsid w:val="00183B48"/>
    <w:rsid w:val="00191123"/>
    <w:rsid w:val="00196F7E"/>
    <w:rsid w:val="001B2985"/>
    <w:rsid w:val="001D14E8"/>
    <w:rsid w:val="001F0E1D"/>
    <w:rsid w:val="001F630C"/>
    <w:rsid w:val="0020387D"/>
    <w:rsid w:val="00215527"/>
    <w:rsid w:val="002260E7"/>
    <w:rsid w:val="002306FB"/>
    <w:rsid w:val="00237FBE"/>
    <w:rsid w:val="00246205"/>
    <w:rsid w:val="002865A2"/>
    <w:rsid w:val="002929A2"/>
    <w:rsid w:val="002A1CB3"/>
    <w:rsid w:val="002A63E9"/>
    <w:rsid w:val="002B63C5"/>
    <w:rsid w:val="002B6433"/>
    <w:rsid w:val="002D56C6"/>
    <w:rsid w:val="002E405A"/>
    <w:rsid w:val="002E5DDB"/>
    <w:rsid w:val="002E7AEE"/>
    <w:rsid w:val="00334797"/>
    <w:rsid w:val="00350CDA"/>
    <w:rsid w:val="00354987"/>
    <w:rsid w:val="00370A8F"/>
    <w:rsid w:val="00372047"/>
    <w:rsid w:val="00375B77"/>
    <w:rsid w:val="00377034"/>
    <w:rsid w:val="003830B3"/>
    <w:rsid w:val="003A790F"/>
    <w:rsid w:val="003B4BDE"/>
    <w:rsid w:val="003C0066"/>
    <w:rsid w:val="003E130D"/>
    <w:rsid w:val="003E700E"/>
    <w:rsid w:val="00406BEB"/>
    <w:rsid w:val="004174E9"/>
    <w:rsid w:val="004248AC"/>
    <w:rsid w:val="004450DF"/>
    <w:rsid w:val="00452929"/>
    <w:rsid w:val="004646E0"/>
    <w:rsid w:val="00464912"/>
    <w:rsid w:val="00483270"/>
    <w:rsid w:val="0048453D"/>
    <w:rsid w:val="00487839"/>
    <w:rsid w:val="00493338"/>
    <w:rsid w:val="004B7F4D"/>
    <w:rsid w:val="004C0053"/>
    <w:rsid w:val="004D677F"/>
    <w:rsid w:val="004E1A04"/>
    <w:rsid w:val="00502627"/>
    <w:rsid w:val="00503710"/>
    <w:rsid w:val="0051638A"/>
    <w:rsid w:val="0052194C"/>
    <w:rsid w:val="00540188"/>
    <w:rsid w:val="00560675"/>
    <w:rsid w:val="00576B1D"/>
    <w:rsid w:val="00577D40"/>
    <w:rsid w:val="00582E89"/>
    <w:rsid w:val="00590683"/>
    <w:rsid w:val="005C20CD"/>
    <w:rsid w:val="005D04B9"/>
    <w:rsid w:val="005D6510"/>
    <w:rsid w:val="005E5CED"/>
    <w:rsid w:val="005F71D3"/>
    <w:rsid w:val="0060342B"/>
    <w:rsid w:val="006136C4"/>
    <w:rsid w:val="00616683"/>
    <w:rsid w:val="006322E1"/>
    <w:rsid w:val="00633DB1"/>
    <w:rsid w:val="00633E9F"/>
    <w:rsid w:val="00640E0C"/>
    <w:rsid w:val="0065301A"/>
    <w:rsid w:val="00694761"/>
    <w:rsid w:val="00696E2A"/>
    <w:rsid w:val="006B367D"/>
    <w:rsid w:val="006D7C26"/>
    <w:rsid w:val="00700AAA"/>
    <w:rsid w:val="007020E8"/>
    <w:rsid w:val="00715929"/>
    <w:rsid w:val="00727375"/>
    <w:rsid w:val="00737232"/>
    <w:rsid w:val="007608F2"/>
    <w:rsid w:val="00774D6C"/>
    <w:rsid w:val="007807EB"/>
    <w:rsid w:val="00782A26"/>
    <w:rsid w:val="007C0E08"/>
    <w:rsid w:val="007C648B"/>
    <w:rsid w:val="007D727A"/>
    <w:rsid w:val="007F566C"/>
    <w:rsid w:val="00803B6A"/>
    <w:rsid w:val="00823A8B"/>
    <w:rsid w:val="00837F1A"/>
    <w:rsid w:val="00840BE5"/>
    <w:rsid w:val="00857E61"/>
    <w:rsid w:val="008759F3"/>
    <w:rsid w:val="0087601C"/>
    <w:rsid w:val="008850AA"/>
    <w:rsid w:val="00894AE4"/>
    <w:rsid w:val="008A076E"/>
    <w:rsid w:val="008B4D96"/>
    <w:rsid w:val="008E1997"/>
    <w:rsid w:val="008F201E"/>
    <w:rsid w:val="008F4134"/>
    <w:rsid w:val="008F7C59"/>
    <w:rsid w:val="009167C5"/>
    <w:rsid w:val="00944A5B"/>
    <w:rsid w:val="00945D97"/>
    <w:rsid w:val="009615D6"/>
    <w:rsid w:val="0097072F"/>
    <w:rsid w:val="009776FA"/>
    <w:rsid w:val="00990F22"/>
    <w:rsid w:val="0099458B"/>
    <w:rsid w:val="009A7561"/>
    <w:rsid w:val="009B1903"/>
    <w:rsid w:val="009B6F72"/>
    <w:rsid w:val="009C5006"/>
    <w:rsid w:val="009D0493"/>
    <w:rsid w:val="009D6108"/>
    <w:rsid w:val="009D76D0"/>
    <w:rsid w:val="009E4F99"/>
    <w:rsid w:val="00A133CC"/>
    <w:rsid w:val="00A17C68"/>
    <w:rsid w:val="00A42EF9"/>
    <w:rsid w:val="00A53C50"/>
    <w:rsid w:val="00A81671"/>
    <w:rsid w:val="00A81EEF"/>
    <w:rsid w:val="00A84AD4"/>
    <w:rsid w:val="00A873BB"/>
    <w:rsid w:val="00A87DC3"/>
    <w:rsid w:val="00AA15C7"/>
    <w:rsid w:val="00AD38A0"/>
    <w:rsid w:val="00B1230C"/>
    <w:rsid w:val="00B15670"/>
    <w:rsid w:val="00B16FBF"/>
    <w:rsid w:val="00B24416"/>
    <w:rsid w:val="00B25F20"/>
    <w:rsid w:val="00B26140"/>
    <w:rsid w:val="00B31D81"/>
    <w:rsid w:val="00B34C10"/>
    <w:rsid w:val="00B410F5"/>
    <w:rsid w:val="00B422AB"/>
    <w:rsid w:val="00B63859"/>
    <w:rsid w:val="00B70581"/>
    <w:rsid w:val="00B9262A"/>
    <w:rsid w:val="00B94BF4"/>
    <w:rsid w:val="00BA794D"/>
    <w:rsid w:val="00BB03F0"/>
    <w:rsid w:val="00BB06F8"/>
    <w:rsid w:val="00BC75FD"/>
    <w:rsid w:val="00BD7B72"/>
    <w:rsid w:val="00C000A3"/>
    <w:rsid w:val="00C1110C"/>
    <w:rsid w:val="00C224FE"/>
    <w:rsid w:val="00C24DCD"/>
    <w:rsid w:val="00C402B9"/>
    <w:rsid w:val="00C47629"/>
    <w:rsid w:val="00C57C82"/>
    <w:rsid w:val="00C71790"/>
    <w:rsid w:val="00C807C5"/>
    <w:rsid w:val="00C94951"/>
    <w:rsid w:val="00CA2F62"/>
    <w:rsid w:val="00CB7423"/>
    <w:rsid w:val="00CC1F14"/>
    <w:rsid w:val="00CC2E7D"/>
    <w:rsid w:val="00CC66FB"/>
    <w:rsid w:val="00CD496F"/>
    <w:rsid w:val="00CF4F09"/>
    <w:rsid w:val="00D16686"/>
    <w:rsid w:val="00D230F3"/>
    <w:rsid w:val="00D26CEC"/>
    <w:rsid w:val="00D27349"/>
    <w:rsid w:val="00D90310"/>
    <w:rsid w:val="00DC4FB2"/>
    <w:rsid w:val="00DD33A7"/>
    <w:rsid w:val="00DE2F79"/>
    <w:rsid w:val="00DE5656"/>
    <w:rsid w:val="00DF6AC0"/>
    <w:rsid w:val="00E21AE7"/>
    <w:rsid w:val="00E63F1D"/>
    <w:rsid w:val="00E71356"/>
    <w:rsid w:val="00E81935"/>
    <w:rsid w:val="00E87EF2"/>
    <w:rsid w:val="00E9281F"/>
    <w:rsid w:val="00E92C24"/>
    <w:rsid w:val="00E92D8E"/>
    <w:rsid w:val="00E9373E"/>
    <w:rsid w:val="00EB3B3F"/>
    <w:rsid w:val="00EC2E81"/>
    <w:rsid w:val="00EF0A67"/>
    <w:rsid w:val="00EF3C16"/>
    <w:rsid w:val="00EF59E3"/>
    <w:rsid w:val="00F10D21"/>
    <w:rsid w:val="00F230E8"/>
    <w:rsid w:val="00F62C5E"/>
    <w:rsid w:val="00F83D3F"/>
    <w:rsid w:val="00F87920"/>
    <w:rsid w:val="00FC6A4D"/>
    <w:rsid w:val="00FE048D"/>
    <w:rsid w:val="00FE218A"/>
    <w:rsid w:val="00FE3C47"/>
    <w:rsid w:val="00FE43D7"/>
    <w:rsid w:val="00FE7E5F"/>
    <w:rsid w:val="00FF2653"/>
    <w:rsid w:val="00FF4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0EAE069"/>
  <w15:docId w15:val="{93E1A210-0347-42D2-974E-69D6D0ADA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E87EF2"/>
    <w:pPr>
      <w:spacing w:line="240" w:lineRule="atLeast"/>
    </w:pPr>
    <w:rPr>
      <w:rFonts w:ascii="Verdana" w:hAnsi="Verdana"/>
      <w:sz w:val="18"/>
      <w:szCs w:val="24"/>
      <w:lang w:eastAsia="bg-BG"/>
    </w:rPr>
  </w:style>
  <w:style w:type="paragraph" w:styleId="Kop1">
    <w:name w:val="heading 1"/>
    <w:basedOn w:val="Standaard"/>
    <w:next w:val="Standaard"/>
    <w:qFormat/>
    <w:rsid w:val="00B24416"/>
    <w:pPr>
      <w:keepNext/>
      <w:numPr>
        <w:numId w:val="10"/>
      </w:numPr>
      <w:spacing w:after="240"/>
      <w:outlineLvl w:val="0"/>
    </w:pPr>
    <w:rPr>
      <w:rFonts w:cs="Arial"/>
      <w:bCs/>
      <w:kern w:val="32"/>
      <w:szCs w:val="32"/>
    </w:rPr>
  </w:style>
  <w:style w:type="paragraph" w:styleId="Kop2">
    <w:name w:val="heading 2"/>
    <w:basedOn w:val="Standaard"/>
    <w:next w:val="Standaard"/>
    <w:qFormat/>
    <w:rsid w:val="00B24416"/>
    <w:pPr>
      <w:keepNext/>
      <w:numPr>
        <w:ilvl w:val="1"/>
        <w:numId w:val="10"/>
      </w:numPr>
      <w:outlineLvl w:val="1"/>
    </w:pPr>
    <w:rPr>
      <w:rFonts w:cs="Arial"/>
      <w:bCs/>
      <w:iCs/>
      <w:szCs w:val="28"/>
    </w:rPr>
  </w:style>
  <w:style w:type="paragraph" w:styleId="Kop3">
    <w:name w:val="heading 3"/>
    <w:basedOn w:val="Standaard"/>
    <w:next w:val="Standaard"/>
    <w:qFormat/>
    <w:rsid w:val="00B24416"/>
    <w:pPr>
      <w:keepNext/>
      <w:numPr>
        <w:ilvl w:val="2"/>
        <w:numId w:val="10"/>
      </w:numPr>
      <w:outlineLvl w:val="2"/>
    </w:pPr>
    <w:rPr>
      <w:rFonts w:cs="Arial"/>
      <w:bCs/>
      <w:szCs w:val="26"/>
    </w:rPr>
  </w:style>
  <w:style w:type="paragraph" w:styleId="Kop4">
    <w:name w:val="heading 4"/>
    <w:basedOn w:val="Standaard"/>
    <w:next w:val="Standaard"/>
    <w:qFormat/>
    <w:rsid w:val="008850AA"/>
    <w:pPr>
      <w:keepNext/>
      <w:numPr>
        <w:ilvl w:val="3"/>
        <w:numId w:val="10"/>
      </w:numPr>
      <w:outlineLvl w:val="3"/>
    </w:pPr>
    <w:rPr>
      <w:bCs/>
      <w:szCs w:val="28"/>
    </w:rPr>
  </w:style>
  <w:style w:type="paragraph" w:styleId="Kop5">
    <w:name w:val="heading 5"/>
    <w:basedOn w:val="Standaard"/>
    <w:next w:val="Standaard"/>
    <w:qFormat/>
    <w:rsid w:val="008850AA"/>
    <w:pPr>
      <w:numPr>
        <w:ilvl w:val="4"/>
        <w:numId w:val="10"/>
      </w:numPr>
      <w:outlineLvl w:val="4"/>
    </w:pPr>
    <w:rPr>
      <w:bCs/>
      <w:iCs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rsid w:val="00540188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540188"/>
    <w:pPr>
      <w:tabs>
        <w:tab w:val="center" w:pos="4536"/>
        <w:tab w:val="right" w:pos="9072"/>
      </w:tabs>
    </w:pPr>
  </w:style>
  <w:style w:type="table" w:styleId="Tabelraster">
    <w:name w:val="Table Grid"/>
    <w:basedOn w:val="Standaardtabel"/>
    <w:rsid w:val="00540188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umerationwithtext">
    <w:name w:val="Enumeration with text"/>
    <w:basedOn w:val="Standaard"/>
    <w:rsid w:val="00483270"/>
    <w:pPr>
      <w:numPr>
        <w:numId w:val="1"/>
      </w:numPr>
    </w:pPr>
    <w:rPr>
      <w:lang w:val="en-US"/>
    </w:rPr>
  </w:style>
  <w:style w:type="paragraph" w:customStyle="1" w:styleId="Indentedenumerationwithtext">
    <w:name w:val="Indented enumeration with text"/>
    <w:basedOn w:val="Standaard"/>
    <w:rsid w:val="00EC2E81"/>
    <w:pPr>
      <w:numPr>
        <w:numId w:val="2"/>
      </w:numPr>
    </w:pPr>
  </w:style>
  <w:style w:type="paragraph" w:styleId="Ballontekst">
    <w:name w:val="Balloon Text"/>
    <w:basedOn w:val="Standaard"/>
    <w:link w:val="BallontekstChar"/>
    <w:rsid w:val="00A53C5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A53C50"/>
    <w:rPr>
      <w:rFonts w:ascii="Tahoma" w:hAnsi="Tahoma" w:cs="Tahoma"/>
      <w:sz w:val="16"/>
      <w:szCs w:val="16"/>
      <w:lang w:eastAsia="bg-BG"/>
    </w:rPr>
  </w:style>
  <w:style w:type="paragraph" w:styleId="Geenafstand">
    <w:name w:val="No Spacing"/>
    <w:link w:val="GeenafstandChar"/>
    <w:uiPriority w:val="1"/>
    <w:qFormat/>
    <w:rsid w:val="005D6510"/>
    <w:rPr>
      <w:rFonts w:ascii="Arial" w:eastAsiaTheme="minorHAnsi" w:hAnsi="Arial" w:cstheme="minorBidi"/>
      <w:szCs w:val="22"/>
      <w:lang w:eastAsia="en-US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5D6510"/>
    <w:rPr>
      <w:rFonts w:ascii="Arial" w:eastAsiaTheme="minorHAnsi" w:hAnsi="Arial" w:cstheme="minorBidi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077A36"/>
    <w:pPr>
      <w:ind w:left="720"/>
      <w:contextualSpacing/>
    </w:pPr>
  </w:style>
  <w:style w:type="character" w:customStyle="1" w:styleId="KoptekstChar">
    <w:name w:val="Koptekst Char"/>
    <w:link w:val="Koptekst"/>
    <w:rsid w:val="0099458B"/>
    <w:rPr>
      <w:rFonts w:ascii="Verdana" w:hAnsi="Verdana"/>
      <w:sz w:val="18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windows-1251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Defensie\Templates\Minutes.dot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FD2EBB-3A88-4A75-9232-8A4DE00104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Minutes.dot</Template>
  <TotalTime>0</TotalTime>
  <Pages>2</Pages>
  <Words>167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Defensie</Company>
  <LinksUpToDate>false</LinksUpToDate>
  <CharactersWithSpaces>1677</CharactersWithSpaces>
  <SharedDoc>false</SharedDoc>
  <HLinks>
    <vt:vector size="18" baseType="variant">
      <vt:variant>
        <vt:i4>8323084</vt:i4>
      </vt:variant>
      <vt:variant>
        <vt:i4>6236</vt:i4>
      </vt:variant>
      <vt:variant>
        <vt:i4>1026</vt:i4>
      </vt:variant>
      <vt:variant>
        <vt:i4>1</vt:i4>
      </vt:variant>
      <vt:variant>
        <vt:lpwstr>C:\Program Files\Defensie\Logos\RO_BEELDMERK_Briefinprint_nl.png</vt:lpwstr>
      </vt:variant>
      <vt:variant>
        <vt:lpwstr/>
      </vt:variant>
      <vt:variant>
        <vt:i4>7405610</vt:i4>
      </vt:variant>
      <vt:variant>
        <vt:i4>6333</vt:i4>
      </vt:variant>
      <vt:variant>
        <vt:i4>1025</vt:i4>
      </vt:variant>
      <vt:variant>
        <vt:i4>1</vt:i4>
      </vt:variant>
      <vt:variant>
        <vt:lpwstr>C:\Program Files\Defensie\Logos\verslag.png</vt:lpwstr>
      </vt:variant>
      <vt:variant>
        <vt:lpwstr/>
      </vt:variant>
      <vt:variant>
        <vt:i4>5898302</vt:i4>
      </vt:variant>
      <vt:variant>
        <vt:i4>-1</vt:i4>
      </vt:variant>
      <vt:variant>
        <vt:i4>2069</vt:i4>
      </vt:variant>
      <vt:variant>
        <vt:i4>1</vt:i4>
      </vt:variant>
      <vt:variant>
        <vt:lpwstr>C:\Program Files\Defensie\Logos\RO_D_CDC_Woordbeeld_Briefinprint_nl.png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D</dc:title>
  <dc:subject>Overdrachtsformulier VGCO - VGCU</dc:subject>
  <dc:creator>Ralen, Olaf van</dc:creator>
  <cp:lastModifiedBy>Rooijens, Jos</cp:lastModifiedBy>
  <cp:revision>3</cp:revision>
  <cp:lastPrinted>2016-05-04T09:26:00Z</cp:lastPrinted>
  <dcterms:created xsi:type="dcterms:W3CDTF">2024-06-24T10:09:00Z</dcterms:created>
  <dcterms:modified xsi:type="dcterms:W3CDTF">2024-06-24T10:11:00Z</dcterms:modified>
</cp:coreProperties>
</file>