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930D10" w14:textId="6CF1843C" w:rsidR="005F6ADB" w:rsidRPr="00385874" w:rsidRDefault="005F6ADB" w:rsidP="005F6ADB">
      <w:pPr>
        <w:pStyle w:val="Heading1titel"/>
        <w:rPr>
          <w:sz w:val="22"/>
          <w:szCs w:val="22"/>
        </w:rPr>
      </w:pPr>
      <w:r w:rsidRPr="00385874">
        <w:rPr>
          <w:sz w:val="22"/>
          <w:szCs w:val="22"/>
        </w:rPr>
        <w:t xml:space="preserve">Bijlage </w:t>
      </w:r>
      <w:r w:rsidR="00C97214">
        <w:rPr>
          <w:sz w:val="22"/>
          <w:szCs w:val="22"/>
        </w:rPr>
        <w:t>H</w:t>
      </w:r>
      <w:r w:rsidR="00A77B2E" w:rsidRPr="00385874">
        <w:rPr>
          <w:sz w:val="22"/>
          <w:szCs w:val="22"/>
        </w:rPr>
        <w:t xml:space="preserve"> </w:t>
      </w:r>
      <w:r w:rsidRPr="00385874">
        <w:rPr>
          <w:sz w:val="22"/>
          <w:szCs w:val="22"/>
        </w:rPr>
        <w:t>Verklaring inzet derden</w:t>
      </w:r>
    </w:p>
    <w:p w14:paraId="1190D58F" w14:textId="77777777" w:rsidR="005F6ADB" w:rsidRPr="00633E8C" w:rsidRDefault="005F6ADB" w:rsidP="00457155">
      <w:pPr>
        <w:rPr>
          <w:sz w:val="19"/>
          <w:szCs w:val="19"/>
        </w:rPr>
      </w:pPr>
    </w:p>
    <w:p w14:paraId="29394E97" w14:textId="77777777" w:rsidR="005F6ADB" w:rsidRPr="00633E8C" w:rsidRDefault="005F6ADB" w:rsidP="00457155">
      <w:pPr>
        <w:rPr>
          <w:sz w:val="19"/>
          <w:szCs w:val="19"/>
        </w:rPr>
      </w:pPr>
    </w:p>
    <w:p w14:paraId="0625E976" w14:textId="7C5D7AB4" w:rsidR="00457155" w:rsidRPr="00633E8C" w:rsidRDefault="00457155" w:rsidP="00457155">
      <w:pPr>
        <w:rPr>
          <w:sz w:val="19"/>
          <w:szCs w:val="19"/>
        </w:rPr>
      </w:pPr>
      <w:r w:rsidRPr="00633E8C">
        <w:rPr>
          <w:sz w:val="19"/>
          <w:szCs w:val="19"/>
        </w:rPr>
        <w:t>Naam bedrijf</w:t>
      </w:r>
      <w:r w:rsidRPr="00633E8C">
        <w:rPr>
          <w:sz w:val="19"/>
          <w:szCs w:val="19"/>
        </w:rPr>
        <w:tab/>
      </w:r>
      <w:r w:rsidRPr="00633E8C">
        <w:rPr>
          <w:sz w:val="19"/>
          <w:szCs w:val="19"/>
        </w:rPr>
        <w:tab/>
      </w:r>
    </w:p>
    <w:p w14:paraId="777A1042" w14:textId="77777777" w:rsidR="00457155" w:rsidRPr="00633E8C" w:rsidRDefault="00457155" w:rsidP="00457155">
      <w:pPr>
        <w:rPr>
          <w:sz w:val="19"/>
          <w:szCs w:val="19"/>
        </w:rPr>
      </w:pPr>
      <w:r w:rsidRPr="00633E8C">
        <w:rPr>
          <w:sz w:val="19"/>
          <w:szCs w:val="19"/>
        </w:rPr>
        <w:t xml:space="preserve">Adres           </w:t>
      </w:r>
      <w:r w:rsidRPr="00633E8C">
        <w:rPr>
          <w:sz w:val="19"/>
          <w:szCs w:val="19"/>
        </w:rPr>
        <w:tab/>
      </w:r>
    </w:p>
    <w:p w14:paraId="20CE9D41" w14:textId="77777777" w:rsidR="00457155" w:rsidRPr="00633E8C" w:rsidRDefault="00457155" w:rsidP="00457155">
      <w:pPr>
        <w:rPr>
          <w:sz w:val="19"/>
          <w:szCs w:val="19"/>
        </w:rPr>
      </w:pPr>
      <w:r w:rsidRPr="00633E8C">
        <w:rPr>
          <w:sz w:val="19"/>
          <w:szCs w:val="19"/>
        </w:rPr>
        <w:t xml:space="preserve">Postcode en plaats </w:t>
      </w:r>
      <w:r w:rsidRPr="00633E8C">
        <w:rPr>
          <w:sz w:val="19"/>
          <w:szCs w:val="19"/>
        </w:rPr>
        <w:tab/>
      </w:r>
    </w:p>
    <w:p w14:paraId="31738208" w14:textId="77777777" w:rsidR="00457155" w:rsidRPr="00633E8C" w:rsidRDefault="00457155" w:rsidP="00457155">
      <w:pPr>
        <w:rPr>
          <w:sz w:val="19"/>
          <w:szCs w:val="19"/>
        </w:rPr>
      </w:pPr>
      <w:r w:rsidRPr="00633E8C">
        <w:rPr>
          <w:sz w:val="19"/>
          <w:szCs w:val="19"/>
        </w:rPr>
        <w:tab/>
      </w:r>
      <w:r w:rsidRPr="00633E8C">
        <w:rPr>
          <w:sz w:val="19"/>
          <w:szCs w:val="19"/>
        </w:rPr>
        <w:tab/>
      </w:r>
      <w:r w:rsidRPr="00633E8C">
        <w:rPr>
          <w:sz w:val="19"/>
          <w:szCs w:val="19"/>
        </w:rPr>
        <w:tab/>
      </w:r>
      <w:r w:rsidRPr="00633E8C">
        <w:rPr>
          <w:sz w:val="19"/>
          <w:szCs w:val="19"/>
        </w:rPr>
        <w:tab/>
        <w:t xml:space="preserve">Hierna te noemen: </w:t>
      </w:r>
      <w:r w:rsidRPr="00633E8C">
        <w:rPr>
          <w:b/>
          <w:sz w:val="19"/>
          <w:szCs w:val="19"/>
        </w:rPr>
        <w:t>de vennootschap</w:t>
      </w:r>
    </w:p>
    <w:p w14:paraId="37504852" w14:textId="77777777" w:rsidR="00457155" w:rsidRPr="00633E8C" w:rsidRDefault="00457155" w:rsidP="00457155">
      <w:pPr>
        <w:rPr>
          <w:sz w:val="19"/>
          <w:szCs w:val="19"/>
        </w:rPr>
      </w:pPr>
    </w:p>
    <w:p w14:paraId="1DF33C58" w14:textId="77777777" w:rsidR="00457155" w:rsidRPr="00633E8C" w:rsidRDefault="00457155" w:rsidP="00457155">
      <w:pPr>
        <w:rPr>
          <w:sz w:val="19"/>
          <w:szCs w:val="19"/>
        </w:rPr>
      </w:pPr>
      <w:r w:rsidRPr="00633E8C">
        <w:rPr>
          <w:sz w:val="19"/>
          <w:szCs w:val="19"/>
        </w:rPr>
        <w:t xml:space="preserve">Ondergetekende, </w:t>
      </w:r>
    </w:p>
    <w:p w14:paraId="175ECB8C" w14:textId="77777777" w:rsidR="00457155" w:rsidRPr="00633E8C" w:rsidRDefault="00457155" w:rsidP="00457155">
      <w:pPr>
        <w:rPr>
          <w:sz w:val="19"/>
          <w:szCs w:val="19"/>
        </w:rPr>
      </w:pPr>
    </w:p>
    <w:p w14:paraId="2AB36997" w14:textId="77777777" w:rsidR="0093556C" w:rsidRPr="00633E8C" w:rsidRDefault="0093556C" w:rsidP="00457155">
      <w:pPr>
        <w:rPr>
          <w:sz w:val="19"/>
          <w:szCs w:val="19"/>
        </w:rPr>
      </w:pPr>
      <w:r w:rsidRPr="00633E8C">
        <w:rPr>
          <w:sz w:val="19"/>
          <w:szCs w:val="19"/>
        </w:rPr>
        <w:t>Overwegende,</w:t>
      </w:r>
    </w:p>
    <w:p w14:paraId="3FE69461" w14:textId="5EA30616" w:rsidR="00343598" w:rsidRPr="00633E8C" w:rsidRDefault="00343598" w:rsidP="00C2087E">
      <w:pPr>
        <w:ind w:left="720" w:hanging="720"/>
        <w:rPr>
          <w:sz w:val="19"/>
          <w:szCs w:val="19"/>
        </w:rPr>
      </w:pPr>
      <w:r w:rsidRPr="00633E8C">
        <w:rPr>
          <w:sz w:val="19"/>
          <w:szCs w:val="19"/>
        </w:rPr>
        <w:t>-</w:t>
      </w:r>
      <w:r w:rsidRPr="00633E8C">
        <w:rPr>
          <w:sz w:val="19"/>
          <w:szCs w:val="19"/>
        </w:rPr>
        <w:tab/>
        <w:t xml:space="preserve">dat &lt;naam Inschrijver&gt; voornemens is in te schrijven op de aanbesteding </w:t>
      </w:r>
      <w:r w:rsidR="00414263">
        <w:rPr>
          <w:sz w:val="19"/>
          <w:szCs w:val="19"/>
        </w:rPr>
        <w:t>binnenbeplanting van de provincie Overijssel</w:t>
      </w:r>
      <w:r w:rsidR="00C2087E" w:rsidRPr="00633E8C">
        <w:rPr>
          <w:sz w:val="19"/>
          <w:szCs w:val="19"/>
        </w:rPr>
        <w:t>.</w:t>
      </w:r>
    </w:p>
    <w:p w14:paraId="0BD734DE" w14:textId="77777777" w:rsidR="00343598" w:rsidRPr="00633E8C" w:rsidRDefault="00343598" w:rsidP="00343598">
      <w:pPr>
        <w:rPr>
          <w:sz w:val="19"/>
          <w:szCs w:val="19"/>
        </w:rPr>
      </w:pPr>
    </w:p>
    <w:p w14:paraId="5A13E424" w14:textId="77777777" w:rsidR="00457155" w:rsidRPr="00633E8C" w:rsidRDefault="00343598" w:rsidP="00343598">
      <w:pPr>
        <w:ind w:left="720" w:hanging="720"/>
        <w:rPr>
          <w:sz w:val="19"/>
          <w:szCs w:val="19"/>
        </w:rPr>
      </w:pPr>
      <w:r w:rsidRPr="00633E8C">
        <w:rPr>
          <w:sz w:val="19"/>
          <w:szCs w:val="19"/>
        </w:rPr>
        <w:t>-</w:t>
      </w:r>
      <w:r w:rsidRPr="00633E8C">
        <w:rPr>
          <w:sz w:val="19"/>
          <w:szCs w:val="19"/>
        </w:rPr>
        <w:tab/>
        <w:t>dat Inschrijver zich beroept op de bekwaamheid van de vennootschap ten aanzien van de in de het Uniform Europees Aanbestedingsdocument (UEA) vermelde</w:t>
      </w:r>
    </w:p>
    <w:p w14:paraId="48241B75" w14:textId="77777777" w:rsidR="00343598" w:rsidRPr="00633E8C" w:rsidRDefault="00343598" w:rsidP="00343598">
      <w:pPr>
        <w:rPr>
          <w:sz w:val="19"/>
          <w:szCs w:val="19"/>
        </w:rPr>
      </w:pPr>
    </w:p>
    <w:p w14:paraId="2C3E444D" w14:textId="77777777" w:rsidR="00343598" w:rsidRPr="00633E8C" w:rsidRDefault="00343598" w:rsidP="00343598">
      <w:pPr>
        <w:rPr>
          <w:sz w:val="19"/>
          <w:szCs w:val="19"/>
        </w:rPr>
      </w:pPr>
      <w:r w:rsidRPr="00633E8C">
        <w:rPr>
          <w:sz w:val="19"/>
          <w:szCs w:val="19"/>
        </w:rPr>
        <w:t>verklaart dat:</w:t>
      </w:r>
    </w:p>
    <w:p w14:paraId="6BCF0DEB" w14:textId="77777777" w:rsidR="00343598" w:rsidRPr="00633E8C" w:rsidRDefault="00343598" w:rsidP="00343598">
      <w:pPr>
        <w:rPr>
          <w:sz w:val="19"/>
          <w:szCs w:val="19"/>
        </w:rPr>
      </w:pPr>
    </w:p>
    <w:p w14:paraId="0155E94F" w14:textId="77777777" w:rsidR="00343598" w:rsidRPr="00633E8C" w:rsidRDefault="00343598" w:rsidP="00343598">
      <w:pPr>
        <w:ind w:left="720" w:hanging="720"/>
        <w:rPr>
          <w:sz w:val="19"/>
          <w:szCs w:val="19"/>
        </w:rPr>
      </w:pPr>
      <w:r w:rsidRPr="00633E8C">
        <w:rPr>
          <w:sz w:val="19"/>
          <w:szCs w:val="19"/>
        </w:rPr>
        <w:t>-</w:t>
      </w:r>
      <w:r w:rsidRPr="00633E8C">
        <w:rPr>
          <w:sz w:val="19"/>
          <w:szCs w:val="19"/>
        </w:rPr>
        <w:tab/>
        <w:t>de vennootschap (de derde) haar middelen volledig ter beschikking zal stellen aan Inschrijver, zodat Inschrijver daadwerkelijk kan beschikken over de voor de uitvoering van de aan te besteden opdracht noodzakelijke middelen van de vennootschap.</w:t>
      </w:r>
    </w:p>
    <w:p w14:paraId="57E435C4" w14:textId="77777777" w:rsidR="00343598" w:rsidRPr="00633E8C" w:rsidRDefault="00343598" w:rsidP="00343598">
      <w:pPr>
        <w:rPr>
          <w:sz w:val="19"/>
          <w:szCs w:val="19"/>
        </w:rPr>
      </w:pPr>
    </w:p>
    <w:p w14:paraId="68EF97A3" w14:textId="77777777" w:rsidR="00343598" w:rsidRPr="00633E8C" w:rsidRDefault="00343598" w:rsidP="00343598">
      <w:pPr>
        <w:ind w:left="720" w:hanging="720"/>
        <w:rPr>
          <w:sz w:val="19"/>
          <w:szCs w:val="19"/>
        </w:rPr>
      </w:pPr>
      <w:r w:rsidRPr="00633E8C">
        <w:rPr>
          <w:sz w:val="19"/>
          <w:szCs w:val="19"/>
        </w:rPr>
        <w:t xml:space="preserve"> </w:t>
      </w:r>
    </w:p>
    <w:p w14:paraId="4A99420C" w14:textId="77777777" w:rsidR="00457155" w:rsidRPr="00633E8C" w:rsidRDefault="00457155" w:rsidP="00457155">
      <w:pPr>
        <w:rPr>
          <w:sz w:val="19"/>
          <w:szCs w:val="19"/>
        </w:rPr>
      </w:pPr>
    </w:p>
    <w:p w14:paraId="7487AD88" w14:textId="77777777" w:rsidR="00343598" w:rsidRPr="00633E8C" w:rsidRDefault="00343598">
      <w:pPr>
        <w:spacing w:line="240" w:lineRule="auto"/>
        <w:rPr>
          <w:sz w:val="19"/>
          <w:szCs w:val="19"/>
        </w:rPr>
      </w:pPr>
      <w:r w:rsidRPr="00633E8C">
        <w:rPr>
          <w:sz w:val="19"/>
          <w:szCs w:val="19"/>
        </w:rPr>
        <w:br w:type="page"/>
      </w:r>
    </w:p>
    <w:p w14:paraId="14193F2F" w14:textId="77777777" w:rsidR="00457155" w:rsidRPr="00633E8C" w:rsidRDefault="00457155" w:rsidP="00457155">
      <w:pPr>
        <w:rPr>
          <w:sz w:val="19"/>
          <w:szCs w:val="19"/>
        </w:rPr>
      </w:pPr>
      <w:r w:rsidRPr="00633E8C">
        <w:rPr>
          <w:sz w:val="19"/>
          <w:szCs w:val="19"/>
        </w:rPr>
        <w:lastRenderedPageBreak/>
        <w:t>Plaats</w:t>
      </w:r>
      <w:r w:rsidRPr="00633E8C">
        <w:rPr>
          <w:sz w:val="19"/>
          <w:szCs w:val="19"/>
        </w:rPr>
        <w:tab/>
      </w:r>
      <w:r w:rsidRPr="00633E8C">
        <w:rPr>
          <w:sz w:val="19"/>
          <w:szCs w:val="19"/>
        </w:rPr>
        <w:tab/>
      </w:r>
      <w:r w:rsidRPr="00633E8C">
        <w:rPr>
          <w:sz w:val="19"/>
          <w:szCs w:val="19"/>
        </w:rPr>
        <w:tab/>
      </w:r>
      <w:r w:rsidRPr="00633E8C">
        <w:rPr>
          <w:sz w:val="19"/>
          <w:szCs w:val="19"/>
        </w:rPr>
        <w:tab/>
      </w:r>
      <w:r w:rsidRPr="00633E8C">
        <w:rPr>
          <w:sz w:val="19"/>
          <w:szCs w:val="19"/>
        </w:rPr>
        <w:tab/>
      </w:r>
      <w:r w:rsidRPr="00633E8C">
        <w:rPr>
          <w:sz w:val="19"/>
          <w:szCs w:val="19"/>
        </w:rPr>
        <w:tab/>
        <w:t>Datum</w:t>
      </w:r>
    </w:p>
    <w:p w14:paraId="27999C75" w14:textId="77777777" w:rsidR="00457155" w:rsidRPr="00633E8C" w:rsidRDefault="00457155" w:rsidP="00457155">
      <w:pPr>
        <w:rPr>
          <w:sz w:val="19"/>
          <w:szCs w:val="19"/>
        </w:rPr>
      </w:pPr>
    </w:p>
    <w:p w14:paraId="4B13F8B0" w14:textId="77777777" w:rsidR="00457155" w:rsidRPr="00633E8C" w:rsidRDefault="00457155" w:rsidP="00457155">
      <w:pPr>
        <w:rPr>
          <w:sz w:val="19"/>
          <w:szCs w:val="19"/>
        </w:rPr>
      </w:pPr>
      <w:r w:rsidRPr="00633E8C">
        <w:rPr>
          <w:sz w:val="19"/>
          <w:szCs w:val="19"/>
        </w:rPr>
        <w:t>………………</w:t>
      </w:r>
      <w:r w:rsidRPr="00633E8C">
        <w:rPr>
          <w:sz w:val="19"/>
          <w:szCs w:val="19"/>
        </w:rPr>
        <w:tab/>
      </w:r>
      <w:r w:rsidRPr="00633E8C">
        <w:rPr>
          <w:sz w:val="19"/>
          <w:szCs w:val="19"/>
        </w:rPr>
        <w:tab/>
      </w:r>
      <w:r w:rsidRPr="00633E8C">
        <w:rPr>
          <w:sz w:val="19"/>
          <w:szCs w:val="19"/>
        </w:rPr>
        <w:tab/>
      </w:r>
      <w:r w:rsidRPr="00633E8C">
        <w:rPr>
          <w:sz w:val="19"/>
          <w:szCs w:val="19"/>
        </w:rPr>
        <w:tab/>
      </w:r>
      <w:r w:rsidRPr="00633E8C">
        <w:rPr>
          <w:sz w:val="19"/>
          <w:szCs w:val="19"/>
        </w:rPr>
        <w:tab/>
        <w:t>………………</w:t>
      </w:r>
    </w:p>
    <w:p w14:paraId="58385D04" w14:textId="77777777" w:rsidR="00457155" w:rsidRPr="00633E8C" w:rsidRDefault="00457155" w:rsidP="00457155">
      <w:pPr>
        <w:rPr>
          <w:sz w:val="19"/>
          <w:szCs w:val="19"/>
        </w:rPr>
      </w:pPr>
      <w:r w:rsidRPr="00633E8C">
        <w:rPr>
          <w:sz w:val="19"/>
          <w:szCs w:val="19"/>
        </w:rPr>
        <w:t>Naam</w:t>
      </w:r>
      <w:r w:rsidRPr="00633E8C">
        <w:rPr>
          <w:sz w:val="19"/>
          <w:szCs w:val="19"/>
        </w:rPr>
        <w:tab/>
      </w:r>
      <w:r w:rsidRPr="00633E8C">
        <w:rPr>
          <w:sz w:val="19"/>
          <w:szCs w:val="19"/>
        </w:rPr>
        <w:tab/>
      </w:r>
      <w:r w:rsidRPr="00633E8C">
        <w:rPr>
          <w:sz w:val="19"/>
          <w:szCs w:val="19"/>
        </w:rPr>
        <w:tab/>
      </w:r>
      <w:r w:rsidRPr="00633E8C">
        <w:rPr>
          <w:sz w:val="19"/>
          <w:szCs w:val="19"/>
        </w:rPr>
        <w:tab/>
      </w:r>
      <w:r w:rsidRPr="00633E8C">
        <w:rPr>
          <w:sz w:val="19"/>
          <w:szCs w:val="19"/>
        </w:rPr>
        <w:tab/>
      </w:r>
      <w:r w:rsidRPr="00633E8C">
        <w:rPr>
          <w:sz w:val="19"/>
          <w:szCs w:val="19"/>
        </w:rPr>
        <w:tab/>
        <w:t>Functie</w:t>
      </w:r>
    </w:p>
    <w:p w14:paraId="05553D92" w14:textId="77777777" w:rsidR="00457155" w:rsidRPr="00633E8C" w:rsidRDefault="00457155" w:rsidP="00457155">
      <w:pPr>
        <w:rPr>
          <w:sz w:val="19"/>
          <w:szCs w:val="19"/>
        </w:rPr>
      </w:pPr>
    </w:p>
    <w:p w14:paraId="3227B8B8" w14:textId="77777777" w:rsidR="00457155" w:rsidRPr="00633E8C" w:rsidRDefault="00457155" w:rsidP="00457155">
      <w:pPr>
        <w:rPr>
          <w:sz w:val="19"/>
          <w:szCs w:val="19"/>
        </w:rPr>
      </w:pPr>
      <w:r w:rsidRPr="00633E8C">
        <w:rPr>
          <w:sz w:val="19"/>
          <w:szCs w:val="19"/>
        </w:rPr>
        <w:t>………………</w:t>
      </w:r>
      <w:r w:rsidRPr="00633E8C">
        <w:rPr>
          <w:sz w:val="19"/>
          <w:szCs w:val="19"/>
        </w:rPr>
        <w:tab/>
      </w:r>
      <w:r w:rsidRPr="00633E8C">
        <w:rPr>
          <w:sz w:val="19"/>
          <w:szCs w:val="19"/>
        </w:rPr>
        <w:tab/>
      </w:r>
      <w:r w:rsidRPr="00633E8C">
        <w:rPr>
          <w:sz w:val="19"/>
          <w:szCs w:val="19"/>
        </w:rPr>
        <w:tab/>
      </w:r>
      <w:r w:rsidRPr="00633E8C">
        <w:rPr>
          <w:sz w:val="19"/>
          <w:szCs w:val="19"/>
        </w:rPr>
        <w:tab/>
      </w:r>
      <w:r w:rsidRPr="00633E8C">
        <w:rPr>
          <w:sz w:val="19"/>
          <w:szCs w:val="19"/>
        </w:rPr>
        <w:tab/>
        <w:t>………………</w:t>
      </w:r>
    </w:p>
    <w:p w14:paraId="38E64AE7" w14:textId="77777777" w:rsidR="00457155" w:rsidRPr="00633E8C" w:rsidRDefault="00457155" w:rsidP="00457155">
      <w:pPr>
        <w:rPr>
          <w:sz w:val="19"/>
          <w:szCs w:val="19"/>
        </w:rPr>
      </w:pPr>
    </w:p>
    <w:p w14:paraId="75D45482" w14:textId="77777777" w:rsidR="00457155" w:rsidRPr="00633E8C" w:rsidRDefault="00457155" w:rsidP="00457155">
      <w:pPr>
        <w:pBdr>
          <w:bottom w:val="single" w:sz="6" w:space="1" w:color="auto"/>
        </w:pBdr>
        <w:rPr>
          <w:sz w:val="19"/>
          <w:szCs w:val="19"/>
        </w:rPr>
      </w:pPr>
      <w:r w:rsidRPr="00633E8C">
        <w:rPr>
          <w:sz w:val="19"/>
          <w:szCs w:val="19"/>
        </w:rPr>
        <w:t>Handtekening</w:t>
      </w:r>
    </w:p>
    <w:p w14:paraId="6DBB0233" w14:textId="77777777" w:rsidR="00343598" w:rsidRPr="00633E8C" w:rsidRDefault="00343598" w:rsidP="00457155">
      <w:pPr>
        <w:pBdr>
          <w:bottom w:val="single" w:sz="6" w:space="1" w:color="auto"/>
        </w:pBdr>
        <w:rPr>
          <w:sz w:val="19"/>
          <w:szCs w:val="19"/>
        </w:rPr>
      </w:pPr>
    </w:p>
    <w:p w14:paraId="3A504BD9" w14:textId="77777777" w:rsidR="00343598" w:rsidRPr="00633E8C" w:rsidRDefault="00343598" w:rsidP="00457155">
      <w:pPr>
        <w:pBdr>
          <w:bottom w:val="single" w:sz="6" w:space="1" w:color="auto"/>
        </w:pBdr>
        <w:rPr>
          <w:sz w:val="19"/>
          <w:szCs w:val="19"/>
        </w:rPr>
      </w:pPr>
    </w:p>
    <w:p w14:paraId="357A9E45" w14:textId="77777777" w:rsidR="00343598" w:rsidRPr="00633E8C" w:rsidRDefault="00343598" w:rsidP="00457155">
      <w:pPr>
        <w:rPr>
          <w:sz w:val="19"/>
          <w:szCs w:val="19"/>
        </w:rPr>
      </w:pPr>
    </w:p>
    <w:p w14:paraId="3C16A01F" w14:textId="77777777" w:rsidR="00343598" w:rsidRPr="00633E8C" w:rsidRDefault="00343598" w:rsidP="00343598">
      <w:pPr>
        <w:spacing w:before="144" w:after="144"/>
        <w:rPr>
          <w:rFonts w:cs="Calibri"/>
          <w:sz w:val="19"/>
          <w:szCs w:val="19"/>
        </w:rPr>
      </w:pPr>
      <w:r w:rsidRPr="00633E8C">
        <w:rPr>
          <w:rFonts w:cs="Calibri"/>
          <w:sz w:val="19"/>
          <w:szCs w:val="19"/>
        </w:rPr>
        <w:t>Mede-ondergetekende (namens de Inschrijver die zich aanmeldt)</w:t>
      </w:r>
    </w:p>
    <w:p w14:paraId="4B09A40C" w14:textId="77777777" w:rsidR="00343598" w:rsidRPr="00633E8C" w:rsidRDefault="00343598" w:rsidP="00343598">
      <w:pPr>
        <w:spacing w:before="144" w:after="144"/>
        <w:rPr>
          <w:rFonts w:cs="Calibri"/>
          <w:sz w:val="19"/>
          <w:szCs w:val="19"/>
        </w:rPr>
      </w:pPr>
      <w:r w:rsidRPr="00633E8C">
        <w:rPr>
          <w:rFonts w:cs="Calibri"/>
          <w:sz w:val="19"/>
          <w:szCs w:val="19"/>
        </w:rPr>
        <w:t>Verklaart door mede-ondertekening van deze verklaring de terbeschikkingstelling van de middelen van de vennootschap te aanvaarden en deze middelen voor de opdracht - ingeval van gunning - daadwerkelijk te zullen inzetten.</w:t>
      </w:r>
    </w:p>
    <w:p w14:paraId="4BE73195" w14:textId="77777777" w:rsidR="00343598" w:rsidRPr="00633E8C" w:rsidRDefault="00343598" w:rsidP="00343598">
      <w:pPr>
        <w:rPr>
          <w:sz w:val="19"/>
          <w:szCs w:val="19"/>
        </w:rPr>
      </w:pPr>
      <w:r w:rsidRPr="00633E8C">
        <w:rPr>
          <w:sz w:val="19"/>
          <w:szCs w:val="19"/>
        </w:rPr>
        <w:t>Plaats</w:t>
      </w:r>
      <w:r w:rsidRPr="00633E8C">
        <w:rPr>
          <w:sz w:val="19"/>
          <w:szCs w:val="19"/>
        </w:rPr>
        <w:tab/>
      </w:r>
      <w:r w:rsidRPr="00633E8C">
        <w:rPr>
          <w:sz w:val="19"/>
          <w:szCs w:val="19"/>
        </w:rPr>
        <w:tab/>
      </w:r>
      <w:r w:rsidRPr="00633E8C">
        <w:rPr>
          <w:sz w:val="19"/>
          <w:szCs w:val="19"/>
        </w:rPr>
        <w:tab/>
      </w:r>
      <w:r w:rsidRPr="00633E8C">
        <w:rPr>
          <w:sz w:val="19"/>
          <w:szCs w:val="19"/>
        </w:rPr>
        <w:tab/>
      </w:r>
      <w:r w:rsidRPr="00633E8C">
        <w:rPr>
          <w:sz w:val="19"/>
          <w:szCs w:val="19"/>
        </w:rPr>
        <w:tab/>
      </w:r>
      <w:r w:rsidRPr="00633E8C">
        <w:rPr>
          <w:sz w:val="19"/>
          <w:szCs w:val="19"/>
        </w:rPr>
        <w:tab/>
        <w:t>Datum</w:t>
      </w:r>
    </w:p>
    <w:p w14:paraId="7F65F711" w14:textId="77777777" w:rsidR="00343598" w:rsidRPr="00633E8C" w:rsidRDefault="00343598" w:rsidP="00343598">
      <w:pPr>
        <w:rPr>
          <w:sz w:val="19"/>
          <w:szCs w:val="19"/>
        </w:rPr>
      </w:pPr>
    </w:p>
    <w:p w14:paraId="05C4547F" w14:textId="77777777" w:rsidR="00343598" w:rsidRPr="00633E8C" w:rsidRDefault="00343598" w:rsidP="00343598">
      <w:pPr>
        <w:rPr>
          <w:sz w:val="19"/>
          <w:szCs w:val="19"/>
        </w:rPr>
      </w:pPr>
      <w:r w:rsidRPr="00633E8C">
        <w:rPr>
          <w:sz w:val="19"/>
          <w:szCs w:val="19"/>
        </w:rPr>
        <w:t>………………</w:t>
      </w:r>
      <w:r w:rsidRPr="00633E8C">
        <w:rPr>
          <w:sz w:val="19"/>
          <w:szCs w:val="19"/>
        </w:rPr>
        <w:tab/>
      </w:r>
      <w:r w:rsidRPr="00633E8C">
        <w:rPr>
          <w:sz w:val="19"/>
          <w:szCs w:val="19"/>
        </w:rPr>
        <w:tab/>
      </w:r>
      <w:r w:rsidRPr="00633E8C">
        <w:rPr>
          <w:sz w:val="19"/>
          <w:szCs w:val="19"/>
        </w:rPr>
        <w:tab/>
      </w:r>
      <w:r w:rsidRPr="00633E8C">
        <w:rPr>
          <w:sz w:val="19"/>
          <w:szCs w:val="19"/>
        </w:rPr>
        <w:tab/>
      </w:r>
      <w:r w:rsidRPr="00633E8C">
        <w:rPr>
          <w:sz w:val="19"/>
          <w:szCs w:val="19"/>
        </w:rPr>
        <w:tab/>
        <w:t>………………</w:t>
      </w:r>
    </w:p>
    <w:p w14:paraId="57EA2F6D" w14:textId="77777777" w:rsidR="00343598" w:rsidRPr="00633E8C" w:rsidRDefault="00343598" w:rsidP="00343598">
      <w:pPr>
        <w:rPr>
          <w:sz w:val="19"/>
          <w:szCs w:val="19"/>
        </w:rPr>
      </w:pPr>
      <w:r w:rsidRPr="00633E8C">
        <w:rPr>
          <w:sz w:val="19"/>
          <w:szCs w:val="19"/>
        </w:rPr>
        <w:t>Naam</w:t>
      </w:r>
      <w:r w:rsidRPr="00633E8C">
        <w:rPr>
          <w:sz w:val="19"/>
          <w:szCs w:val="19"/>
        </w:rPr>
        <w:tab/>
      </w:r>
      <w:r w:rsidRPr="00633E8C">
        <w:rPr>
          <w:sz w:val="19"/>
          <w:szCs w:val="19"/>
        </w:rPr>
        <w:tab/>
      </w:r>
      <w:r w:rsidRPr="00633E8C">
        <w:rPr>
          <w:sz w:val="19"/>
          <w:szCs w:val="19"/>
        </w:rPr>
        <w:tab/>
      </w:r>
      <w:r w:rsidRPr="00633E8C">
        <w:rPr>
          <w:sz w:val="19"/>
          <w:szCs w:val="19"/>
        </w:rPr>
        <w:tab/>
      </w:r>
      <w:r w:rsidRPr="00633E8C">
        <w:rPr>
          <w:sz w:val="19"/>
          <w:szCs w:val="19"/>
        </w:rPr>
        <w:tab/>
      </w:r>
      <w:r w:rsidRPr="00633E8C">
        <w:rPr>
          <w:sz w:val="19"/>
          <w:szCs w:val="19"/>
        </w:rPr>
        <w:tab/>
        <w:t>Functie</w:t>
      </w:r>
    </w:p>
    <w:p w14:paraId="4E2A57A4" w14:textId="77777777" w:rsidR="00343598" w:rsidRPr="00633E8C" w:rsidRDefault="00343598" w:rsidP="00343598">
      <w:pPr>
        <w:rPr>
          <w:sz w:val="19"/>
          <w:szCs w:val="19"/>
        </w:rPr>
      </w:pPr>
    </w:p>
    <w:p w14:paraId="49710FC3" w14:textId="77777777" w:rsidR="00343598" w:rsidRPr="00633E8C" w:rsidRDefault="00343598" w:rsidP="00343598">
      <w:pPr>
        <w:rPr>
          <w:sz w:val="19"/>
          <w:szCs w:val="19"/>
        </w:rPr>
      </w:pPr>
      <w:r w:rsidRPr="00633E8C">
        <w:rPr>
          <w:sz w:val="19"/>
          <w:szCs w:val="19"/>
        </w:rPr>
        <w:t>………………</w:t>
      </w:r>
      <w:r w:rsidRPr="00633E8C">
        <w:rPr>
          <w:sz w:val="19"/>
          <w:szCs w:val="19"/>
        </w:rPr>
        <w:tab/>
      </w:r>
      <w:r w:rsidRPr="00633E8C">
        <w:rPr>
          <w:sz w:val="19"/>
          <w:szCs w:val="19"/>
        </w:rPr>
        <w:tab/>
      </w:r>
      <w:r w:rsidRPr="00633E8C">
        <w:rPr>
          <w:sz w:val="19"/>
          <w:szCs w:val="19"/>
        </w:rPr>
        <w:tab/>
      </w:r>
      <w:r w:rsidRPr="00633E8C">
        <w:rPr>
          <w:sz w:val="19"/>
          <w:szCs w:val="19"/>
        </w:rPr>
        <w:tab/>
      </w:r>
      <w:r w:rsidRPr="00633E8C">
        <w:rPr>
          <w:sz w:val="19"/>
          <w:szCs w:val="19"/>
        </w:rPr>
        <w:tab/>
        <w:t>………………</w:t>
      </w:r>
    </w:p>
    <w:p w14:paraId="117675DF" w14:textId="77777777" w:rsidR="00343598" w:rsidRPr="00633E8C" w:rsidRDefault="00343598" w:rsidP="00343598">
      <w:pPr>
        <w:rPr>
          <w:sz w:val="19"/>
          <w:szCs w:val="19"/>
        </w:rPr>
      </w:pPr>
    </w:p>
    <w:p w14:paraId="0894B12D" w14:textId="77777777" w:rsidR="00343598" w:rsidRPr="00633E8C" w:rsidRDefault="00343598" w:rsidP="00343598">
      <w:pPr>
        <w:pBdr>
          <w:bottom w:val="single" w:sz="6" w:space="1" w:color="auto"/>
        </w:pBdr>
        <w:rPr>
          <w:sz w:val="19"/>
          <w:szCs w:val="19"/>
        </w:rPr>
      </w:pPr>
      <w:r w:rsidRPr="00633E8C">
        <w:rPr>
          <w:sz w:val="19"/>
          <w:szCs w:val="19"/>
        </w:rPr>
        <w:t>Handtekening</w:t>
      </w:r>
    </w:p>
    <w:p w14:paraId="4B5DB190" w14:textId="77777777" w:rsidR="00343598" w:rsidRPr="00633E8C" w:rsidRDefault="00343598" w:rsidP="00343598">
      <w:pPr>
        <w:pBdr>
          <w:bottom w:val="single" w:sz="6" w:space="1" w:color="auto"/>
        </w:pBdr>
        <w:rPr>
          <w:sz w:val="19"/>
          <w:szCs w:val="19"/>
        </w:rPr>
      </w:pPr>
    </w:p>
    <w:p w14:paraId="6471AD37" w14:textId="77777777" w:rsidR="00343598" w:rsidRPr="00633E8C" w:rsidRDefault="00343598" w:rsidP="00343598">
      <w:pPr>
        <w:pBdr>
          <w:bottom w:val="single" w:sz="6" w:space="1" w:color="auto"/>
        </w:pBdr>
        <w:rPr>
          <w:sz w:val="19"/>
          <w:szCs w:val="19"/>
        </w:rPr>
      </w:pPr>
    </w:p>
    <w:p w14:paraId="780EF0E4" w14:textId="77777777" w:rsidR="00343598" w:rsidRPr="00633E8C" w:rsidRDefault="00343598" w:rsidP="00457155">
      <w:pPr>
        <w:rPr>
          <w:sz w:val="19"/>
          <w:szCs w:val="19"/>
        </w:rPr>
      </w:pPr>
    </w:p>
    <w:sectPr w:rsidR="00343598" w:rsidRPr="00633E8C" w:rsidSect="000652D2">
      <w:headerReference w:type="even" r:id="rId11"/>
      <w:headerReference w:type="default" r:id="rId12"/>
      <w:footerReference w:type="even" r:id="rId13"/>
      <w:footerReference w:type="default" r:id="rId14"/>
      <w:headerReference w:type="first" r:id="rId15"/>
      <w:pgSz w:w="11906" w:h="16838" w:code="9"/>
      <w:pgMar w:top="1871" w:right="1134" w:bottom="1418" w:left="1134"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FF960A" w14:textId="77777777" w:rsidR="00BB7C38" w:rsidRDefault="00BB7C38">
      <w:r>
        <w:separator/>
      </w:r>
    </w:p>
  </w:endnote>
  <w:endnote w:type="continuationSeparator" w:id="0">
    <w:p w14:paraId="679C9B9E" w14:textId="77777777" w:rsidR="00BB7C38" w:rsidRDefault="00BB7C38">
      <w:r>
        <w:continuationSeparator/>
      </w:r>
    </w:p>
  </w:endnote>
  <w:endnote w:type="continuationNotice" w:id="1">
    <w:p w14:paraId="01EC06C6" w14:textId="77777777" w:rsidR="00BB7C38" w:rsidRDefault="00BB7C3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Y="15423"/>
      <w:tblW w:w="11907" w:type="dxa"/>
      <w:tblLayout w:type="fixed"/>
      <w:tblCellMar>
        <w:left w:w="0" w:type="dxa"/>
        <w:right w:w="0" w:type="dxa"/>
      </w:tblCellMar>
      <w:tblLook w:val="04A0" w:firstRow="1" w:lastRow="0" w:firstColumn="1" w:lastColumn="0" w:noHBand="0" w:noVBand="1"/>
    </w:tblPr>
    <w:tblGrid>
      <w:gridCol w:w="1144"/>
      <w:gridCol w:w="8435"/>
      <w:gridCol w:w="2328"/>
    </w:tblGrid>
    <w:tr w:rsidR="00343598" w14:paraId="1AD2657F" w14:textId="77777777" w:rsidTr="008C67A3">
      <w:trPr>
        <w:trHeight w:hRule="exact" w:val="846"/>
      </w:trPr>
      <w:tc>
        <w:tcPr>
          <w:tcW w:w="1144" w:type="dxa"/>
          <w:shd w:val="clear" w:color="auto" w:fill="auto"/>
        </w:tcPr>
        <w:p w14:paraId="2F4BE710" w14:textId="77777777" w:rsidR="00343598" w:rsidRDefault="00343598" w:rsidP="008C67A3">
          <w:pPr>
            <w:pStyle w:val="Koptekst"/>
          </w:pPr>
        </w:p>
      </w:tc>
      <w:tc>
        <w:tcPr>
          <w:tcW w:w="8435" w:type="dxa"/>
          <w:shd w:val="clear" w:color="auto" w:fill="auto"/>
        </w:tcPr>
        <w:p w14:paraId="0DEC1A19" w14:textId="77777777" w:rsidR="00343598" w:rsidRDefault="00343598" w:rsidP="008C67A3">
          <w:pPr>
            <w:pStyle w:val="Koptekst"/>
          </w:pPr>
        </w:p>
      </w:tc>
      <w:tc>
        <w:tcPr>
          <w:tcW w:w="2328" w:type="dxa"/>
          <w:shd w:val="clear" w:color="auto" w:fill="auto"/>
        </w:tcPr>
        <w:p w14:paraId="35B1D6EC" w14:textId="77777777" w:rsidR="00343598" w:rsidRDefault="00343598" w:rsidP="008C67A3">
          <w:pPr>
            <w:pStyle w:val="SSCVoettekst"/>
            <w:framePr w:wrap="auto" w:vAnchor="margin" w:hAnchor="text" w:yAlign="inline"/>
          </w:pPr>
        </w:p>
        <w:p w14:paraId="028EEB2A" w14:textId="77777777" w:rsidR="00343598" w:rsidRDefault="00343598" w:rsidP="008C67A3">
          <w:pPr>
            <w:pStyle w:val="SSCVoettekst"/>
            <w:framePr w:wrap="auto" w:vAnchor="margin" w:hAnchor="text" w:yAlign="inline"/>
          </w:pPr>
        </w:p>
        <w:p w14:paraId="3FE04C0D" w14:textId="77777777" w:rsidR="00343598" w:rsidRDefault="00343598" w:rsidP="008C67A3">
          <w:pPr>
            <w:pStyle w:val="SSCPaginanummering"/>
            <w:framePr w:wrap="auto" w:vAnchor="margin" w:hAnchor="text" w:yAlign="inline"/>
          </w:pPr>
          <w:r>
            <w:t xml:space="preserve">Pagina </w:t>
          </w:r>
          <w:r>
            <w:fldChar w:fldCharType="begin"/>
          </w:r>
          <w:r>
            <w:instrText xml:space="preserve"> PAGE   \* MERGEFORMAT </w:instrText>
          </w:r>
          <w:r>
            <w:fldChar w:fldCharType="separate"/>
          </w:r>
          <w:r w:rsidR="0093556C">
            <w:rPr>
              <w:noProof/>
            </w:rPr>
            <w:t>2</w:t>
          </w:r>
          <w:r>
            <w:fldChar w:fldCharType="end"/>
          </w:r>
          <w:r>
            <w:t xml:space="preserve"> / </w:t>
          </w:r>
          <w:fldSimple w:instr=" NUMPAGES   \* MERGEFORMAT ">
            <w:r w:rsidR="0093556C">
              <w:rPr>
                <w:noProof/>
              </w:rPr>
              <w:t>2</w:t>
            </w:r>
          </w:fldSimple>
        </w:p>
      </w:tc>
    </w:tr>
  </w:tbl>
  <w:p w14:paraId="148C6A4B" w14:textId="77777777" w:rsidR="00343598" w:rsidRDefault="0034359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Y="15423"/>
      <w:tblW w:w="11907" w:type="dxa"/>
      <w:tblLayout w:type="fixed"/>
      <w:tblCellMar>
        <w:left w:w="0" w:type="dxa"/>
        <w:right w:w="0" w:type="dxa"/>
      </w:tblCellMar>
      <w:tblLook w:val="04A0" w:firstRow="1" w:lastRow="0" w:firstColumn="1" w:lastColumn="0" w:noHBand="0" w:noVBand="1"/>
    </w:tblPr>
    <w:tblGrid>
      <w:gridCol w:w="1144"/>
      <w:gridCol w:w="8435"/>
      <w:gridCol w:w="2328"/>
    </w:tblGrid>
    <w:tr w:rsidR="00343598" w14:paraId="3B9398D2" w14:textId="77777777" w:rsidTr="008C67A3">
      <w:trPr>
        <w:trHeight w:hRule="exact" w:val="846"/>
      </w:trPr>
      <w:tc>
        <w:tcPr>
          <w:tcW w:w="1144" w:type="dxa"/>
          <w:shd w:val="clear" w:color="auto" w:fill="auto"/>
        </w:tcPr>
        <w:p w14:paraId="63E1EA88" w14:textId="77777777" w:rsidR="00343598" w:rsidRDefault="00343598" w:rsidP="008C67A3">
          <w:pPr>
            <w:pStyle w:val="Koptekst"/>
          </w:pPr>
        </w:p>
      </w:tc>
      <w:tc>
        <w:tcPr>
          <w:tcW w:w="8435" w:type="dxa"/>
          <w:shd w:val="clear" w:color="auto" w:fill="auto"/>
        </w:tcPr>
        <w:p w14:paraId="6CEF4C61" w14:textId="77777777" w:rsidR="00343598" w:rsidRDefault="00343598" w:rsidP="008C67A3">
          <w:pPr>
            <w:pStyle w:val="Koptekst"/>
          </w:pPr>
        </w:p>
      </w:tc>
      <w:tc>
        <w:tcPr>
          <w:tcW w:w="2328" w:type="dxa"/>
          <w:shd w:val="clear" w:color="auto" w:fill="auto"/>
        </w:tcPr>
        <w:p w14:paraId="33521170" w14:textId="77777777" w:rsidR="00343598" w:rsidRDefault="00343598" w:rsidP="008C67A3">
          <w:pPr>
            <w:pStyle w:val="SSCVoettekst"/>
            <w:framePr w:wrap="auto" w:vAnchor="margin" w:hAnchor="text" w:yAlign="inline"/>
          </w:pPr>
        </w:p>
        <w:p w14:paraId="6E73B440" w14:textId="77777777" w:rsidR="00343598" w:rsidRDefault="00343598" w:rsidP="008C67A3">
          <w:pPr>
            <w:pStyle w:val="SSCVoettekst"/>
            <w:framePr w:wrap="auto" w:vAnchor="margin" w:hAnchor="text" w:yAlign="inline"/>
          </w:pPr>
        </w:p>
        <w:p w14:paraId="67D6EECA" w14:textId="77777777" w:rsidR="00343598" w:rsidRDefault="00343598" w:rsidP="008C67A3">
          <w:pPr>
            <w:pStyle w:val="SSCPaginanummering"/>
            <w:framePr w:wrap="auto" w:vAnchor="margin" w:hAnchor="text" w:yAlign="inline"/>
          </w:pPr>
          <w:r>
            <w:t xml:space="preserve">Pagina </w:t>
          </w:r>
          <w:r>
            <w:fldChar w:fldCharType="begin"/>
          </w:r>
          <w:r>
            <w:instrText xml:space="preserve"> PAGE   \* MERGEFORMAT </w:instrText>
          </w:r>
          <w:r>
            <w:fldChar w:fldCharType="separate"/>
          </w:r>
          <w:r>
            <w:rPr>
              <w:noProof/>
            </w:rPr>
            <w:t>3</w:t>
          </w:r>
          <w:r>
            <w:fldChar w:fldCharType="end"/>
          </w:r>
          <w:r>
            <w:t xml:space="preserve"> / </w:t>
          </w:r>
          <w:fldSimple w:instr=" NUMPAGES   \* MERGEFORMAT ">
            <w:r>
              <w:rPr>
                <w:noProof/>
              </w:rPr>
              <w:t>1</w:t>
            </w:r>
          </w:fldSimple>
        </w:p>
      </w:tc>
    </w:tr>
  </w:tbl>
  <w:p w14:paraId="285A772C" w14:textId="77777777" w:rsidR="00343598" w:rsidRDefault="0034359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8D5EB0" w14:textId="77777777" w:rsidR="00BB7C38" w:rsidRDefault="00BB7C38">
      <w:r>
        <w:separator/>
      </w:r>
    </w:p>
  </w:footnote>
  <w:footnote w:type="continuationSeparator" w:id="0">
    <w:p w14:paraId="311A346A" w14:textId="77777777" w:rsidR="00BB7C38" w:rsidRDefault="00BB7C38">
      <w:r>
        <w:continuationSeparator/>
      </w:r>
    </w:p>
  </w:footnote>
  <w:footnote w:type="continuationNotice" w:id="1">
    <w:p w14:paraId="6B54FD66" w14:textId="77777777" w:rsidR="00BB7C38" w:rsidRDefault="00BB7C3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343598" w14:paraId="6A47C19D" w14:textId="77777777" w:rsidTr="0023628B">
      <w:trPr>
        <w:cantSplit/>
        <w:trHeight w:val="397"/>
      </w:trPr>
      <w:tc>
        <w:tcPr>
          <w:tcW w:w="1418" w:type="dxa"/>
          <w:shd w:val="clear" w:color="auto" w:fill="auto"/>
        </w:tcPr>
        <w:p w14:paraId="4EECEBD8" w14:textId="52C9C1BC" w:rsidR="00343598" w:rsidRDefault="00343598" w:rsidP="0023628B">
          <w:pPr>
            <w:pStyle w:val="Koptekst"/>
          </w:pPr>
        </w:p>
      </w:tc>
      <w:tc>
        <w:tcPr>
          <w:tcW w:w="10490" w:type="dxa"/>
          <w:shd w:val="clear" w:color="auto" w:fill="auto"/>
        </w:tcPr>
        <w:p w14:paraId="7220AADC" w14:textId="77777777" w:rsidR="00343598" w:rsidRDefault="00343598" w:rsidP="0023628B">
          <w:pPr>
            <w:pStyle w:val="Koptekst"/>
          </w:pPr>
        </w:p>
      </w:tc>
    </w:tr>
    <w:tr w:rsidR="00343598" w14:paraId="13729C65" w14:textId="77777777" w:rsidTr="0023628B">
      <w:trPr>
        <w:cantSplit/>
        <w:trHeight w:hRule="exact" w:val="737"/>
      </w:trPr>
      <w:tc>
        <w:tcPr>
          <w:tcW w:w="1418" w:type="dxa"/>
          <w:shd w:val="clear" w:color="auto" w:fill="auto"/>
        </w:tcPr>
        <w:p w14:paraId="5DDBA270" w14:textId="77777777" w:rsidR="00343598" w:rsidRDefault="00343598" w:rsidP="0023628B">
          <w:pPr>
            <w:pStyle w:val="Koptekst"/>
          </w:pPr>
        </w:p>
      </w:tc>
      <w:tc>
        <w:tcPr>
          <w:tcW w:w="10490" w:type="dxa"/>
          <w:shd w:val="clear" w:color="auto" w:fill="auto"/>
        </w:tcPr>
        <w:p w14:paraId="4DF38CEF" w14:textId="774ADD9C" w:rsidR="00343598" w:rsidRDefault="00C2087E" w:rsidP="00C2087E">
          <w:pPr>
            <w:pStyle w:val="Koptekst"/>
            <w:ind w:left="8223"/>
          </w:pPr>
          <w:r>
            <w:rPr>
              <w:noProof/>
            </w:rPr>
            <w:drawing>
              <wp:inline distT="0" distB="0" distL="0" distR="0" wp14:anchorId="0E24A84E" wp14:editId="2F596AEA">
                <wp:extent cx="841375" cy="725170"/>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1375" cy="725170"/>
                        </a:xfrm>
                        <a:prstGeom prst="rect">
                          <a:avLst/>
                        </a:prstGeom>
                        <a:noFill/>
                      </pic:spPr>
                    </pic:pic>
                  </a:graphicData>
                </a:graphic>
              </wp:inline>
            </w:drawing>
          </w:r>
        </w:p>
      </w:tc>
    </w:tr>
    <w:tr w:rsidR="00343598" w14:paraId="632F87B9" w14:textId="77777777" w:rsidTr="0023628B">
      <w:trPr>
        <w:cantSplit/>
        <w:trHeight w:hRule="exact" w:val="737"/>
      </w:trPr>
      <w:tc>
        <w:tcPr>
          <w:tcW w:w="1418" w:type="dxa"/>
          <w:shd w:val="clear" w:color="auto" w:fill="auto"/>
        </w:tcPr>
        <w:p w14:paraId="2EE693ED" w14:textId="77777777" w:rsidR="00343598" w:rsidRDefault="00343598" w:rsidP="0023628B">
          <w:pPr>
            <w:pStyle w:val="Koptekst"/>
          </w:pPr>
        </w:p>
      </w:tc>
      <w:tc>
        <w:tcPr>
          <w:tcW w:w="10490" w:type="dxa"/>
          <w:shd w:val="clear" w:color="auto" w:fill="auto"/>
        </w:tcPr>
        <w:p w14:paraId="5EC5BEA4" w14:textId="77777777" w:rsidR="00343598" w:rsidRDefault="00343598" w:rsidP="0023628B">
          <w:pPr>
            <w:pStyle w:val="Koptekst"/>
          </w:pPr>
        </w:p>
      </w:tc>
    </w:tr>
  </w:tbl>
  <w:p w14:paraId="31769E7F" w14:textId="77777777" w:rsidR="00343598" w:rsidRDefault="0034359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0348"/>
      <w:gridCol w:w="1559"/>
    </w:tblGrid>
    <w:tr w:rsidR="00343598" w14:paraId="4B0736DC" w14:textId="77777777" w:rsidTr="0023628B">
      <w:trPr>
        <w:cantSplit/>
        <w:trHeight w:val="397"/>
      </w:trPr>
      <w:tc>
        <w:tcPr>
          <w:tcW w:w="10348" w:type="dxa"/>
          <w:shd w:val="clear" w:color="auto" w:fill="auto"/>
        </w:tcPr>
        <w:p w14:paraId="7B3FFBA3" w14:textId="77777777" w:rsidR="00343598" w:rsidRDefault="00343598" w:rsidP="0023628B">
          <w:pPr>
            <w:pStyle w:val="Koptekst"/>
          </w:pPr>
          <w:r>
            <w:rPr>
              <w:noProof/>
              <w:lang w:eastAsia="nl-NL"/>
            </w:rPr>
            <w:drawing>
              <wp:anchor distT="0" distB="0" distL="114300" distR="114300" simplePos="0" relativeHeight="251658240" behindDoc="0" locked="0" layoutInCell="1" allowOverlap="1" wp14:anchorId="458E7746" wp14:editId="05829498">
                <wp:simplePos x="0" y="0"/>
                <wp:positionH relativeFrom="column">
                  <wp:posOffset>5859780</wp:posOffset>
                </wp:positionH>
                <wp:positionV relativeFrom="paragraph">
                  <wp:posOffset>66675</wp:posOffset>
                </wp:positionV>
                <wp:extent cx="1617980" cy="809625"/>
                <wp:effectExtent l="0" t="0" r="1270" b="9525"/>
                <wp:wrapNone/>
                <wp:docPr id="12" name="Afbeelding 12" descr="ONS_l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ONS_l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7980" cy="809625"/>
                        </a:xfrm>
                        <a:prstGeom prst="rect">
                          <a:avLst/>
                        </a:prstGeom>
                        <a:noFill/>
                      </pic:spPr>
                    </pic:pic>
                  </a:graphicData>
                </a:graphic>
                <wp14:sizeRelH relativeFrom="page">
                  <wp14:pctWidth>0</wp14:pctWidth>
                </wp14:sizeRelH>
                <wp14:sizeRelV relativeFrom="page">
                  <wp14:pctHeight>0</wp14:pctHeight>
                </wp14:sizeRelV>
              </wp:anchor>
            </w:drawing>
          </w:r>
        </w:p>
      </w:tc>
      <w:tc>
        <w:tcPr>
          <w:tcW w:w="1559" w:type="dxa"/>
          <w:shd w:val="clear" w:color="auto" w:fill="auto"/>
        </w:tcPr>
        <w:p w14:paraId="60A5930D" w14:textId="77777777" w:rsidR="00343598" w:rsidRDefault="00343598" w:rsidP="0023628B">
          <w:pPr>
            <w:pStyle w:val="Koptekst"/>
          </w:pPr>
        </w:p>
      </w:tc>
    </w:tr>
    <w:tr w:rsidR="00343598" w14:paraId="3E678669" w14:textId="77777777" w:rsidTr="0023628B">
      <w:trPr>
        <w:cantSplit/>
        <w:trHeight w:hRule="exact" w:val="737"/>
      </w:trPr>
      <w:tc>
        <w:tcPr>
          <w:tcW w:w="10348" w:type="dxa"/>
          <w:shd w:val="clear" w:color="auto" w:fill="auto"/>
        </w:tcPr>
        <w:p w14:paraId="6ED0674B" w14:textId="77777777" w:rsidR="00343598" w:rsidRDefault="00343598" w:rsidP="0023628B">
          <w:pPr>
            <w:pStyle w:val="Koptekst"/>
          </w:pPr>
        </w:p>
      </w:tc>
      <w:tc>
        <w:tcPr>
          <w:tcW w:w="1559" w:type="dxa"/>
          <w:shd w:val="clear" w:color="auto" w:fill="auto"/>
        </w:tcPr>
        <w:p w14:paraId="4C178C20" w14:textId="77777777" w:rsidR="00343598" w:rsidRDefault="00343598" w:rsidP="0023628B">
          <w:pPr>
            <w:pStyle w:val="Koptekst"/>
          </w:pPr>
        </w:p>
      </w:tc>
    </w:tr>
    <w:tr w:rsidR="00343598" w14:paraId="0E19684F" w14:textId="77777777" w:rsidTr="0023628B">
      <w:trPr>
        <w:cantSplit/>
        <w:trHeight w:hRule="exact" w:val="737"/>
      </w:trPr>
      <w:tc>
        <w:tcPr>
          <w:tcW w:w="10348" w:type="dxa"/>
          <w:shd w:val="clear" w:color="auto" w:fill="auto"/>
        </w:tcPr>
        <w:p w14:paraId="249C3B5E" w14:textId="77777777" w:rsidR="00343598" w:rsidRDefault="00343598" w:rsidP="0023628B">
          <w:pPr>
            <w:pStyle w:val="Koptekst"/>
          </w:pPr>
        </w:p>
      </w:tc>
      <w:tc>
        <w:tcPr>
          <w:tcW w:w="1559" w:type="dxa"/>
          <w:shd w:val="clear" w:color="auto" w:fill="auto"/>
        </w:tcPr>
        <w:p w14:paraId="189E5B18" w14:textId="77777777" w:rsidR="00343598" w:rsidRDefault="00343598" w:rsidP="0023628B">
          <w:pPr>
            <w:pStyle w:val="Koptekst"/>
          </w:pPr>
        </w:p>
      </w:tc>
    </w:tr>
  </w:tbl>
  <w:p w14:paraId="7FC36833" w14:textId="77777777" w:rsidR="00343598" w:rsidRDefault="0034359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7121C" w14:textId="532B60CD" w:rsidR="00343598" w:rsidRDefault="00385874">
    <w:pPr>
      <w:pStyle w:val="Koptekst"/>
    </w:pPr>
    <w:r>
      <w:rPr>
        <w:noProof/>
        <w:lang w:eastAsia="nl-NL"/>
      </w:rPr>
      <w:drawing>
        <wp:anchor distT="0" distB="0" distL="114300" distR="114300" simplePos="0" relativeHeight="251656192" behindDoc="0" locked="0" layoutInCell="1" allowOverlap="1" wp14:anchorId="1EB2B2D8" wp14:editId="4F05790F">
          <wp:simplePos x="0" y="0"/>
          <wp:positionH relativeFrom="margin">
            <wp:posOffset>5854700</wp:posOffset>
          </wp:positionH>
          <wp:positionV relativeFrom="paragraph">
            <wp:posOffset>281940</wp:posOffset>
          </wp:positionV>
          <wp:extent cx="676275" cy="586740"/>
          <wp:effectExtent l="0" t="0" r="9525" b="3810"/>
          <wp:wrapNone/>
          <wp:docPr id="1" name="Afbeelding 1" descr="Afbeelding met Lettertype, Graphics, logo,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Lettertype, Graphics, logo, grafische vormgeving&#10;&#10;Automatisch gegenereerde beschrijvin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76275" cy="5867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3C030EDB"/>
    <w:multiLevelType w:val="hybridMultilevel"/>
    <w:tmpl w:val="9112F184"/>
    <w:lvl w:ilvl="0" w:tplc="8C0AFE64">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ascii="Arial" w:hAnsi="Arial" w:hint="default"/>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num w:numId="1" w16cid:durableId="1803620999">
    <w:abstractNumId w:val="2"/>
  </w:num>
  <w:num w:numId="2" w16cid:durableId="1912420746">
    <w:abstractNumId w:val="1"/>
  </w:num>
  <w:num w:numId="3" w16cid:durableId="742262032">
    <w:abstractNumId w:val="0"/>
  </w:num>
  <w:num w:numId="4" w16cid:durableId="1729913944">
    <w:abstractNumId w:val="3"/>
  </w:num>
  <w:num w:numId="5" w16cid:durableId="1766724021">
    <w:abstractNumId w:val="5"/>
  </w:num>
  <w:num w:numId="6" w16cid:durableId="745765536">
    <w:abstractNumId w:val="5"/>
  </w:num>
  <w:num w:numId="7" w16cid:durableId="414669188">
    <w:abstractNumId w:val="5"/>
  </w:num>
  <w:num w:numId="8" w16cid:durableId="2022317908">
    <w:abstractNumId w:val="5"/>
  </w:num>
  <w:num w:numId="9" w16cid:durableId="1032996609">
    <w:abstractNumId w:val="4"/>
  </w:num>
  <w:num w:numId="10" w16cid:durableId="1293437822">
    <w:abstractNumId w:val="4"/>
  </w:num>
  <w:num w:numId="11" w16cid:durableId="2008748749">
    <w:abstractNumId w:val="5"/>
  </w:num>
  <w:num w:numId="12" w16cid:durableId="964117543">
    <w:abstractNumId w:val="5"/>
  </w:num>
  <w:num w:numId="13" w16cid:durableId="670063510">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83D1B"/>
    <w:rsid w:val="00045278"/>
    <w:rsid w:val="000652D2"/>
    <w:rsid w:val="000700FE"/>
    <w:rsid w:val="00076573"/>
    <w:rsid w:val="00081E8B"/>
    <w:rsid w:val="00087F8F"/>
    <w:rsid w:val="000B0647"/>
    <w:rsid w:val="000D38A4"/>
    <w:rsid w:val="000D7F29"/>
    <w:rsid w:val="000F2D4E"/>
    <w:rsid w:val="000F5E05"/>
    <w:rsid w:val="000F5F8B"/>
    <w:rsid w:val="00101DFF"/>
    <w:rsid w:val="00123882"/>
    <w:rsid w:val="0014108B"/>
    <w:rsid w:val="00153860"/>
    <w:rsid w:val="00155D2D"/>
    <w:rsid w:val="001A1C14"/>
    <w:rsid w:val="001E2B72"/>
    <w:rsid w:val="001E2D3E"/>
    <w:rsid w:val="00225382"/>
    <w:rsid w:val="0023628B"/>
    <w:rsid w:val="002644B1"/>
    <w:rsid w:val="00270385"/>
    <w:rsid w:val="002936E3"/>
    <w:rsid w:val="00294087"/>
    <w:rsid w:val="002960F9"/>
    <w:rsid w:val="002D1748"/>
    <w:rsid w:val="002E0806"/>
    <w:rsid w:val="003018AB"/>
    <w:rsid w:val="00317079"/>
    <w:rsid w:val="003369A3"/>
    <w:rsid w:val="00343598"/>
    <w:rsid w:val="00352E6E"/>
    <w:rsid w:val="003732BF"/>
    <w:rsid w:val="00385874"/>
    <w:rsid w:val="003A4A36"/>
    <w:rsid w:val="003E0A90"/>
    <w:rsid w:val="00413744"/>
    <w:rsid w:val="00414263"/>
    <w:rsid w:val="004317A3"/>
    <w:rsid w:val="00444721"/>
    <w:rsid w:val="00457155"/>
    <w:rsid w:val="0049169D"/>
    <w:rsid w:val="004A0B0D"/>
    <w:rsid w:val="004A2836"/>
    <w:rsid w:val="004F07F7"/>
    <w:rsid w:val="004F2305"/>
    <w:rsid w:val="00547595"/>
    <w:rsid w:val="005576FD"/>
    <w:rsid w:val="00575964"/>
    <w:rsid w:val="005769AD"/>
    <w:rsid w:val="0059228A"/>
    <w:rsid w:val="00597891"/>
    <w:rsid w:val="005B1943"/>
    <w:rsid w:val="005D04E3"/>
    <w:rsid w:val="005D4213"/>
    <w:rsid w:val="005D4605"/>
    <w:rsid w:val="005F6ADB"/>
    <w:rsid w:val="006019E7"/>
    <w:rsid w:val="00602EF7"/>
    <w:rsid w:val="006114DD"/>
    <w:rsid w:val="00612F23"/>
    <w:rsid w:val="006270D4"/>
    <w:rsid w:val="00633E8C"/>
    <w:rsid w:val="00644793"/>
    <w:rsid w:val="00653778"/>
    <w:rsid w:val="00657D34"/>
    <w:rsid w:val="00663D80"/>
    <w:rsid w:val="006C5345"/>
    <w:rsid w:val="006E503B"/>
    <w:rsid w:val="0078174A"/>
    <w:rsid w:val="007825BE"/>
    <w:rsid w:val="007839C9"/>
    <w:rsid w:val="007E1660"/>
    <w:rsid w:val="008069D2"/>
    <w:rsid w:val="00815F61"/>
    <w:rsid w:val="008320BC"/>
    <w:rsid w:val="00844BEB"/>
    <w:rsid w:val="00851215"/>
    <w:rsid w:val="00865075"/>
    <w:rsid w:val="008A09B5"/>
    <w:rsid w:val="008B11E8"/>
    <w:rsid w:val="008C67A3"/>
    <w:rsid w:val="008D4C91"/>
    <w:rsid w:val="00905574"/>
    <w:rsid w:val="00907863"/>
    <w:rsid w:val="00911E57"/>
    <w:rsid w:val="009246DA"/>
    <w:rsid w:val="0093556C"/>
    <w:rsid w:val="009703E8"/>
    <w:rsid w:val="009742A8"/>
    <w:rsid w:val="009A0D2B"/>
    <w:rsid w:val="009B5BA2"/>
    <w:rsid w:val="009C5116"/>
    <w:rsid w:val="009D5BB5"/>
    <w:rsid w:val="009F1BCA"/>
    <w:rsid w:val="00A15FFA"/>
    <w:rsid w:val="00A20FF7"/>
    <w:rsid w:val="00A21A6C"/>
    <w:rsid w:val="00A254C8"/>
    <w:rsid w:val="00A35E8B"/>
    <w:rsid w:val="00A55EEA"/>
    <w:rsid w:val="00A77031"/>
    <w:rsid w:val="00A77B2E"/>
    <w:rsid w:val="00A83D1B"/>
    <w:rsid w:val="00AA38FE"/>
    <w:rsid w:val="00AF1471"/>
    <w:rsid w:val="00AF48F9"/>
    <w:rsid w:val="00B13A1B"/>
    <w:rsid w:val="00B47772"/>
    <w:rsid w:val="00B731E4"/>
    <w:rsid w:val="00B77818"/>
    <w:rsid w:val="00B8655F"/>
    <w:rsid w:val="00B93073"/>
    <w:rsid w:val="00BA51C5"/>
    <w:rsid w:val="00BB7C38"/>
    <w:rsid w:val="00BC2211"/>
    <w:rsid w:val="00BF0858"/>
    <w:rsid w:val="00C10DA1"/>
    <w:rsid w:val="00C2087E"/>
    <w:rsid w:val="00C42533"/>
    <w:rsid w:val="00C612F9"/>
    <w:rsid w:val="00C86F95"/>
    <w:rsid w:val="00C97214"/>
    <w:rsid w:val="00CC406D"/>
    <w:rsid w:val="00D15699"/>
    <w:rsid w:val="00D17E42"/>
    <w:rsid w:val="00D40560"/>
    <w:rsid w:val="00D4268A"/>
    <w:rsid w:val="00D42EEF"/>
    <w:rsid w:val="00D57B19"/>
    <w:rsid w:val="00DA7EF0"/>
    <w:rsid w:val="00DB65EB"/>
    <w:rsid w:val="00DC210E"/>
    <w:rsid w:val="00DC65BA"/>
    <w:rsid w:val="00DC7A91"/>
    <w:rsid w:val="00E34FEF"/>
    <w:rsid w:val="00E70C32"/>
    <w:rsid w:val="00EC3AD8"/>
    <w:rsid w:val="00ED6943"/>
    <w:rsid w:val="00F10F4C"/>
    <w:rsid w:val="00F13086"/>
    <w:rsid w:val="00F349BD"/>
    <w:rsid w:val="00F46E1D"/>
    <w:rsid w:val="00F70AA5"/>
    <w:rsid w:val="00F70DCF"/>
    <w:rsid w:val="00F860AD"/>
    <w:rsid w:val="00F92976"/>
    <w:rsid w:val="00F95B7F"/>
    <w:rsid w:val="00F97258"/>
    <w:rsid w:val="00FA5214"/>
    <w:rsid w:val="00FC7A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619078"/>
  <w15:docId w15:val="{021A3340-CA7E-438C-BD71-07FD68667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602EF7"/>
    <w:pPr>
      <w:spacing w:line="360" w:lineRule="auto"/>
    </w:pPr>
    <w:rPr>
      <w:rFonts w:ascii="Arial" w:hAnsi="Arial"/>
      <w:sz w:val="22"/>
      <w:lang w:eastAsia="en-US"/>
    </w:rPr>
  </w:style>
  <w:style w:type="paragraph" w:styleId="Kop1">
    <w:name w:val="heading 1"/>
    <w:basedOn w:val="Standaard"/>
    <w:next w:val="Standaard"/>
    <w:link w:val="Kop1Char"/>
    <w:qFormat/>
    <w:rsid w:val="00DC65BA"/>
    <w:pPr>
      <w:keepNext/>
      <w:numPr>
        <w:numId w:val="13"/>
      </w:numPr>
      <w:spacing w:before="360"/>
      <w:outlineLvl w:val="0"/>
    </w:pPr>
    <w:rPr>
      <w:b/>
      <w:color w:val="005F94"/>
      <w:sz w:val="32"/>
      <w:szCs w:val="32"/>
    </w:rPr>
  </w:style>
  <w:style w:type="paragraph" w:styleId="Kop2">
    <w:name w:val="heading 2"/>
    <w:basedOn w:val="Kop1"/>
    <w:next w:val="Standaard"/>
    <w:link w:val="Kop2Char"/>
    <w:qFormat/>
    <w:rsid w:val="00DC65BA"/>
    <w:pPr>
      <w:numPr>
        <w:ilvl w:val="1"/>
      </w:numPr>
      <w:outlineLvl w:val="1"/>
    </w:pPr>
    <w:rPr>
      <w:color w:val="auto"/>
      <w:sz w:val="26"/>
    </w:rPr>
  </w:style>
  <w:style w:type="paragraph" w:styleId="Kop3">
    <w:name w:val="heading 3"/>
    <w:basedOn w:val="Kop2"/>
    <w:next w:val="Standaard"/>
    <w:link w:val="Kop3Char"/>
    <w:qFormat/>
    <w:rsid w:val="00DC65BA"/>
    <w:pPr>
      <w:numPr>
        <w:ilvl w:val="2"/>
      </w:numPr>
      <w:outlineLvl w:val="2"/>
    </w:pPr>
    <w:rPr>
      <w:sz w:val="22"/>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dresregel">
    <w:name w:val="Adresregel"/>
    <w:basedOn w:val="Standaard"/>
    <w:qFormat/>
    <w:rsid w:val="00A254C8"/>
    <w:rPr>
      <w:b/>
    </w:rPr>
  </w:style>
  <w:style w:type="paragraph" w:styleId="Koptekst">
    <w:name w:val="header"/>
    <w:basedOn w:val="Standaard"/>
    <w:link w:val="KoptekstChar"/>
    <w:rsid w:val="00A254C8"/>
    <w:pPr>
      <w:tabs>
        <w:tab w:val="center" w:pos="4513"/>
        <w:tab w:val="right" w:pos="9026"/>
      </w:tabs>
    </w:pPr>
  </w:style>
  <w:style w:type="character" w:customStyle="1" w:styleId="KoptekstChar">
    <w:name w:val="Koptekst Char"/>
    <w:link w:val="Koptekst"/>
    <w:rsid w:val="00A254C8"/>
    <w:rPr>
      <w:rFonts w:ascii="Arial" w:hAnsi="Arial"/>
      <w:sz w:val="22"/>
      <w:lang w:eastAsia="en-US"/>
    </w:rPr>
  </w:style>
  <w:style w:type="paragraph" w:styleId="Voettekst">
    <w:name w:val="footer"/>
    <w:basedOn w:val="Standaard"/>
    <w:link w:val="VoettekstChar"/>
    <w:rsid w:val="00A254C8"/>
    <w:pPr>
      <w:tabs>
        <w:tab w:val="center" w:pos="4513"/>
        <w:tab w:val="right" w:pos="9026"/>
      </w:tabs>
    </w:pPr>
  </w:style>
  <w:style w:type="character" w:customStyle="1" w:styleId="VoettekstChar">
    <w:name w:val="Voettekst Char"/>
    <w:link w:val="Voettekst"/>
    <w:rsid w:val="00A254C8"/>
    <w:rPr>
      <w:rFonts w:ascii="Arial" w:hAnsi="Arial"/>
      <w:sz w:val="22"/>
      <w:lang w:eastAsia="en-US"/>
    </w:rPr>
  </w:style>
  <w:style w:type="table" w:styleId="Tabelraster">
    <w:name w:val="Table Grid"/>
    <w:basedOn w:val="Standaardtabel"/>
    <w:rsid w:val="00A25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SCReferentie">
    <w:name w:val="SSC Referentie"/>
    <w:basedOn w:val="Standaard"/>
    <w:qFormat/>
    <w:rsid w:val="00602EF7"/>
    <w:rPr>
      <w:sz w:val="16"/>
    </w:rPr>
  </w:style>
  <w:style w:type="paragraph" w:customStyle="1" w:styleId="SSCKenmerk">
    <w:name w:val="SSC Kenmerk"/>
    <w:basedOn w:val="Standaard"/>
    <w:qFormat/>
    <w:rsid w:val="00602EF7"/>
    <w:rPr>
      <w:sz w:val="18"/>
    </w:rPr>
  </w:style>
  <w:style w:type="paragraph" w:customStyle="1" w:styleId="SSCReferentieTitel">
    <w:name w:val="SSC Referentie Titel"/>
    <w:basedOn w:val="SSCReferentie"/>
    <w:qFormat/>
    <w:rsid w:val="00602EF7"/>
    <w:rPr>
      <w:b/>
      <w:color w:val="005F94"/>
      <w:lang w:val="en-US"/>
    </w:rPr>
  </w:style>
  <w:style w:type="character" w:customStyle="1" w:styleId="Kop1Char">
    <w:name w:val="Kop 1 Char"/>
    <w:link w:val="Kop1"/>
    <w:rsid w:val="00DC65BA"/>
    <w:rPr>
      <w:rFonts w:ascii="Arial" w:hAnsi="Arial"/>
      <w:b/>
      <w:color w:val="005F94"/>
      <w:sz w:val="32"/>
      <w:szCs w:val="32"/>
      <w:lang w:eastAsia="en-US"/>
    </w:rPr>
  </w:style>
  <w:style w:type="character" w:customStyle="1" w:styleId="Kop2Char">
    <w:name w:val="Kop 2 Char"/>
    <w:link w:val="Kop2"/>
    <w:rsid w:val="00DC65BA"/>
    <w:rPr>
      <w:rFonts w:ascii="Arial" w:hAnsi="Arial"/>
      <w:b/>
      <w:sz w:val="26"/>
      <w:szCs w:val="32"/>
      <w:lang w:eastAsia="en-US"/>
    </w:rPr>
  </w:style>
  <w:style w:type="character" w:customStyle="1" w:styleId="Kop3Char">
    <w:name w:val="Kop 3 Char"/>
    <w:link w:val="Kop3"/>
    <w:rsid w:val="00DC65BA"/>
    <w:rPr>
      <w:rFonts w:ascii="Arial" w:hAnsi="Arial"/>
      <w:b/>
      <w:sz w:val="22"/>
      <w:szCs w:val="22"/>
      <w:lang w:eastAsia="en-US"/>
    </w:rPr>
  </w:style>
  <w:style w:type="character" w:customStyle="1" w:styleId="Kop4Char">
    <w:name w:val="Kop 4 Char"/>
    <w:link w:val="Kop4"/>
    <w:semiHidden/>
    <w:rsid w:val="00C612F9"/>
    <w:rPr>
      <w:rFonts w:ascii="Calibri" w:eastAsia="Times New Roman" w:hAnsi="Calibri" w:cs="Times New Roman"/>
      <w:b/>
      <w:bCs/>
      <w:sz w:val="28"/>
      <w:szCs w:val="28"/>
    </w:rPr>
  </w:style>
  <w:style w:type="character" w:customStyle="1" w:styleId="Kop5Char">
    <w:name w:val="Kop 5 Char"/>
    <w:link w:val="Kop5"/>
    <w:semiHidden/>
    <w:rsid w:val="00C612F9"/>
    <w:rPr>
      <w:rFonts w:ascii="Calibri" w:eastAsia="Times New Roman" w:hAnsi="Calibri" w:cs="Times New Roman"/>
      <w:b/>
      <w:bCs/>
      <w:i/>
      <w:iCs/>
      <w:sz w:val="26"/>
      <w:szCs w:val="26"/>
    </w:rPr>
  </w:style>
  <w:style w:type="character" w:customStyle="1" w:styleId="Kop6Char">
    <w:name w:val="Kop 6 Char"/>
    <w:link w:val="Kop6"/>
    <w:semiHidden/>
    <w:rsid w:val="00C612F9"/>
    <w:rPr>
      <w:rFonts w:ascii="Calibri" w:eastAsia="Times New Roman" w:hAnsi="Calibri" w:cs="Times New Roman"/>
      <w:b/>
      <w:bCs/>
      <w:sz w:val="22"/>
      <w:szCs w:val="22"/>
    </w:rPr>
  </w:style>
  <w:style w:type="character" w:customStyle="1" w:styleId="Kop7Char">
    <w:name w:val="Kop 7 Char"/>
    <w:link w:val="Kop7"/>
    <w:semiHidden/>
    <w:rsid w:val="00C612F9"/>
    <w:rPr>
      <w:rFonts w:ascii="Calibri" w:eastAsia="Times New Roman" w:hAnsi="Calibri" w:cs="Times New Roman"/>
      <w:sz w:val="24"/>
      <w:szCs w:val="24"/>
    </w:rPr>
  </w:style>
  <w:style w:type="character" w:customStyle="1" w:styleId="Kop8Char">
    <w:name w:val="Kop 8 Char"/>
    <w:link w:val="Kop8"/>
    <w:semiHidden/>
    <w:rsid w:val="00C612F9"/>
    <w:rPr>
      <w:rFonts w:ascii="Calibri" w:eastAsia="Times New Roman" w:hAnsi="Calibri" w:cs="Times New Roman"/>
      <w:i/>
      <w:iCs/>
      <w:sz w:val="24"/>
      <w:szCs w:val="24"/>
    </w:rPr>
  </w:style>
  <w:style w:type="character" w:customStyle="1" w:styleId="Kop9Char">
    <w:name w:val="Kop 9 Char"/>
    <w:link w:val="Kop9"/>
    <w:semiHidden/>
    <w:rsid w:val="00C612F9"/>
    <w:rPr>
      <w:rFonts w:ascii="Cambria" w:eastAsia="Times New Roman" w:hAnsi="Cambria" w:cs="Times New Roman"/>
      <w:sz w:val="22"/>
      <w:szCs w:val="22"/>
    </w:rPr>
  </w:style>
  <w:style w:type="paragraph" w:customStyle="1" w:styleId="TitelMemo">
    <w:name w:val="Titel Memo"/>
    <w:basedOn w:val="Standaard"/>
    <w:qFormat/>
    <w:rsid w:val="008A09B5"/>
    <w:rPr>
      <w:b/>
      <w:color w:val="005F94"/>
    </w:rPr>
  </w:style>
  <w:style w:type="paragraph" w:styleId="Inhopg1">
    <w:name w:val="toc 1"/>
    <w:basedOn w:val="Standaard"/>
    <w:next w:val="Standaard"/>
    <w:autoRedefine/>
    <w:uiPriority w:val="39"/>
    <w:rsid w:val="00602EF7"/>
    <w:pPr>
      <w:tabs>
        <w:tab w:val="left" w:pos="709"/>
        <w:tab w:val="right" w:pos="9628"/>
      </w:tabs>
      <w:ind w:left="709" w:hanging="709"/>
    </w:pPr>
  </w:style>
  <w:style w:type="paragraph" w:styleId="Inhopg2">
    <w:name w:val="toc 2"/>
    <w:basedOn w:val="Standaard"/>
    <w:next w:val="Standaard"/>
    <w:autoRedefine/>
    <w:uiPriority w:val="39"/>
    <w:rsid w:val="00602EF7"/>
    <w:pPr>
      <w:tabs>
        <w:tab w:val="left" w:pos="709"/>
        <w:tab w:val="right" w:pos="9628"/>
      </w:tabs>
      <w:ind w:left="709" w:hanging="709"/>
    </w:pPr>
  </w:style>
  <w:style w:type="paragraph" w:styleId="Inhopg3">
    <w:name w:val="toc 3"/>
    <w:basedOn w:val="Standaard"/>
    <w:next w:val="Standaard"/>
    <w:autoRedefine/>
    <w:uiPriority w:val="39"/>
    <w:rsid w:val="00602EF7"/>
    <w:pPr>
      <w:tabs>
        <w:tab w:val="left" w:pos="709"/>
        <w:tab w:val="right" w:pos="9628"/>
      </w:tabs>
      <w:ind w:left="709" w:hanging="709"/>
    </w:pPr>
  </w:style>
  <w:style w:type="paragraph" w:customStyle="1" w:styleId="SSCExtratiteltekst">
    <w:name w:val="SSC Extra titeltekst"/>
    <w:basedOn w:val="Standaard"/>
    <w:qFormat/>
    <w:rsid w:val="00602EF7"/>
  </w:style>
  <w:style w:type="paragraph" w:customStyle="1" w:styleId="SSCLijstnummering">
    <w:name w:val="SSC Lijstnummering"/>
    <w:basedOn w:val="Standaard"/>
    <w:qFormat/>
    <w:rsid w:val="0078174A"/>
    <w:pPr>
      <w:tabs>
        <w:tab w:val="left" w:pos="851"/>
      </w:tabs>
    </w:pPr>
    <w:rPr>
      <w:b/>
    </w:rPr>
  </w:style>
  <w:style w:type="paragraph" w:customStyle="1" w:styleId="SSCPaginanummering">
    <w:name w:val="SSC Paginanummering"/>
    <w:basedOn w:val="SSCReferentie"/>
    <w:qFormat/>
    <w:rsid w:val="00DC65BA"/>
    <w:pPr>
      <w:framePr w:wrap="around" w:vAnchor="page" w:hAnchor="page" w:y="15423"/>
      <w:jc w:val="center"/>
    </w:pPr>
    <w:rPr>
      <w:b/>
      <w:color w:val="005F94"/>
    </w:rPr>
  </w:style>
  <w:style w:type="paragraph" w:customStyle="1" w:styleId="SSCSubtitel">
    <w:name w:val="SSC Subtitel"/>
    <w:basedOn w:val="Standaard"/>
    <w:qFormat/>
    <w:rsid w:val="00602EF7"/>
    <w:rPr>
      <w:sz w:val="32"/>
    </w:rPr>
  </w:style>
  <w:style w:type="table" w:customStyle="1" w:styleId="SSCTabel">
    <w:name w:val="SSC Tabel"/>
    <w:basedOn w:val="Standaardtabel"/>
    <w:uiPriority w:val="99"/>
    <w:rsid w:val="0078174A"/>
    <w:tblPr>
      <w:tblBorders>
        <w:top w:val="single" w:sz="12" w:space="0" w:color="auto"/>
        <w:left w:val="single" w:sz="12" w:space="0" w:color="auto"/>
        <w:bottom w:val="single" w:sz="12" w:space="0" w:color="auto"/>
        <w:right w:val="single" w:sz="12" w:space="0" w:color="auto"/>
        <w:insideV w:val="single" w:sz="2" w:space="0" w:color="auto"/>
      </w:tblBorders>
    </w:tblPr>
    <w:tblStylePr w:type="firstRow">
      <w:rPr>
        <w:rFonts w:ascii="Arial" w:hAnsi="Arial"/>
        <w:b/>
        <w:color w:val="FFFFFF"/>
      </w:rPr>
      <w:tblPr/>
      <w:tcPr>
        <w:shd w:val="clear" w:color="auto" w:fill="005F94"/>
      </w:tcPr>
    </w:tblStylePr>
  </w:style>
  <w:style w:type="table" w:customStyle="1" w:styleId="SSCTabelUitgebreid">
    <w:name w:val="SSC Tabel Uitgebreid"/>
    <w:basedOn w:val="SSCTabel"/>
    <w:uiPriority w:val="99"/>
    <w:rsid w:val="0078174A"/>
    <w:tblPr>
      <w:tblStyleRowBandSize w:val="1"/>
    </w:tblPr>
    <w:tblStylePr w:type="firstRow">
      <w:rPr>
        <w:rFonts w:ascii="Arial" w:hAnsi="Arial"/>
        <w:b/>
        <w:color w:val="FFFFFF"/>
      </w:rPr>
      <w:tblPr/>
      <w:tcPr>
        <w:tcBorders>
          <w:insideH w:val="nil"/>
          <w:insideV w:val="single" w:sz="4" w:space="0" w:color="auto"/>
        </w:tcBorders>
        <w:shd w:val="clear" w:color="auto" w:fill="005F94"/>
      </w:tcPr>
    </w:tblStylePr>
    <w:tblStylePr w:type="firstCol">
      <w:rPr>
        <w:b w:val="0"/>
      </w:rPr>
    </w:tblStylePr>
    <w:tblStylePr w:type="band1Horz">
      <w:tblPr/>
      <w:tcPr>
        <w:shd w:val="clear" w:color="auto" w:fill="BFD7E4"/>
      </w:tcPr>
    </w:tblStylePr>
  </w:style>
  <w:style w:type="paragraph" w:customStyle="1" w:styleId="SSCTitel">
    <w:name w:val="SSC Titel"/>
    <w:basedOn w:val="Standaard"/>
    <w:qFormat/>
    <w:rsid w:val="00DC65BA"/>
    <w:rPr>
      <w:b/>
      <w:color w:val="005F94"/>
      <w:sz w:val="48"/>
    </w:rPr>
  </w:style>
  <w:style w:type="paragraph" w:customStyle="1" w:styleId="SSCTitelMemo">
    <w:name w:val="SSC Titel Memo"/>
    <w:basedOn w:val="Standaard"/>
    <w:qFormat/>
    <w:rsid w:val="00602EF7"/>
    <w:rPr>
      <w:b/>
      <w:color w:val="005F94"/>
    </w:rPr>
  </w:style>
  <w:style w:type="paragraph" w:customStyle="1" w:styleId="SSCTussenkop">
    <w:name w:val="SSC Tussenkop"/>
    <w:basedOn w:val="Standaard"/>
    <w:qFormat/>
    <w:rsid w:val="003732BF"/>
    <w:rPr>
      <w:b/>
      <w:color w:val="005F94"/>
      <w:sz w:val="32"/>
      <w:szCs w:val="32"/>
    </w:rPr>
  </w:style>
  <w:style w:type="paragraph" w:customStyle="1" w:styleId="SSCVoettekst">
    <w:name w:val="SSC Voettekst"/>
    <w:basedOn w:val="SSCReferentie"/>
    <w:qFormat/>
    <w:rsid w:val="00DC65BA"/>
    <w:pPr>
      <w:framePr w:wrap="around" w:vAnchor="page" w:hAnchor="page" w:y="15423"/>
      <w:jc w:val="center"/>
    </w:pPr>
    <w:rPr>
      <w:color w:val="005F94"/>
    </w:rPr>
  </w:style>
  <w:style w:type="paragraph" w:customStyle="1" w:styleId="SSCVersie">
    <w:name w:val="SSC Versie"/>
    <w:basedOn w:val="SSCVoettekst"/>
    <w:qFormat/>
    <w:rsid w:val="00DC65BA"/>
    <w:pPr>
      <w:framePr w:wrap="around"/>
    </w:pPr>
    <w:rPr>
      <w:noProof/>
      <w:color w:val="CF5200"/>
    </w:rPr>
  </w:style>
  <w:style w:type="character" w:customStyle="1" w:styleId="Heading1titelChar">
    <w:name w:val="Heading 1 (titel) Char"/>
    <w:basedOn w:val="Standaardalinea-lettertype"/>
    <w:link w:val="Heading1titel"/>
    <w:locked/>
    <w:rsid w:val="005F6ADB"/>
    <w:rPr>
      <w:rFonts w:ascii="Arial" w:hAnsi="Arial" w:cs="Arial"/>
      <w:b/>
      <w:color w:val="0076A8"/>
      <w:sz w:val="32"/>
      <w:szCs w:val="32"/>
      <w:lang w:eastAsia="en-US"/>
    </w:rPr>
  </w:style>
  <w:style w:type="paragraph" w:customStyle="1" w:styleId="Heading1titel">
    <w:name w:val="Heading 1 (titel)"/>
    <w:basedOn w:val="Kop1"/>
    <w:link w:val="Heading1titelChar"/>
    <w:qFormat/>
    <w:rsid w:val="005F6ADB"/>
    <w:pPr>
      <w:numPr>
        <w:numId w:val="0"/>
      </w:numPr>
    </w:pPr>
    <w:rPr>
      <w:rFonts w:cs="Arial"/>
      <w:color w:val="0076A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2" Type="http://schemas.openxmlformats.org/officeDocument/2006/relationships/image" Target="cid:image001.png@01D70EA7.26AC1CA0" TargetMode="External"/><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558c601a-c172-4142-980b-33deeaa1e95d">RCUS45HN67DU-974321440-295507</_dlc_DocId>
    <_dlc_DocIdUrl xmlns="558c601a-c172-4142-980b-33deeaa1e95d">
      <Url>https://sscons.sharepoint.com/sites/ORG-IC/_layouts/15/DocIdRedir.aspx?ID=RCUS45HN67DU-974321440-295507</Url>
      <Description>RCUS45HN67DU-974321440-295507</Description>
    </_dlc_DocIdUrl>
    <lcf76f155ced4ddcb4097134ff3c332f xmlns="128ee3f7-829e-4555-9a1a-4c53ac6fd304">
      <Terms xmlns="http://schemas.microsoft.com/office/infopath/2007/PartnerControls"/>
    </lcf76f155ced4ddcb4097134ff3c332f>
    <TaxCatchAll xmlns="558c601a-c172-4142-980b-33deeaa1e95d" xsi:nil="true"/>
    <CATSCM xmlns="128ee3f7-829e-4555-9a1a-4c53ac6fd30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19" ma:contentTypeDescription="Een nieuw document maken." ma:contentTypeScope="" ma:versionID="8696e4f537f99ebf60136244065ce24a">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f958d1f91a407374d5d405465fae4b5e"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81F782-1398-4057-937D-0AC28DB42F79}">
  <ds:schemaRefs>
    <ds:schemaRef ds:uri="http://schemas.microsoft.com/office/2006/metadata/properties"/>
    <ds:schemaRef ds:uri="http://schemas.microsoft.com/office/infopath/2007/PartnerControls"/>
    <ds:schemaRef ds:uri="558c601a-c172-4142-980b-33deeaa1e95d"/>
    <ds:schemaRef ds:uri="128ee3f7-829e-4555-9a1a-4c53ac6fd304"/>
  </ds:schemaRefs>
</ds:datastoreItem>
</file>

<file path=customXml/itemProps2.xml><?xml version="1.0" encoding="utf-8"?>
<ds:datastoreItem xmlns:ds="http://schemas.openxmlformats.org/officeDocument/2006/customXml" ds:itemID="{37527621-40A3-43DB-9403-9F34B718522B}">
  <ds:schemaRefs>
    <ds:schemaRef ds:uri="http://schemas.microsoft.com/sharepoint/v3/contenttype/forms"/>
  </ds:schemaRefs>
</ds:datastoreItem>
</file>

<file path=customXml/itemProps3.xml><?xml version="1.0" encoding="utf-8"?>
<ds:datastoreItem xmlns:ds="http://schemas.openxmlformats.org/officeDocument/2006/customXml" ds:itemID="{94AC06B0-3380-4606-802C-39BADBAEBB64}">
  <ds:schemaRefs>
    <ds:schemaRef ds:uri="http://schemas.microsoft.com/sharepoint/events"/>
  </ds:schemaRefs>
</ds:datastoreItem>
</file>

<file path=customXml/itemProps4.xml><?xml version="1.0" encoding="utf-8"?>
<ds:datastoreItem xmlns:ds="http://schemas.openxmlformats.org/officeDocument/2006/customXml" ds:itemID="{4BFEDF6C-B363-4584-B322-6B37D00AE1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8c601a-c172-4142-980b-33deeaa1e95d"/>
    <ds:schemaRef ds:uri="128ee3f7-829e-4555-9a1a-4c53ac6fd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174</Words>
  <Characters>995</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Gemeente Zwolle</Company>
  <LinksUpToDate>false</LinksUpToDate>
  <CharactersWithSpaces>1167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Verelst, Gerard</dc:creator>
  <cp:lastModifiedBy>Alicia Weenink</cp:lastModifiedBy>
  <cp:revision>6</cp:revision>
  <cp:lastPrinted>2023-12-05T11:19:00Z</cp:lastPrinted>
  <dcterms:created xsi:type="dcterms:W3CDTF">2023-12-05T11:19:00Z</dcterms:created>
  <dcterms:modified xsi:type="dcterms:W3CDTF">2024-05-31T12:10:00Z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_dlc_DocIdItemGuid">
    <vt:lpwstr>68a9b2ff-f220-492b-9c63-325f2a0b4480</vt:lpwstr>
  </property>
  <property fmtid="{D5CDD505-2E9C-101B-9397-08002B2CF9AE}" pid="4" name="MediaServiceImageTags">
    <vt:lpwstr/>
  </property>
</Properties>
</file>