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B90C1" w14:textId="53E98497" w:rsidR="00C24BCF" w:rsidRDefault="00DC2C5E" w:rsidP="00C24BCF">
      <w:pPr>
        <w:pStyle w:val="RapportTitel"/>
        <w:rPr>
          <w:color w:val="auto"/>
        </w:rPr>
      </w:pPr>
      <w:r>
        <w:rPr>
          <w:color w:val="auto"/>
        </w:rPr>
        <w:t>Referentieformulier</w:t>
      </w:r>
    </w:p>
    <w:p w14:paraId="20B10F0B" w14:textId="07F265E7" w:rsidR="001E0C0A" w:rsidRDefault="001E0C0A" w:rsidP="4B326A26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B326A26">
        <w:rPr>
          <w:rFonts w:ascii="Rockwell" w:hAnsi="Rockwell"/>
          <w:i/>
          <w:iCs/>
          <w:sz w:val="16"/>
          <w:szCs w:val="16"/>
        </w:rPr>
        <w:t>Versie 202</w:t>
      </w:r>
      <w:r w:rsidR="348D50B6" w:rsidRPr="4B326A26">
        <w:rPr>
          <w:rFonts w:ascii="Rockwell" w:hAnsi="Rockwell"/>
          <w:i/>
          <w:iCs/>
          <w:sz w:val="16"/>
          <w:szCs w:val="16"/>
        </w:rPr>
        <w:t>2</w:t>
      </w:r>
      <w:r w:rsidRPr="4B326A26">
        <w:rPr>
          <w:rFonts w:ascii="Rockwell" w:hAnsi="Rockwell"/>
          <w:i/>
          <w:iCs/>
          <w:sz w:val="16"/>
          <w:szCs w:val="16"/>
        </w:rPr>
        <w:t>01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3428DCB2" w14:textId="466A6815" w:rsidR="007C6965" w:rsidRDefault="002C3234" w:rsidP="007C6965">
      <w:r>
        <w:t xml:space="preserve">Deze bijlage maakt onderdeel uit van de </w:t>
      </w:r>
      <w:r w:rsidR="692F6A6A">
        <w:t>inkoop</w:t>
      </w:r>
      <w:r>
        <w:t xml:space="preserve">stukken voor </w:t>
      </w:r>
      <w:r w:rsidR="005545F4">
        <w:t>de aanbesteding Levering V</w:t>
      </w:r>
      <w:r w:rsidR="00F51D2C">
        <w:t>eegmachines.</w:t>
      </w:r>
    </w:p>
    <w:p w14:paraId="6280F267" w14:textId="6B9BD7D1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073A7" w14:textId="77777777" w:rsidR="00B236C7" w:rsidRDefault="00B236C7" w:rsidP="00C13F97">
      <w:pPr>
        <w:spacing w:line="240" w:lineRule="auto"/>
      </w:pPr>
      <w:r>
        <w:separator/>
      </w:r>
    </w:p>
  </w:endnote>
  <w:endnote w:type="continuationSeparator" w:id="0">
    <w:p w14:paraId="02C164A7" w14:textId="77777777" w:rsidR="00B236C7" w:rsidRDefault="00B236C7" w:rsidP="00C13F97">
      <w:pPr>
        <w:spacing w:line="240" w:lineRule="auto"/>
      </w:pPr>
      <w:r>
        <w:continuationSeparator/>
      </w:r>
    </w:p>
  </w:endnote>
  <w:endnote w:type="continuationNotice" w:id="1">
    <w:p w14:paraId="1CA72349" w14:textId="77777777" w:rsidR="00B236C7" w:rsidRDefault="00B236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5545F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5545F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413B8B55" w:rsidR="00B03A4C" w:rsidRPr="00BC115D" w:rsidRDefault="005545F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A737C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69260" w14:textId="77777777" w:rsidR="00B236C7" w:rsidRDefault="00B236C7" w:rsidP="00C13F97">
      <w:pPr>
        <w:spacing w:line="240" w:lineRule="auto"/>
      </w:pPr>
      <w:r>
        <w:separator/>
      </w:r>
    </w:p>
  </w:footnote>
  <w:footnote w:type="continuationSeparator" w:id="0">
    <w:p w14:paraId="4CEEBBAC" w14:textId="77777777" w:rsidR="00B236C7" w:rsidRDefault="00B236C7" w:rsidP="00C13F97">
      <w:pPr>
        <w:spacing w:line="240" w:lineRule="auto"/>
      </w:pPr>
      <w:r>
        <w:continuationSeparator/>
      </w:r>
    </w:p>
  </w:footnote>
  <w:footnote w:type="continuationNotice" w:id="1">
    <w:p w14:paraId="5FAEFCD7" w14:textId="77777777" w:rsidR="00B236C7" w:rsidRDefault="00B236C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08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0609F"/>
    <w:rsid w:val="001203E0"/>
    <w:rsid w:val="0013332D"/>
    <w:rsid w:val="001642CE"/>
    <w:rsid w:val="001B1CE5"/>
    <w:rsid w:val="001D0F53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712AA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4E6D21"/>
    <w:rsid w:val="00521523"/>
    <w:rsid w:val="005451C0"/>
    <w:rsid w:val="005545F4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66DA3"/>
    <w:rsid w:val="00983213"/>
    <w:rsid w:val="00986BDB"/>
    <w:rsid w:val="00991926"/>
    <w:rsid w:val="009A1B7B"/>
    <w:rsid w:val="009A737C"/>
    <w:rsid w:val="009B761F"/>
    <w:rsid w:val="009D5B40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51D2C"/>
    <w:rsid w:val="00F76425"/>
    <w:rsid w:val="00FA0037"/>
    <w:rsid w:val="00FA3CFC"/>
    <w:rsid w:val="00FA5927"/>
    <w:rsid w:val="00FB57AC"/>
    <w:rsid w:val="00FE009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0FADA68"/>
    <w:rsid w:val="234B47AE"/>
    <w:rsid w:val="23E2C1BE"/>
    <w:rsid w:val="272AA49D"/>
    <w:rsid w:val="29EBAB54"/>
    <w:rsid w:val="2C9D6C06"/>
    <w:rsid w:val="2CBE1788"/>
    <w:rsid w:val="2E35D5CE"/>
    <w:rsid w:val="31765746"/>
    <w:rsid w:val="348D50B6"/>
    <w:rsid w:val="3C6EDE2D"/>
    <w:rsid w:val="3E262F95"/>
    <w:rsid w:val="3E7AADC6"/>
    <w:rsid w:val="407F275F"/>
    <w:rsid w:val="419B6420"/>
    <w:rsid w:val="465EF903"/>
    <w:rsid w:val="4B326A26"/>
    <w:rsid w:val="4F293F86"/>
    <w:rsid w:val="500CD453"/>
    <w:rsid w:val="509244E0"/>
    <w:rsid w:val="51D65AF2"/>
    <w:rsid w:val="550D643C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0" ma:contentTypeDescription="Een nieuw document maken." ma:contentTypeScope="" ma:versionID="64aa29bec93ae921b5fbdef419fe92d4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9c97e2944ac81edc9ed279dd309d4034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aaknr" minOccurs="0"/>
                <xsd:element ref="ns2:Inkoper" minOccurs="0"/>
                <xsd:element ref="ns2:Statu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aaknr" ma:index="12" nillable="true" ma:displayName="Zaaknr" ma:decimals="0" ma:format="Dropdown" ma:internalName="Zaaknr" ma:percentage="FALSE">
      <xsd:simpleType>
        <xsd:restriction base="dms:Number"/>
      </xsd:simpleType>
    </xsd:element>
    <xsd:element name="Inkoper" ma:index="13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4" nillable="true" ma:displayName="Status" ma:format="Dropdown" ma:internalName="Status">
      <xsd:simpleType>
        <xsd:restriction base="dms:Choice">
          <xsd:enumeration value="Voorbereidingsfase"/>
          <xsd:enumeration value="Aanbestedingsfase"/>
          <xsd:enumeration value="Aandacht nod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aaknr xmlns="6d51f16b-6971-42bd-ad33-5e2bb52cb201" xsi:nil="true"/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Props1.xml><?xml version="1.0" encoding="utf-8"?>
<ds:datastoreItem xmlns:ds="http://schemas.openxmlformats.org/officeDocument/2006/customXml" ds:itemID="{01648273-02CB-4E68-9179-9FFB8EB3E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sharepoint/v3"/>
    <ds:schemaRef ds:uri="http://purl.org/dc/dcmitype/"/>
    <ds:schemaRef ds:uri="5717d259-d152-48e5-84f8-f49ff581c316"/>
    <ds:schemaRef ds:uri="e3b1f718-b9bd-40a0-a8af-e8d638f0c78e"/>
    <ds:schemaRef ds:uri="http://schemas.openxmlformats.org/package/2006/metadata/core-properties"/>
    <ds:schemaRef ds:uri="623dbb25-5b45-481a-8e6e-98afcc47de26"/>
    <ds:schemaRef ds:uri="http://purl.org/dc/terms/"/>
    <ds:schemaRef ds:uri="f0bb5118-79e8-48ab-b521-1e89951989f2"/>
    <ds:schemaRef ds:uri="0e5cf334-3afe-4c05-9f71-e2f98e53e84a"/>
    <ds:schemaRef ds:uri="6d51f16b-6971-42bd-ad33-5e2bb52cb2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Vuurst, Ron van der</cp:lastModifiedBy>
  <cp:revision>33</cp:revision>
  <cp:lastPrinted>2017-09-06T08:56:00Z</cp:lastPrinted>
  <dcterms:created xsi:type="dcterms:W3CDTF">2020-12-16T17:27:00Z</dcterms:created>
  <dcterms:modified xsi:type="dcterms:W3CDTF">2024-07-04T11:39:00Z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