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F1FE5" w14:textId="0DECC4F5" w:rsidR="00117330" w:rsidRPr="00515EF4" w:rsidRDefault="00117330" w:rsidP="00117330">
      <w:pPr>
        <w:pStyle w:val="Heading1titel"/>
        <w:rPr>
          <w:sz w:val="22"/>
          <w:szCs w:val="22"/>
        </w:rPr>
      </w:pPr>
      <w:r w:rsidRPr="00515EF4">
        <w:rPr>
          <w:sz w:val="22"/>
          <w:szCs w:val="22"/>
        </w:rPr>
        <w:t xml:space="preserve">Bijlage </w:t>
      </w:r>
      <w:r w:rsidR="00F27E25">
        <w:rPr>
          <w:sz w:val="22"/>
          <w:szCs w:val="22"/>
        </w:rPr>
        <w:t>G</w:t>
      </w:r>
      <w:r w:rsidR="003826D7">
        <w:rPr>
          <w:sz w:val="22"/>
          <w:szCs w:val="22"/>
        </w:rPr>
        <w:t xml:space="preserve"> </w:t>
      </w:r>
      <w:r w:rsidRPr="00515EF4">
        <w:rPr>
          <w:sz w:val="22"/>
          <w:szCs w:val="22"/>
        </w:rPr>
        <w:t>Verklaring aansprakelijkheid</w:t>
      </w:r>
    </w:p>
    <w:p w14:paraId="30D8A43E" w14:textId="77777777" w:rsidR="00117330" w:rsidRPr="003826D7" w:rsidRDefault="00117330" w:rsidP="00117330">
      <w:pPr>
        <w:rPr>
          <w:b/>
          <w:sz w:val="19"/>
          <w:szCs w:val="19"/>
        </w:rPr>
      </w:pPr>
    </w:p>
    <w:p w14:paraId="6218000D" w14:textId="77777777" w:rsidR="00117330" w:rsidRPr="003826D7" w:rsidRDefault="00117330" w:rsidP="00457155">
      <w:pPr>
        <w:jc w:val="center"/>
        <w:rPr>
          <w:b/>
          <w:sz w:val="19"/>
          <w:szCs w:val="19"/>
        </w:rPr>
      </w:pPr>
    </w:p>
    <w:p w14:paraId="083A3E75" w14:textId="0221B48C" w:rsidR="00457155" w:rsidRPr="003826D7" w:rsidRDefault="00457155" w:rsidP="00457155">
      <w:pPr>
        <w:jc w:val="center"/>
        <w:rPr>
          <w:b/>
          <w:sz w:val="19"/>
          <w:szCs w:val="19"/>
        </w:rPr>
      </w:pPr>
      <w:r w:rsidRPr="003826D7">
        <w:rPr>
          <w:b/>
          <w:sz w:val="19"/>
          <w:szCs w:val="19"/>
        </w:rPr>
        <w:t>Verklaring hoofdelijke aansprakelijkheid</w:t>
      </w:r>
    </w:p>
    <w:p w14:paraId="3D7AC1C1" w14:textId="77777777" w:rsidR="00457155" w:rsidRPr="003826D7" w:rsidRDefault="00457155" w:rsidP="00457155">
      <w:pPr>
        <w:jc w:val="center"/>
        <w:rPr>
          <w:b/>
          <w:sz w:val="19"/>
          <w:szCs w:val="19"/>
        </w:rPr>
      </w:pPr>
      <w:r w:rsidRPr="003826D7">
        <w:rPr>
          <w:b/>
          <w:sz w:val="19"/>
          <w:szCs w:val="19"/>
        </w:rPr>
        <w:t>(voor samenwerkingsverbanden = combinaties)</w:t>
      </w:r>
    </w:p>
    <w:p w14:paraId="2967EC3F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>Naam bedrijf</w:t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</w:p>
    <w:p w14:paraId="12DEEC47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 xml:space="preserve">Adres           </w:t>
      </w:r>
      <w:r w:rsidRPr="003826D7">
        <w:rPr>
          <w:sz w:val="19"/>
          <w:szCs w:val="19"/>
        </w:rPr>
        <w:tab/>
      </w:r>
    </w:p>
    <w:p w14:paraId="0D1B2CE6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 xml:space="preserve">Postcode en plaats </w:t>
      </w:r>
      <w:r w:rsidRPr="003826D7">
        <w:rPr>
          <w:sz w:val="19"/>
          <w:szCs w:val="19"/>
        </w:rPr>
        <w:tab/>
      </w:r>
    </w:p>
    <w:p w14:paraId="66962382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  <w:t xml:space="preserve">Hierna te noemen: </w:t>
      </w:r>
      <w:r w:rsidRPr="003826D7">
        <w:rPr>
          <w:b/>
          <w:sz w:val="19"/>
          <w:szCs w:val="19"/>
        </w:rPr>
        <w:t>de vennootschap</w:t>
      </w:r>
    </w:p>
    <w:p w14:paraId="28DD15A8" w14:textId="77777777" w:rsidR="00457155" w:rsidRPr="003826D7" w:rsidRDefault="00457155" w:rsidP="00457155">
      <w:pPr>
        <w:rPr>
          <w:sz w:val="19"/>
          <w:szCs w:val="19"/>
        </w:rPr>
      </w:pPr>
    </w:p>
    <w:p w14:paraId="4494A94B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 xml:space="preserve">Ondergetekende, </w:t>
      </w:r>
    </w:p>
    <w:p w14:paraId="162F853B" w14:textId="77777777" w:rsidR="00457155" w:rsidRPr="003826D7" w:rsidRDefault="00457155" w:rsidP="00457155">
      <w:pPr>
        <w:rPr>
          <w:sz w:val="19"/>
          <w:szCs w:val="19"/>
        </w:rPr>
      </w:pPr>
    </w:p>
    <w:p w14:paraId="3816D9E3" w14:textId="13924E53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>overwegende dat de vennootschap zich ter zake v</w:t>
      </w:r>
      <w:r w:rsidR="000D3EAD" w:rsidRPr="003826D7">
        <w:rPr>
          <w:sz w:val="19"/>
          <w:szCs w:val="19"/>
        </w:rPr>
        <w:t xml:space="preserve">an de aanbesteding inzake </w:t>
      </w:r>
      <w:r w:rsidR="0099778A" w:rsidRPr="003826D7">
        <w:rPr>
          <w:sz w:val="19"/>
          <w:szCs w:val="19"/>
        </w:rPr>
        <w:t xml:space="preserve">het </w:t>
      </w:r>
      <w:r w:rsidR="006C67A7" w:rsidRPr="003826D7">
        <w:rPr>
          <w:sz w:val="19"/>
          <w:szCs w:val="19"/>
        </w:rPr>
        <w:t>uitvoeren</w:t>
      </w:r>
      <w:r w:rsidR="0099778A" w:rsidRPr="003826D7">
        <w:rPr>
          <w:sz w:val="19"/>
          <w:szCs w:val="19"/>
        </w:rPr>
        <w:t xml:space="preserve"> van </w:t>
      </w:r>
      <w:r w:rsidR="00612031">
        <w:rPr>
          <w:sz w:val="19"/>
          <w:szCs w:val="19"/>
        </w:rPr>
        <w:t>de levering en het onderhoud van een vrachtwagen met kipper en autolaadkraan van de gemeente Zwartewaterland</w:t>
      </w:r>
      <w:r w:rsidR="0099778A" w:rsidRPr="003826D7">
        <w:rPr>
          <w:sz w:val="19"/>
          <w:szCs w:val="19"/>
        </w:rPr>
        <w:t xml:space="preserve"> </w:t>
      </w:r>
      <w:r w:rsidRPr="003826D7">
        <w:rPr>
          <w:sz w:val="19"/>
          <w:szCs w:val="19"/>
        </w:rPr>
        <w:t>met ......&lt;naam deelnemer(s)&gt; als combinatie inschrijft;</w:t>
      </w:r>
    </w:p>
    <w:p w14:paraId="5FB1AECE" w14:textId="77777777" w:rsidR="00457155" w:rsidRPr="003826D7" w:rsidRDefault="00457155" w:rsidP="00457155">
      <w:pPr>
        <w:rPr>
          <w:sz w:val="19"/>
          <w:szCs w:val="19"/>
        </w:rPr>
      </w:pPr>
    </w:p>
    <w:p w14:paraId="3E8C10C5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>verklaart dat</w:t>
      </w:r>
    </w:p>
    <w:p w14:paraId="1E6C19AE" w14:textId="2E36541C" w:rsidR="00457155" w:rsidRPr="003826D7" w:rsidRDefault="007865DF" w:rsidP="007865DF">
      <w:pPr>
        <w:tabs>
          <w:tab w:val="left" w:pos="6696"/>
        </w:tabs>
        <w:rPr>
          <w:sz w:val="19"/>
          <w:szCs w:val="19"/>
        </w:rPr>
      </w:pPr>
      <w:r w:rsidRPr="003826D7">
        <w:rPr>
          <w:sz w:val="19"/>
          <w:szCs w:val="19"/>
        </w:rPr>
        <w:tab/>
      </w:r>
    </w:p>
    <w:p w14:paraId="3421DFF5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>-</w:t>
      </w:r>
      <w:r w:rsidRPr="003826D7">
        <w:rPr>
          <w:sz w:val="19"/>
          <w:szCs w:val="19"/>
        </w:rP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1299993E" w14:textId="77777777" w:rsidR="00457155" w:rsidRPr="003826D7" w:rsidRDefault="00457155" w:rsidP="00457155">
      <w:pPr>
        <w:rPr>
          <w:sz w:val="19"/>
          <w:szCs w:val="19"/>
        </w:rPr>
      </w:pPr>
    </w:p>
    <w:p w14:paraId="29988DD5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>Plaats</w:t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  <w:t>Datum</w:t>
      </w:r>
    </w:p>
    <w:p w14:paraId="5C85E198" w14:textId="77777777" w:rsidR="00457155" w:rsidRPr="003826D7" w:rsidRDefault="00457155" w:rsidP="00457155">
      <w:pPr>
        <w:rPr>
          <w:sz w:val="19"/>
          <w:szCs w:val="19"/>
        </w:rPr>
      </w:pPr>
    </w:p>
    <w:p w14:paraId="172C6D6C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>………………</w:t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  <w:t>………………</w:t>
      </w:r>
    </w:p>
    <w:p w14:paraId="1E6E7C9D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>Naam</w:t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  <w:t>Functie</w:t>
      </w:r>
    </w:p>
    <w:p w14:paraId="0FAF453E" w14:textId="77777777" w:rsidR="00457155" w:rsidRPr="003826D7" w:rsidRDefault="00457155" w:rsidP="00457155">
      <w:pPr>
        <w:rPr>
          <w:sz w:val="19"/>
          <w:szCs w:val="19"/>
        </w:rPr>
      </w:pPr>
    </w:p>
    <w:p w14:paraId="52000376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>………………</w:t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</w:r>
      <w:r w:rsidRPr="003826D7">
        <w:rPr>
          <w:sz w:val="19"/>
          <w:szCs w:val="19"/>
        </w:rPr>
        <w:tab/>
        <w:t>………………</w:t>
      </w:r>
    </w:p>
    <w:p w14:paraId="65919896" w14:textId="77777777" w:rsidR="00457155" w:rsidRPr="003826D7" w:rsidRDefault="00457155" w:rsidP="00457155">
      <w:pPr>
        <w:rPr>
          <w:sz w:val="19"/>
          <w:szCs w:val="19"/>
        </w:rPr>
      </w:pPr>
    </w:p>
    <w:p w14:paraId="1D97A0B7" w14:textId="77777777" w:rsidR="00457155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>Handtekening</w:t>
      </w:r>
    </w:p>
    <w:p w14:paraId="5CFD475F" w14:textId="77777777" w:rsidR="00457155" w:rsidRPr="003826D7" w:rsidRDefault="00457155" w:rsidP="00457155">
      <w:pPr>
        <w:rPr>
          <w:sz w:val="19"/>
          <w:szCs w:val="19"/>
        </w:rPr>
      </w:pPr>
    </w:p>
    <w:p w14:paraId="7BA7FEDF" w14:textId="77777777" w:rsidR="005769AD" w:rsidRPr="003826D7" w:rsidRDefault="00457155" w:rsidP="00457155">
      <w:pPr>
        <w:rPr>
          <w:sz w:val="19"/>
          <w:szCs w:val="19"/>
        </w:rPr>
      </w:pPr>
      <w:r w:rsidRPr="003826D7">
        <w:rPr>
          <w:sz w:val="19"/>
          <w:szCs w:val="19"/>
        </w:rP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3826D7" w:rsidSect="000652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871" w:right="1134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870F2" w14:textId="77777777" w:rsidR="003D6EE8" w:rsidRDefault="003D6EE8">
      <w:r>
        <w:separator/>
      </w:r>
    </w:p>
  </w:endnote>
  <w:endnote w:type="continuationSeparator" w:id="0">
    <w:p w14:paraId="79239817" w14:textId="77777777" w:rsidR="003D6EE8" w:rsidRDefault="003D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5034AA8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4B1A287C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458FF996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3F66C67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64D95877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0123A9C5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0F7FE813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029B816B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23E07E3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0C18A92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2BEDEDAA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61C35870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1E24BE0B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fldSimple w:instr=" NUMPAGES   \* MERGEFORMAT ">
            <w:r w:rsidR="00A83D1B">
              <w:rPr>
                <w:noProof/>
              </w:rPr>
              <w:t>1</w:t>
            </w:r>
          </w:fldSimple>
        </w:p>
      </w:tc>
    </w:tr>
  </w:tbl>
  <w:p w14:paraId="22C09C0C" w14:textId="77777777" w:rsidR="003732BF" w:rsidRDefault="003732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17960" w14:textId="77777777" w:rsidR="003D6EE8" w:rsidRDefault="003D6EE8">
      <w:r>
        <w:separator/>
      </w:r>
    </w:p>
  </w:footnote>
  <w:footnote w:type="continuationSeparator" w:id="0">
    <w:p w14:paraId="08AFFCDC" w14:textId="77777777" w:rsidR="003D6EE8" w:rsidRDefault="003D6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22FD9B90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719D3A8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6704" behindDoc="0" locked="0" layoutInCell="1" allowOverlap="1" wp14:anchorId="67BB9BCF" wp14:editId="23554D23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2" name="Afbeelding 2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34D9CF97" w14:textId="77777777" w:rsidR="00294087" w:rsidRDefault="00294087" w:rsidP="0023628B">
          <w:pPr>
            <w:pStyle w:val="Koptekst"/>
          </w:pPr>
        </w:p>
      </w:tc>
    </w:tr>
    <w:tr w:rsidR="00294087" w14:paraId="1866DF16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645B6A1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6B7C3E17" w14:textId="77777777" w:rsidR="00294087" w:rsidRDefault="00294087" w:rsidP="0023628B">
          <w:pPr>
            <w:pStyle w:val="Koptekst"/>
          </w:pPr>
        </w:p>
      </w:tc>
    </w:tr>
    <w:tr w:rsidR="00294087" w14:paraId="6128B357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3D8903A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4C5E8532" w14:textId="77777777" w:rsidR="00294087" w:rsidRDefault="00294087" w:rsidP="0023628B">
          <w:pPr>
            <w:pStyle w:val="Koptekst"/>
          </w:pPr>
        </w:p>
      </w:tc>
    </w:tr>
  </w:tbl>
  <w:p w14:paraId="71750B2F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5D04E3" w14:paraId="4131A1E9" w14:textId="77777777" w:rsidTr="0023628B">
      <w:trPr>
        <w:cantSplit/>
        <w:trHeight w:val="397"/>
      </w:trPr>
      <w:tc>
        <w:tcPr>
          <w:tcW w:w="10348" w:type="dxa"/>
          <w:shd w:val="clear" w:color="auto" w:fill="auto"/>
        </w:tcPr>
        <w:p w14:paraId="1EF78CAE" w14:textId="77777777" w:rsidR="005D04E3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752" behindDoc="0" locked="0" layoutInCell="1" allowOverlap="1" wp14:anchorId="1A7CF1A3" wp14:editId="464EBD5A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2" name="Afbeelding 12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shd w:val="clear" w:color="auto" w:fill="auto"/>
        </w:tcPr>
        <w:p w14:paraId="19DCA84F" w14:textId="77777777" w:rsidR="005D04E3" w:rsidRDefault="005D04E3" w:rsidP="0023628B">
          <w:pPr>
            <w:pStyle w:val="Koptekst"/>
          </w:pPr>
        </w:p>
      </w:tc>
    </w:tr>
    <w:tr w:rsidR="005D04E3" w14:paraId="22090910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281D3EDD" w14:textId="77777777" w:rsidR="005D04E3" w:rsidRDefault="005D04E3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05016840" w14:textId="77777777" w:rsidR="005D04E3" w:rsidRDefault="005D04E3" w:rsidP="0023628B">
          <w:pPr>
            <w:pStyle w:val="Koptekst"/>
          </w:pPr>
        </w:p>
      </w:tc>
    </w:tr>
    <w:tr w:rsidR="005D04E3" w14:paraId="14D57F14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4FAD6BED" w14:textId="77777777" w:rsidR="005D04E3" w:rsidRDefault="005D04E3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4B123704" w14:textId="77777777" w:rsidR="005D04E3" w:rsidRDefault="005D04E3" w:rsidP="0023628B">
          <w:pPr>
            <w:pStyle w:val="Koptekst"/>
          </w:pPr>
        </w:p>
      </w:tc>
    </w:tr>
  </w:tbl>
  <w:p w14:paraId="5D78E7F3" w14:textId="77777777" w:rsidR="00A254C8" w:rsidRDefault="00A254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9552" w14:textId="3C38E581" w:rsidR="00A254C8" w:rsidRDefault="00515EF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6192" behindDoc="0" locked="0" layoutInCell="1" allowOverlap="1" wp14:anchorId="3DE4EBCB" wp14:editId="6DC96984">
          <wp:simplePos x="0" y="0"/>
          <wp:positionH relativeFrom="margin">
            <wp:posOffset>5808980</wp:posOffset>
          </wp:positionH>
          <wp:positionV relativeFrom="paragraph">
            <wp:posOffset>312420</wp:posOffset>
          </wp:positionV>
          <wp:extent cx="676423" cy="586740"/>
          <wp:effectExtent l="0" t="0" r="9525" b="3810"/>
          <wp:wrapNone/>
          <wp:docPr id="1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423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120338709">
    <w:abstractNumId w:val="2"/>
  </w:num>
  <w:num w:numId="2" w16cid:durableId="765805477">
    <w:abstractNumId w:val="1"/>
  </w:num>
  <w:num w:numId="3" w16cid:durableId="458766255">
    <w:abstractNumId w:val="0"/>
  </w:num>
  <w:num w:numId="4" w16cid:durableId="1367637775">
    <w:abstractNumId w:val="3"/>
  </w:num>
  <w:num w:numId="5" w16cid:durableId="1629777894">
    <w:abstractNumId w:val="5"/>
  </w:num>
  <w:num w:numId="6" w16cid:durableId="959147077">
    <w:abstractNumId w:val="5"/>
  </w:num>
  <w:num w:numId="7" w16cid:durableId="708797918">
    <w:abstractNumId w:val="5"/>
  </w:num>
  <w:num w:numId="8" w16cid:durableId="1691032442">
    <w:abstractNumId w:val="5"/>
  </w:num>
  <w:num w:numId="9" w16cid:durableId="1094671993">
    <w:abstractNumId w:val="4"/>
  </w:num>
  <w:num w:numId="10" w16cid:durableId="1326782279">
    <w:abstractNumId w:val="4"/>
  </w:num>
  <w:num w:numId="11" w16cid:durableId="2116711293">
    <w:abstractNumId w:val="5"/>
  </w:num>
  <w:num w:numId="12" w16cid:durableId="1605533614">
    <w:abstractNumId w:val="5"/>
  </w:num>
  <w:num w:numId="13" w16cid:durableId="107547432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D3EAD"/>
    <w:rsid w:val="000D7F29"/>
    <w:rsid w:val="000F2D4E"/>
    <w:rsid w:val="000F5E05"/>
    <w:rsid w:val="000F5F8B"/>
    <w:rsid w:val="00101DFF"/>
    <w:rsid w:val="00117330"/>
    <w:rsid w:val="00123882"/>
    <w:rsid w:val="0014108B"/>
    <w:rsid w:val="00153860"/>
    <w:rsid w:val="00155D2D"/>
    <w:rsid w:val="001617A1"/>
    <w:rsid w:val="001A1C14"/>
    <w:rsid w:val="001E2B72"/>
    <w:rsid w:val="001E2D3E"/>
    <w:rsid w:val="00225382"/>
    <w:rsid w:val="0023628B"/>
    <w:rsid w:val="002644B1"/>
    <w:rsid w:val="00270385"/>
    <w:rsid w:val="002936E3"/>
    <w:rsid w:val="00294087"/>
    <w:rsid w:val="002960F9"/>
    <w:rsid w:val="002D1748"/>
    <w:rsid w:val="002E0806"/>
    <w:rsid w:val="003018AB"/>
    <w:rsid w:val="00317079"/>
    <w:rsid w:val="003369A3"/>
    <w:rsid w:val="00352E6E"/>
    <w:rsid w:val="003732BF"/>
    <w:rsid w:val="003826D7"/>
    <w:rsid w:val="003A4A36"/>
    <w:rsid w:val="003D6EE8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15EF4"/>
    <w:rsid w:val="00547595"/>
    <w:rsid w:val="005576FD"/>
    <w:rsid w:val="005769AD"/>
    <w:rsid w:val="00597891"/>
    <w:rsid w:val="005B1943"/>
    <w:rsid w:val="005D04E3"/>
    <w:rsid w:val="005D4213"/>
    <w:rsid w:val="005D4605"/>
    <w:rsid w:val="006019E7"/>
    <w:rsid w:val="00602EF7"/>
    <w:rsid w:val="006114DD"/>
    <w:rsid w:val="00612031"/>
    <w:rsid w:val="00612F23"/>
    <w:rsid w:val="006270D4"/>
    <w:rsid w:val="00644793"/>
    <w:rsid w:val="00657D34"/>
    <w:rsid w:val="00663D80"/>
    <w:rsid w:val="006C67A7"/>
    <w:rsid w:val="0078174A"/>
    <w:rsid w:val="007825BE"/>
    <w:rsid w:val="007839C9"/>
    <w:rsid w:val="007865DF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9778A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5EAE"/>
    <w:rsid w:val="00B47772"/>
    <w:rsid w:val="00B731E4"/>
    <w:rsid w:val="00B77818"/>
    <w:rsid w:val="00B8655F"/>
    <w:rsid w:val="00BA44F1"/>
    <w:rsid w:val="00BA51C5"/>
    <w:rsid w:val="00BC2211"/>
    <w:rsid w:val="00BD48B8"/>
    <w:rsid w:val="00BF0858"/>
    <w:rsid w:val="00BF75F7"/>
    <w:rsid w:val="00C10DA1"/>
    <w:rsid w:val="00C42533"/>
    <w:rsid w:val="00C50B19"/>
    <w:rsid w:val="00C612F9"/>
    <w:rsid w:val="00CC406D"/>
    <w:rsid w:val="00D15699"/>
    <w:rsid w:val="00D17E42"/>
    <w:rsid w:val="00D40560"/>
    <w:rsid w:val="00D4268A"/>
    <w:rsid w:val="00D57B19"/>
    <w:rsid w:val="00DA7EF0"/>
    <w:rsid w:val="00DC210E"/>
    <w:rsid w:val="00DC65BA"/>
    <w:rsid w:val="00DC7A91"/>
    <w:rsid w:val="00E34FEF"/>
    <w:rsid w:val="00E70C32"/>
    <w:rsid w:val="00EC3AD8"/>
    <w:rsid w:val="00ED6943"/>
    <w:rsid w:val="00F10F4C"/>
    <w:rsid w:val="00F27E25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622752"/>
  <w15:docId w15:val="{D994DB31-5AA4-4801-B986-EFECBDC4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character" w:customStyle="1" w:styleId="Heading1titelChar">
    <w:name w:val="Heading 1 (titel) Char"/>
    <w:basedOn w:val="Standaardalinea-lettertype"/>
    <w:link w:val="Heading1titel"/>
    <w:locked/>
    <w:rsid w:val="00117330"/>
    <w:rPr>
      <w:rFonts w:ascii="Arial" w:hAnsi="Arial" w:cs="Arial"/>
      <w:b/>
      <w:color w:val="0076A8"/>
      <w:sz w:val="32"/>
      <w:szCs w:val="32"/>
      <w:lang w:eastAsia="en-US"/>
    </w:rPr>
  </w:style>
  <w:style w:type="paragraph" w:customStyle="1" w:styleId="Heading1titel">
    <w:name w:val="Heading 1 (titel)"/>
    <w:basedOn w:val="Kop1"/>
    <w:link w:val="Heading1titelChar"/>
    <w:qFormat/>
    <w:rsid w:val="00117330"/>
    <w:pPr>
      <w:numPr>
        <w:numId w:val="0"/>
      </w:numPr>
    </w:pPr>
    <w:rPr>
      <w:rFonts w:cs="Arial"/>
      <w:color w:val="0076A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4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RCUS45HN67DU-974321440-295068</_dlc_DocId>
    <_dlc_DocIdUrl xmlns="558c601a-c172-4142-980b-33deeaa1e95d">
      <Url>https://sscons.sharepoint.com/sites/ORG-IC/_layouts/15/DocIdRedir.aspx?ID=RCUS45HN67DU-974321440-295068</Url>
      <Description>RCUS45HN67DU-974321440-295068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</documentManagement>
</p:properties>
</file>

<file path=customXml/itemProps1.xml><?xml version="1.0" encoding="utf-8"?>
<ds:datastoreItem xmlns:ds="http://schemas.openxmlformats.org/officeDocument/2006/customXml" ds:itemID="{41D7DB24-065B-407E-A214-AF10D37CA3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B4B4934-2752-46D3-9F0E-D02D869D9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EE7E6-A4BB-4EEF-BD48-9F28A3890D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D3742B-7B4C-4BA9-8825-729EDC5920D0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Verelst, Gerard</dc:creator>
  <cp:lastModifiedBy>Alicia Weenink</cp:lastModifiedBy>
  <cp:revision>6</cp:revision>
  <cp:lastPrinted>1900-12-31T22:00:00Z</cp:lastPrinted>
  <dcterms:created xsi:type="dcterms:W3CDTF">2023-05-30T13:46:00Z</dcterms:created>
  <dcterms:modified xsi:type="dcterms:W3CDTF">2024-05-29T07:38:00Z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e39e7418-f179-4e40-8742-9dc0a72643c6</vt:lpwstr>
  </property>
  <property fmtid="{D5CDD505-2E9C-101B-9397-08002B2CF9AE}" pid="4" name="MediaServiceImageTags">
    <vt:lpwstr/>
  </property>
</Properties>
</file>