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930D10" w14:textId="70FFA108" w:rsidR="005F6ADB" w:rsidRPr="00385874" w:rsidRDefault="005F6ADB" w:rsidP="005F6ADB">
      <w:pPr>
        <w:pStyle w:val="Heading1titel"/>
        <w:rPr>
          <w:sz w:val="22"/>
          <w:szCs w:val="22"/>
        </w:rPr>
      </w:pPr>
      <w:r w:rsidRPr="00385874">
        <w:rPr>
          <w:sz w:val="22"/>
          <w:szCs w:val="22"/>
        </w:rPr>
        <w:t xml:space="preserve">Bijlage </w:t>
      </w:r>
      <w:r w:rsidR="00441616">
        <w:rPr>
          <w:sz w:val="22"/>
          <w:szCs w:val="22"/>
        </w:rPr>
        <w:t>L Garantie</w:t>
      </w:r>
      <w:r w:rsidR="00BF7931">
        <w:rPr>
          <w:sz w:val="22"/>
          <w:szCs w:val="22"/>
        </w:rPr>
        <w:t>termijn</w:t>
      </w:r>
    </w:p>
    <w:p w14:paraId="1190D58F" w14:textId="77777777" w:rsidR="005F6ADB" w:rsidRPr="00633E8C" w:rsidRDefault="005F6ADB" w:rsidP="00457155">
      <w:pPr>
        <w:rPr>
          <w:sz w:val="19"/>
          <w:szCs w:val="19"/>
        </w:rPr>
      </w:pPr>
    </w:p>
    <w:p w14:paraId="29394E97" w14:textId="77777777" w:rsidR="005F6ADB" w:rsidRPr="00633E8C" w:rsidRDefault="005F6ADB" w:rsidP="00457155">
      <w:pPr>
        <w:rPr>
          <w:sz w:val="19"/>
          <w:szCs w:val="19"/>
        </w:rPr>
      </w:pPr>
    </w:p>
    <w:p w14:paraId="0625E976" w14:textId="7C5D7AB4" w:rsidR="00457155" w:rsidRPr="00633E8C" w:rsidRDefault="00457155" w:rsidP="00457155">
      <w:pPr>
        <w:rPr>
          <w:sz w:val="19"/>
          <w:szCs w:val="19"/>
        </w:rPr>
      </w:pPr>
      <w:r w:rsidRPr="00633E8C">
        <w:rPr>
          <w:sz w:val="19"/>
          <w:szCs w:val="19"/>
        </w:rPr>
        <w:t>Naam bedrijf</w:t>
      </w:r>
      <w:r w:rsidRPr="00633E8C">
        <w:rPr>
          <w:sz w:val="19"/>
          <w:szCs w:val="19"/>
        </w:rPr>
        <w:tab/>
      </w:r>
      <w:r w:rsidRPr="00633E8C">
        <w:rPr>
          <w:sz w:val="19"/>
          <w:szCs w:val="19"/>
        </w:rPr>
        <w:tab/>
      </w:r>
    </w:p>
    <w:p w14:paraId="777A1042" w14:textId="77777777" w:rsidR="00457155" w:rsidRPr="00633E8C" w:rsidRDefault="00457155" w:rsidP="00457155">
      <w:pPr>
        <w:rPr>
          <w:sz w:val="19"/>
          <w:szCs w:val="19"/>
        </w:rPr>
      </w:pPr>
      <w:r w:rsidRPr="00633E8C">
        <w:rPr>
          <w:sz w:val="19"/>
          <w:szCs w:val="19"/>
        </w:rPr>
        <w:t xml:space="preserve">Adres           </w:t>
      </w:r>
      <w:r w:rsidRPr="00633E8C">
        <w:rPr>
          <w:sz w:val="19"/>
          <w:szCs w:val="19"/>
        </w:rPr>
        <w:tab/>
      </w:r>
    </w:p>
    <w:p w14:paraId="20CE9D41" w14:textId="77777777" w:rsidR="00457155" w:rsidRPr="00633E8C" w:rsidRDefault="00457155" w:rsidP="00457155">
      <w:pPr>
        <w:rPr>
          <w:sz w:val="19"/>
          <w:szCs w:val="19"/>
        </w:rPr>
      </w:pPr>
      <w:r w:rsidRPr="00633E8C">
        <w:rPr>
          <w:sz w:val="19"/>
          <w:szCs w:val="19"/>
        </w:rPr>
        <w:t xml:space="preserve">Postcode en plaats </w:t>
      </w:r>
      <w:r w:rsidRPr="00633E8C">
        <w:rPr>
          <w:sz w:val="19"/>
          <w:szCs w:val="19"/>
        </w:rPr>
        <w:tab/>
      </w:r>
    </w:p>
    <w:p w14:paraId="31738208" w14:textId="1758290A" w:rsidR="00457155" w:rsidRPr="00633E8C" w:rsidRDefault="00457155" w:rsidP="00457155">
      <w:pPr>
        <w:rPr>
          <w:sz w:val="19"/>
          <w:szCs w:val="19"/>
        </w:rPr>
      </w:pPr>
      <w:r w:rsidRPr="00633E8C">
        <w:rPr>
          <w:sz w:val="19"/>
          <w:szCs w:val="19"/>
        </w:rPr>
        <w:tab/>
      </w:r>
      <w:r w:rsidRPr="00633E8C">
        <w:rPr>
          <w:sz w:val="19"/>
          <w:szCs w:val="19"/>
        </w:rPr>
        <w:tab/>
      </w:r>
      <w:r w:rsidRPr="00633E8C">
        <w:rPr>
          <w:sz w:val="19"/>
          <w:szCs w:val="19"/>
        </w:rPr>
        <w:tab/>
      </w:r>
      <w:r w:rsidRPr="00633E8C">
        <w:rPr>
          <w:sz w:val="19"/>
          <w:szCs w:val="19"/>
        </w:rPr>
        <w:tab/>
        <w:t xml:space="preserve">Hierna te noemen: </w:t>
      </w:r>
      <w:r w:rsidR="00BF7931">
        <w:rPr>
          <w:b/>
          <w:sz w:val="19"/>
          <w:szCs w:val="19"/>
        </w:rPr>
        <w:t>Inschrijver</w:t>
      </w:r>
    </w:p>
    <w:p w14:paraId="37504852" w14:textId="77777777" w:rsidR="00457155" w:rsidRPr="00633E8C" w:rsidRDefault="00457155" w:rsidP="00457155">
      <w:pPr>
        <w:rPr>
          <w:sz w:val="19"/>
          <w:szCs w:val="19"/>
        </w:rPr>
      </w:pPr>
    </w:p>
    <w:p w14:paraId="1DF33C58" w14:textId="7FD31262" w:rsidR="00457155" w:rsidRPr="00633E8C" w:rsidRDefault="00BF7931" w:rsidP="00457155">
      <w:pPr>
        <w:rPr>
          <w:sz w:val="19"/>
          <w:szCs w:val="19"/>
        </w:rPr>
      </w:pPr>
      <w:r>
        <w:rPr>
          <w:sz w:val="19"/>
          <w:szCs w:val="19"/>
        </w:rPr>
        <w:t>Inschrijver</w:t>
      </w:r>
      <w:r w:rsidR="00457155" w:rsidRPr="00633E8C">
        <w:rPr>
          <w:sz w:val="19"/>
          <w:szCs w:val="19"/>
        </w:rPr>
        <w:t xml:space="preserve">, </w:t>
      </w:r>
    </w:p>
    <w:p w14:paraId="175ECB8C" w14:textId="77777777" w:rsidR="00457155" w:rsidRPr="00633E8C" w:rsidRDefault="00457155" w:rsidP="00457155">
      <w:pPr>
        <w:rPr>
          <w:sz w:val="19"/>
          <w:szCs w:val="19"/>
        </w:rPr>
      </w:pPr>
    </w:p>
    <w:p w14:paraId="6BCF0DEB" w14:textId="61B9FF27" w:rsidR="00343598" w:rsidRPr="00BF7931" w:rsidRDefault="00441616" w:rsidP="00BF7931">
      <w:pPr>
        <w:rPr>
          <w:sz w:val="19"/>
          <w:szCs w:val="19"/>
        </w:rPr>
      </w:pPr>
      <w:r>
        <w:rPr>
          <w:sz w:val="19"/>
          <w:szCs w:val="19"/>
        </w:rPr>
        <w:t>V</w:t>
      </w:r>
      <w:r w:rsidR="00343598" w:rsidRPr="00633E8C">
        <w:rPr>
          <w:sz w:val="19"/>
          <w:szCs w:val="19"/>
        </w:rPr>
        <w:t xml:space="preserve">erklaart </w:t>
      </w:r>
      <w:r w:rsidR="00BF7931">
        <w:rPr>
          <w:sz w:val="19"/>
          <w:szCs w:val="19"/>
        </w:rPr>
        <w:t>een garantietermijn aan te bieden van:</w:t>
      </w:r>
    </w:p>
    <w:p w14:paraId="57E435C4" w14:textId="77777777" w:rsidR="00343598" w:rsidRDefault="00343598" w:rsidP="00343598">
      <w:pPr>
        <w:rPr>
          <w:sz w:val="19"/>
          <w:szCs w:val="19"/>
        </w:rPr>
      </w:pPr>
    </w:p>
    <w:tbl>
      <w:tblPr>
        <w:tblStyle w:val="Tabelraster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987"/>
        <w:gridCol w:w="2894"/>
        <w:gridCol w:w="2865"/>
      </w:tblGrid>
      <w:tr w:rsidR="00BF7931" w:rsidRPr="00250C84" w14:paraId="45CDC4BC" w14:textId="0B0DBD78" w:rsidTr="00BF7931">
        <w:tc>
          <w:tcPr>
            <w:tcW w:w="3987" w:type="dxa"/>
            <w:shd w:val="clear" w:color="auto" w:fill="BFD7E4"/>
          </w:tcPr>
          <w:p w14:paraId="40DA1804" w14:textId="77777777" w:rsidR="00BF7931" w:rsidRPr="00250C84" w:rsidRDefault="00BF7931" w:rsidP="00EC2A69">
            <w:pPr>
              <w:spacing w:line="276" w:lineRule="auto"/>
              <w:jc w:val="both"/>
              <w:rPr>
                <w:b/>
                <w:bCs/>
                <w:sz w:val="19"/>
                <w:szCs w:val="19"/>
              </w:rPr>
            </w:pPr>
            <w:r w:rsidRPr="00250C84">
              <w:rPr>
                <w:b/>
                <w:bCs/>
                <w:sz w:val="19"/>
                <w:szCs w:val="19"/>
              </w:rPr>
              <w:t>Extra garantie bovenop 24 maanden</w:t>
            </w:r>
          </w:p>
        </w:tc>
        <w:tc>
          <w:tcPr>
            <w:tcW w:w="2894" w:type="dxa"/>
            <w:shd w:val="clear" w:color="auto" w:fill="BFD7E4"/>
          </w:tcPr>
          <w:p w14:paraId="09D8309E" w14:textId="77777777" w:rsidR="00BF7931" w:rsidRPr="00250C84" w:rsidRDefault="00BF7931" w:rsidP="00EC2A69">
            <w:pPr>
              <w:spacing w:line="276" w:lineRule="auto"/>
              <w:jc w:val="both"/>
              <w:rPr>
                <w:b/>
                <w:bCs/>
                <w:sz w:val="19"/>
                <w:szCs w:val="19"/>
              </w:rPr>
            </w:pPr>
            <w:r w:rsidRPr="00250C84">
              <w:rPr>
                <w:b/>
                <w:bCs/>
                <w:sz w:val="19"/>
                <w:szCs w:val="19"/>
              </w:rPr>
              <w:t>Te behalen aantal punten</w:t>
            </w:r>
          </w:p>
        </w:tc>
        <w:tc>
          <w:tcPr>
            <w:tcW w:w="2865" w:type="dxa"/>
            <w:shd w:val="clear" w:color="auto" w:fill="BFD7E4"/>
          </w:tcPr>
          <w:p w14:paraId="292A6782" w14:textId="1521E987" w:rsidR="00BF7931" w:rsidRPr="00250C84" w:rsidRDefault="00BF7931" w:rsidP="00BF7931">
            <w:pPr>
              <w:spacing w:line="276" w:lineRule="auto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Aangeven indien van toepassing</w:t>
            </w:r>
          </w:p>
        </w:tc>
      </w:tr>
      <w:tr w:rsidR="00BF7931" w:rsidRPr="00250C84" w14:paraId="10B68F22" w14:textId="4F0D8DB9" w:rsidTr="00BF7931">
        <w:tc>
          <w:tcPr>
            <w:tcW w:w="3987" w:type="dxa"/>
            <w:shd w:val="clear" w:color="auto" w:fill="auto"/>
          </w:tcPr>
          <w:p w14:paraId="02014800" w14:textId="77777777" w:rsidR="00BF7931" w:rsidRPr="00E54C55" w:rsidRDefault="00BF7931" w:rsidP="00EC2A69">
            <w:pPr>
              <w:spacing w:line="276" w:lineRule="auto"/>
              <w:jc w:val="both"/>
              <w:rPr>
                <w:sz w:val="19"/>
                <w:szCs w:val="19"/>
              </w:rPr>
            </w:pPr>
            <w:r w:rsidRPr="00E54C55">
              <w:rPr>
                <w:sz w:val="19"/>
                <w:szCs w:val="19"/>
              </w:rPr>
              <w:t>Geen extra garantie</w:t>
            </w:r>
          </w:p>
        </w:tc>
        <w:tc>
          <w:tcPr>
            <w:tcW w:w="2894" w:type="dxa"/>
            <w:shd w:val="clear" w:color="auto" w:fill="auto"/>
          </w:tcPr>
          <w:p w14:paraId="0633EA77" w14:textId="77777777" w:rsidR="00BF7931" w:rsidRPr="00E54C55" w:rsidRDefault="00BF7931" w:rsidP="00EC2A69">
            <w:pPr>
              <w:spacing w:line="276" w:lineRule="auto"/>
              <w:jc w:val="both"/>
              <w:rPr>
                <w:sz w:val="19"/>
                <w:szCs w:val="19"/>
              </w:rPr>
            </w:pPr>
            <w:r w:rsidRPr="00E54C55">
              <w:rPr>
                <w:sz w:val="19"/>
                <w:szCs w:val="19"/>
              </w:rPr>
              <w:t>0</w:t>
            </w:r>
          </w:p>
        </w:tc>
        <w:tc>
          <w:tcPr>
            <w:tcW w:w="2865" w:type="dxa"/>
          </w:tcPr>
          <w:p w14:paraId="5602C168" w14:textId="77777777" w:rsidR="00BF7931" w:rsidRPr="00E54C55" w:rsidRDefault="00BF7931" w:rsidP="00EC2A69">
            <w:pPr>
              <w:spacing w:line="276" w:lineRule="auto"/>
              <w:jc w:val="both"/>
              <w:rPr>
                <w:sz w:val="19"/>
                <w:szCs w:val="19"/>
              </w:rPr>
            </w:pPr>
          </w:p>
        </w:tc>
      </w:tr>
      <w:tr w:rsidR="00BF7931" w:rsidRPr="00250C84" w14:paraId="0889603F" w14:textId="1D341B0B" w:rsidTr="00BF7931">
        <w:tc>
          <w:tcPr>
            <w:tcW w:w="3987" w:type="dxa"/>
          </w:tcPr>
          <w:p w14:paraId="469DC2CA" w14:textId="77777777" w:rsidR="00BF7931" w:rsidRPr="00250C84" w:rsidRDefault="00BF7931" w:rsidP="00EC2A69">
            <w:pPr>
              <w:spacing w:line="276" w:lineRule="auto"/>
              <w:jc w:val="both"/>
              <w:rPr>
                <w:sz w:val="19"/>
                <w:szCs w:val="19"/>
              </w:rPr>
            </w:pPr>
            <w:r w:rsidRPr="00250C84">
              <w:rPr>
                <w:sz w:val="19"/>
                <w:szCs w:val="19"/>
              </w:rPr>
              <w:t xml:space="preserve">12 extra maanden (36 </w:t>
            </w:r>
            <w:r>
              <w:rPr>
                <w:sz w:val="19"/>
                <w:szCs w:val="19"/>
              </w:rPr>
              <w:t xml:space="preserve">maanden </w:t>
            </w:r>
            <w:r w:rsidRPr="00250C84">
              <w:rPr>
                <w:sz w:val="19"/>
                <w:szCs w:val="19"/>
              </w:rPr>
              <w:t>in totaal)</w:t>
            </w:r>
          </w:p>
        </w:tc>
        <w:tc>
          <w:tcPr>
            <w:tcW w:w="2894" w:type="dxa"/>
          </w:tcPr>
          <w:p w14:paraId="2D4699DC" w14:textId="77777777" w:rsidR="00BF7931" w:rsidRPr="00250C84" w:rsidRDefault="00BF7931" w:rsidP="00EC2A69">
            <w:pPr>
              <w:spacing w:line="276" w:lineRule="auto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</w:t>
            </w:r>
          </w:p>
        </w:tc>
        <w:tc>
          <w:tcPr>
            <w:tcW w:w="2865" w:type="dxa"/>
          </w:tcPr>
          <w:p w14:paraId="72FE4218" w14:textId="77777777" w:rsidR="00BF7931" w:rsidRDefault="00BF7931" w:rsidP="00EC2A69">
            <w:pPr>
              <w:spacing w:line="276" w:lineRule="auto"/>
              <w:jc w:val="both"/>
              <w:rPr>
                <w:sz w:val="19"/>
                <w:szCs w:val="19"/>
              </w:rPr>
            </w:pPr>
          </w:p>
        </w:tc>
      </w:tr>
      <w:tr w:rsidR="00BF7931" w:rsidRPr="00250C84" w14:paraId="10EE53C5" w14:textId="1470B350" w:rsidTr="00BF7931">
        <w:tc>
          <w:tcPr>
            <w:tcW w:w="3987" w:type="dxa"/>
          </w:tcPr>
          <w:p w14:paraId="193E03C4" w14:textId="77777777" w:rsidR="00BF7931" w:rsidRPr="00250C84" w:rsidRDefault="00BF7931" w:rsidP="00EC2A69">
            <w:pPr>
              <w:spacing w:line="276" w:lineRule="auto"/>
              <w:jc w:val="both"/>
              <w:rPr>
                <w:sz w:val="19"/>
                <w:szCs w:val="19"/>
              </w:rPr>
            </w:pPr>
            <w:r w:rsidRPr="00250C84">
              <w:rPr>
                <w:sz w:val="19"/>
                <w:szCs w:val="19"/>
              </w:rPr>
              <w:t>24 extra maanden (48</w:t>
            </w:r>
            <w:r>
              <w:rPr>
                <w:sz w:val="19"/>
                <w:szCs w:val="19"/>
              </w:rPr>
              <w:t xml:space="preserve"> maanden</w:t>
            </w:r>
            <w:r w:rsidRPr="00250C84">
              <w:rPr>
                <w:sz w:val="19"/>
                <w:szCs w:val="19"/>
              </w:rPr>
              <w:t xml:space="preserve"> in totaal)</w:t>
            </w:r>
          </w:p>
        </w:tc>
        <w:tc>
          <w:tcPr>
            <w:tcW w:w="2894" w:type="dxa"/>
          </w:tcPr>
          <w:p w14:paraId="7B23367D" w14:textId="77777777" w:rsidR="00BF7931" w:rsidRPr="00250C84" w:rsidRDefault="00BF7931" w:rsidP="00EC2A69">
            <w:pPr>
              <w:spacing w:line="276" w:lineRule="auto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30</w:t>
            </w:r>
          </w:p>
        </w:tc>
        <w:tc>
          <w:tcPr>
            <w:tcW w:w="2865" w:type="dxa"/>
          </w:tcPr>
          <w:p w14:paraId="429BC0AE" w14:textId="77777777" w:rsidR="00BF7931" w:rsidRDefault="00BF7931" w:rsidP="00EC2A69">
            <w:pPr>
              <w:spacing w:line="276" w:lineRule="auto"/>
              <w:jc w:val="both"/>
              <w:rPr>
                <w:sz w:val="19"/>
                <w:szCs w:val="19"/>
              </w:rPr>
            </w:pPr>
          </w:p>
        </w:tc>
      </w:tr>
      <w:tr w:rsidR="00BF7931" w:rsidRPr="00250C84" w14:paraId="06449DBF" w14:textId="1BB7DA1C" w:rsidTr="00BF7931">
        <w:tc>
          <w:tcPr>
            <w:tcW w:w="3987" w:type="dxa"/>
          </w:tcPr>
          <w:p w14:paraId="221077DF" w14:textId="77777777" w:rsidR="00BF7931" w:rsidRPr="00250C84" w:rsidRDefault="00BF7931" w:rsidP="00EC2A69">
            <w:pPr>
              <w:spacing w:line="276" w:lineRule="auto"/>
              <w:jc w:val="both"/>
              <w:rPr>
                <w:sz w:val="19"/>
                <w:szCs w:val="19"/>
              </w:rPr>
            </w:pPr>
            <w:r w:rsidRPr="00250C84">
              <w:rPr>
                <w:sz w:val="19"/>
                <w:szCs w:val="19"/>
              </w:rPr>
              <w:t xml:space="preserve">36 extra maanden (60 </w:t>
            </w:r>
            <w:r>
              <w:rPr>
                <w:sz w:val="19"/>
                <w:szCs w:val="19"/>
              </w:rPr>
              <w:t xml:space="preserve">maanden </w:t>
            </w:r>
            <w:r w:rsidRPr="00250C84">
              <w:rPr>
                <w:sz w:val="19"/>
                <w:szCs w:val="19"/>
              </w:rPr>
              <w:t>in totaal)</w:t>
            </w:r>
          </w:p>
        </w:tc>
        <w:tc>
          <w:tcPr>
            <w:tcW w:w="2894" w:type="dxa"/>
          </w:tcPr>
          <w:p w14:paraId="6CD36E8A" w14:textId="77777777" w:rsidR="00BF7931" w:rsidRPr="00250C84" w:rsidRDefault="00BF7931" w:rsidP="00EC2A69">
            <w:pPr>
              <w:spacing w:line="276" w:lineRule="auto"/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50</w:t>
            </w:r>
          </w:p>
        </w:tc>
        <w:tc>
          <w:tcPr>
            <w:tcW w:w="2865" w:type="dxa"/>
          </w:tcPr>
          <w:p w14:paraId="77372F3F" w14:textId="77777777" w:rsidR="00BF7931" w:rsidRDefault="00BF7931" w:rsidP="00EC2A69">
            <w:pPr>
              <w:spacing w:line="276" w:lineRule="auto"/>
              <w:jc w:val="both"/>
              <w:rPr>
                <w:sz w:val="19"/>
                <w:szCs w:val="19"/>
              </w:rPr>
            </w:pPr>
          </w:p>
        </w:tc>
      </w:tr>
    </w:tbl>
    <w:p w14:paraId="780EF0E4" w14:textId="77777777" w:rsidR="00343598" w:rsidRPr="00633E8C" w:rsidRDefault="00343598" w:rsidP="00BF7931">
      <w:pPr>
        <w:rPr>
          <w:sz w:val="19"/>
          <w:szCs w:val="19"/>
        </w:rPr>
      </w:pPr>
    </w:p>
    <w:sectPr w:rsidR="00343598" w:rsidRPr="00633E8C" w:rsidSect="000652D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pgSz w:w="11906" w:h="16838" w:code="9"/>
      <w:pgMar w:top="1871" w:right="1134" w:bottom="1418" w:left="1134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9986B6" w14:textId="77777777" w:rsidR="00377C37" w:rsidRDefault="00377C37">
      <w:r>
        <w:separator/>
      </w:r>
    </w:p>
  </w:endnote>
  <w:endnote w:type="continuationSeparator" w:id="0">
    <w:p w14:paraId="6261A982" w14:textId="77777777" w:rsidR="00377C37" w:rsidRDefault="00377C37">
      <w:r>
        <w:continuationSeparator/>
      </w:r>
    </w:p>
  </w:endnote>
  <w:endnote w:type="continuationNotice" w:id="1">
    <w:p w14:paraId="324C2AEF" w14:textId="77777777" w:rsidR="00377C37" w:rsidRDefault="00377C3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Y="15423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44"/>
      <w:gridCol w:w="8435"/>
      <w:gridCol w:w="2328"/>
    </w:tblGrid>
    <w:tr w:rsidR="00343598" w14:paraId="1AD2657F" w14:textId="77777777" w:rsidTr="008C67A3">
      <w:trPr>
        <w:trHeight w:hRule="exact" w:val="846"/>
      </w:trPr>
      <w:tc>
        <w:tcPr>
          <w:tcW w:w="1144" w:type="dxa"/>
          <w:shd w:val="clear" w:color="auto" w:fill="auto"/>
        </w:tcPr>
        <w:p w14:paraId="2F4BE710" w14:textId="77777777" w:rsidR="00343598" w:rsidRDefault="00343598" w:rsidP="008C67A3">
          <w:pPr>
            <w:pStyle w:val="Koptekst"/>
          </w:pPr>
        </w:p>
      </w:tc>
      <w:tc>
        <w:tcPr>
          <w:tcW w:w="8435" w:type="dxa"/>
          <w:shd w:val="clear" w:color="auto" w:fill="auto"/>
        </w:tcPr>
        <w:p w14:paraId="0DEC1A19" w14:textId="77777777" w:rsidR="00343598" w:rsidRDefault="00343598" w:rsidP="008C67A3">
          <w:pPr>
            <w:pStyle w:val="Koptekst"/>
          </w:pPr>
        </w:p>
      </w:tc>
      <w:tc>
        <w:tcPr>
          <w:tcW w:w="2328" w:type="dxa"/>
          <w:shd w:val="clear" w:color="auto" w:fill="auto"/>
        </w:tcPr>
        <w:p w14:paraId="35B1D6EC" w14:textId="77777777" w:rsidR="00343598" w:rsidRDefault="00343598" w:rsidP="008C67A3">
          <w:pPr>
            <w:pStyle w:val="SSCVoettekst"/>
            <w:framePr w:wrap="auto" w:vAnchor="margin" w:hAnchor="text" w:yAlign="inline"/>
          </w:pPr>
        </w:p>
        <w:p w14:paraId="028EEB2A" w14:textId="77777777" w:rsidR="00343598" w:rsidRDefault="00343598" w:rsidP="008C67A3">
          <w:pPr>
            <w:pStyle w:val="SSCVoettekst"/>
            <w:framePr w:wrap="auto" w:vAnchor="margin" w:hAnchor="text" w:yAlign="inline"/>
          </w:pPr>
        </w:p>
        <w:p w14:paraId="3FE04C0D" w14:textId="77777777" w:rsidR="00343598" w:rsidRDefault="00343598" w:rsidP="008C67A3">
          <w:pPr>
            <w:pStyle w:val="SSCPaginanummering"/>
            <w:framePr w:wrap="auto" w:vAnchor="margin" w:hAnchor="text" w:yAlign="inline"/>
          </w:pPr>
          <w:r>
            <w:t xml:space="preserve">Pagina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93556C">
            <w:rPr>
              <w:noProof/>
            </w:rPr>
            <w:t>2</w:t>
          </w:r>
          <w:r>
            <w:fldChar w:fldCharType="end"/>
          </w:r>
          <w:r>
            <w:t xml:space="preserve"> / </w:t>
          </w:r>
          <w:fldSimple w:instr=" NUMPAGES   \* MERGEFORMAT ">
            <w:r w:rsidR="0093556C">
              <w:rPr>
                <w:noProof/>
              </w:rPr>
              <w:t>2</w:t>
            </w:r>
          </w:fldSimple>
        </w:p>
      </w:tc>
    </w:tr>
  </w:tbl>
  <w:p w14:paraId="148C6A4B" w14:textId="77777777" w:rsidR="00343598" w:rsidRDefault="0034359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Y="15423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44"/>
      <w:gridCol w:w="8435"/>
      <w:gridCol w:w="2328"/>
    </w:tblGrid>
    <w:tr w:rsidR="00343598" w14:paraId="3B9398D2" w14:textId="77777777" w:rsidTr="008C67A3">
      <w:trPr>
        <w:trHeight w:hRule="exact" w:val="846"/>
      </w:trPr>
      <w:tc>
        <w:tcPr>
          <w:tcW w:w="1144" w:type="dxa"/>
          <w:shd w:val="clear" w:color="auto" w:fill="auto"/>
        </w:tcPr>
        <w:p w14:paraId="63E1EA88" w14:textId="77777777" w:rsidR="00343598" w:rsidRDefault="00343598" w:rsidP="008C67A3">
          <w:pPr>
            <w:pStyle w:val="Koptekst"/>
          </w:pPr>
        </w:p>
      </w:tc>
      <w:tc>
        <w:tcPr>
          <w:tcW w:w="8435" w:type="dxa"/>
          <w:shd w:val="clear" w:color="auto" w:fill="auto"/>
        </w:tcPr>
        <w:p w14:paraId="6CEF4C61" w14:textId="77777777" w:rsidR="00343598" w:rsidRDefault="00343598" w:rsidP="008C67A3">
          <w:pPr>
            <w:pStyle w:val="Koptekst"/>
          </w:pPr>
        </w:p>
      </w:tc>
      <w:tc>
        <w:tcPr>
          <w:tcW w:w="2328" w:type="dxa"/>
          <w:shd w:val="clear" w:color="auto" w:fill="auto"/>
        </w:tcPr>
        <w:p w14:paraId="33521170" w14:textId="77777777" w:rsidR="00343598" w:rsidRDefault="00343598" w:rsidP="008C67A3">
          <w:pPr>
            <w:pStyle w:val="SSCVoettekst"/>
            <w:framePr w:wrap="auto" w:vAnchor="margin" w:hAnchor="text" w:yAlign="inline"/>
          </w:pPr>
        </w:p>
        <w:p w14:paraId="6E73B440" w14:textId="77777777" w:rsidR="00343598" w:rsidRDefault="00343598" w:rsidP="008C67A3">
          <w:pPr>
            <w:pStyle w:val="SSCVoettekst"/>
            <w:framePr w:wrap="auto" w:vAnchor="margin" w:hAnchor="text" w:yAlign="inline"/>
          </w:pPr>
        </w:p>
        <w:p w14:paraId="67D6EECA" w14:textId="77777777" w:rsidR="00343598" w:rsidRDefault="00343598" w:rsidP="008C67A3">
          <w:pPr>
            <w:pStyle w:val="SSCPaginanummering"/>
            <w:framePr w:wrap="auto" w:vAnchor="margin" w:hAnchor="text" w:yAlign="inline"/>
          </w:pPr>
          <w:r>
            <w:t xml:space="preserve">Pagina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3</w:t>
          </w:r>
          <w:r>
            <w:fldChar w:fldCharType="end"/>
          </w:r>
          <w:r>
            <w:t xml:space="preserve"> / </w:t>
          </w:r>
          <w:fldSimple w:instr=" NUMPAGES   \* MERGEFORMAT ">
            <w:r>
              <w:rPr>
                <w:noProof/>
              </w:rPr>
              <w:t>1</w:t>
            </w:r>
          </w:fldSimple>
        </w:p>
      </w:tc>
    </w:tr>
  </w:tbl>
  <w:p w14:paraId="285A772C" w14:textId="77777777" w:rsidR="00343598" w:rsidRDefault="0034359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18A7A4" w14:textId="77777777" w:rsidR="00377C37" w:rsidRDefault="00377C37">
      <w:r>
        <w:separator/>
      </w:r>
    </w:p>
  </w:footnote>
  <w:footnote w:type="continuationSeparator" w:id="0">
    <w:p w14:paraId="7FB5E12B" w14:textId="77777777" w:rsidR="00377C37" w:rsidRDefault="00377C37">
      <w:r>
        <w:continuationSeparator/>
      </w:r>
    </w:p>
  </w:footnote>
  <w:footnote w:type="continuationNotice" w:id="1">
    <w:p w14:paraId="41A7D27C" w14:textId="77777777" w:rsidR="00377C37" w:rsidRDefault="00377C3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1" w:tblpY="1"/>
      <w:tblOverlap w:val="never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10489"/>
    </w:tblGrid>
    <w:tr w:rsidR="00343598" w14:paraId="6A47C19D" w14:textId="77777777" w:rsidTr="0023628B">
      <w:trPr>
        <w:cantSplit/>
        <w:trHeight w:val="397"/>
      </w:trPr>
      <w:tc>
        <w:tcPr>
          <w:tcW w:w="1418" w:type="dxa"/>
          <w:shd w:val="clear" w:color="auto" w:fill="auto"/>
        </w:tcPr>
        <w:p w14:paraId="4EECEBD8" w14:textId="52C9C1BC" w:rsidR="00343598" w:rsidRDefault="00343598" w:rsidP="0023628B">
          <w:pPr>
            <w:pStyle w:val="Koptekst"/>
          </w:pPr>
        </w:p>
      </w:tc>
      <w:tc>
        <w:tcPr>
          <w:tcW w:w="10490" w:type="dxa"/>
          <w:shd w:val="clear" w:color="auto" w:fill="auto"/>
        </w:tcPr>
        <w:p w14:paraId="7220AADC" w14:textId="77777777" w:rsidR="00343598" w:rsidRDefault="00343598" w:rsidP="0023628B">
          <w:pPr>
            <w:pStyle w:val="Koptekst"/>
          </w:pPr>
        </w:p>
      </w:tc>
    </w:tr>
    <w:tr w:rsidR="00343598" w14:paraId="13729C65" w14:textId="77777777" w:rsidTr="0023628B">
      <w:trPr>
        <w:cantSplit/>
        <w:trHeight w:hRule="exact" w:val="737"/>
      </w:trPr>
      <w:tc>
        <w:tcPr>
          <w:tcW w:w="1418" w:type="dxa"/>
          <w:shd w:val="clear" w:color="auto" w:fill="auto"/>
        </w:tcPr>
        <w:p w14:paraId="5DDBA270" w14:textId="77777777" w:rsidR="00343598" w:rsidRDefault="00343598" w:rsidP="0023628B">
          <w:pPr>
            <w:pStyle w:val="Koptekst"/>
          </w:pPr>
        </w:p>
      </w:tc>
      <w:tc>
        <w:tcPr>
          <w:tcW w:w="10490" w:type="dxa"/>
          <w:shd w:val="clear" w:color="auto" w:fill="auto"/>
        </w:tcPr>
        <w:p w14:paraId="4DF38CEF" w14:textId="774ADD9C" w:rsidR="00343598" w:rsidRDefault="00C2087E" w:rsidP="00C2087E">
          <w:pPr>
            <w:pStyle w:val="Koptekst"/>
            <w:ind w:left="8223"/>
          </w:pPr>
          <w:r>
            <w:rPr>
              <w:noProof/>
            </w:rPr>
            <w:drawing>
              <wp:inline distT="0" distB="0" distL="0" distR="0" wp14:anchorId="0E24A84E" wp14:editId="2F596AEA">
                <wp:extent cx="841375" cy="725170"/>
                <wp:effectExtent l="0" t="0" r="0" b="0"/>
                <wp:docPr id="3" name="Afbeelding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1375" cy="72517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  <w:tr w:rsidR="00343598" w14:paraId="632F87B9" w14:textId="77777777" w:rsidTr="0023628B">
      <w:trPr>
        <w:cantSplit/>
        <w:trHeight w:hRule="exact" w:val="737"/>
      </w:trPr>
      <w:tc>
        <w:tcPr>
          <w:tcW w:w="1418" w:type="dxa"/>
          <w:shd w:val="clear" w:color="auto" w:fill="auto"/>
        </w:tcPr>
        <w:p w14:paraId="2EE693ED" w14:textId="77777777" w:rsidR="00343598" w:rsidRDefault="00343598" w:rsidP="0023628B">
          <w:pPr>
            <w:pStyle w:val="Koptekst"/>
          </w:pPr>
        </w:p>
      </w:tc>
      <w:tc>
        <w:tcPr>
          <w:tcW w:w="10490" w:type="dxa"/>
          <w:shd w:val="clear" w:color="auto" w:fill="auto"/>
        </w:tcPr>
        <w:p w14:paraId="5EC5BEA4" w14:textId="77777777" w:rsidR="00343598" w:rsidRDefault="00343598" w:rsidP="0023628B">
          <w:pPr>
            <w:pStyle w:val="Koptekst"/>
          </w:pPr>
        </w:p>
      </w:tc>
    </w:tr>
  </w:tbl>
  <w:p w14:paraId="31769E7F" w14:textId="77777777" w:rsidR="00343598" w:rsidRDefault="0034359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1" w:tblpY="1"/>
      <w:tblOverlap w:val="never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348"/>
      <w:gridCol w:w="1559"/>
    </w:tblGrid>
    <w:tr w:rsidR="00343598" w14:paraId="4B0736DC" w14:textId="77777777" w:rsidTr="0023628B">
      <w:trPr>
        <w:cantSplit/>
        <w:trHeight w:val="397"/>
      </w:trPr>
      <w:tc>
        <w:tcPr>
          <w:tcW w:w="10348" w:type="dxa"/>
          <w:shd w:val="clear" w:color="auto" w:fill="auto"/>
        </w:tcPr>
        <w:p w14:paraId="7B3FFBA3" w14:textId="77777777" w:rsidR="00343598" w:rsidRDefault="00343598" w:rsidP="0023628B">
          <w:pPr>
            <w:pStyle w:val="Kop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458E7746" wp14:editId="05829498">
                <wp:simplePos x="0" y="0"/>
                <wp:positionH relativeFrom="column">
                  <wp:posOffset>5859780</wp:posOffset>
                </wp:positionH>
                <wp:positionV relativeFrom="paragraph">
                  <wp:posOffset>66675</wp:posOffset>
                </wp:positionV>
                <wp:extent cx="1617980" cy="809625"/>
                <wp:effectExtent l="0" t="0" r="1270" b="9525"/>
                <wp:wrapNone/>
                <wp:docPr id="12" name="Afbeelding 12" descr="ONS_lo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2" descr="ONS_lo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17980" cy="8096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559" w:type="dxa"/>
          <w:shd w:val="clear" w:color="auto" w:fill="auto"/>
        </w:tcPr>
        <w:p w14:paraId="60A5930D" w14:textId="77777777" w:rsidR="00343598" w:rsidRDefault="00343598" w:rsidP="0023628B">
          <w:pPr>
            <w:pStyle w:val="Koptekst"/>
          </w:pPr>
        </w:p>
      </w:tc>
    </w:tr>
    <w:tr w:rsidR="00343598" w14:paraId="3E678669" w14:textId="77777777" w:rsidTr="0023628B">
      <w:trPr>
        <w:cantSplit/>
        <w:trHeight w:hRule="exact" w:val="737"/>
      </w:trPr>
      <w:tc>
        <w:tcPr>
          <w:tcW w:w="10348" w:type="dxa"/>
          <w:shd w:val="clear" w:color="auto" w:fill="auto"/>
        </w:tcPr>
        <w:p w14:paraId="6ED0674B" w14:textId="77777777" w:rsidR="00343598" w:rsidRDefault="00343598" w:rsidP="0023628B">
          <w:pPr>
            <w:pStyle w:val="Koptekst"/>
          </w:pPr>
        </w:p>
      </w:tc>
      <w:tc>
        <w:tcPr>
          <w:tcW w:w="1559" w:type="dxa"/>
          <w:shd w:val="clear" w:color="auto" w:fill="auto"/>
        </w:tcPr>
        <w:p w14:paraId="4C178C20" w14:textId="77777777" w:rsidR="00343598" w:rsidRDefault="00343598" w:rsidP="0023628B">
          <w:pPr>
            <w:pStyle w:val="Koptekst"/>
          </w:pPr>
        </w:p>
      </w:tc>
    </w:tr>
    <w:tr w:rsidR="00343598" w14:paraId="0E19684F" w14:textId="77777777" w:rsidTr="0023628B">
      <w:trPr>
        <w:cantSplit/>
        <w:trHeight w:hRule="exact" w:val="737"/>
      </w:trPr>
      <w:tc>
        <w:tcPr>
          <w:tcW w:w="10348" w:type="dxa"/>
          <w:shd w:val="clear" w:color="auto" w:fill="auto"/>
        </w:tcPr>
        <w:p w14:paraId="249C3B5E" w14:textId="77777777" w:rsidR="00343598" w:rsidRDefault="00343598" w:rsidP="0023628B">
          <w:pPr>
            <w:pStyle w:val="Koptekst"/>
          </w:pPr>
        </w:p>
      </w:tc>
      <w:tc>
        <w:tcPr>
          <w:tcW w:w="1559" w:type="dxa"/>
          <w:shd w:val="clear" w:color="auto" w:fill="auto"/>
        </w:tcPr>
        <w:p w14:paraId="189E5B18" w14:textId="77777777" w:rsidR="00343598" w:rsidRDefault="00343598" w:rsidP="0023628B">
          <w:pPr>
            <w:pStyle w:val="Koptekst"/>
          </w:pPr>
        </w:p>
      </w:tc>
    </w:tr>
  </w:tbl>
  <w:p w14:paraId="7FC36833" w14:textId="77777777" w:rsidR="00343598" w:rsidRDefault="00343598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17121C" w14:textId="532B60CD" w:rsidR="00343598" w:rsidRDefault="00385874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6192" behindDoc="0" locked="0" layoutInCell="1" allowOverlap="1" wp14:anchorId="1EB2B2D8" wp14:editId="4F05790F">
          <wp:simplePos x="0" y="0"/>
          <wp:positionH relativeFrom="margin">
            <wp:posOffset>5854700</wp:posOffset>
          </wp:positionH>
          <wp:positionV relativeFrom="paragraph">
            <wp:posOffset>281940</wp:posOffset>
          </wp:positionV>
          <wp:extent cx="676275" cy="586740"/>
          <wp:effectExtent l="0" t="0" r="9525" b="3810"/>
          <wp:wrapNone/>
          <wp:docPr id="1" name="Afbeelding 1" descr="Afbeelding met Lettertype, Graphics, logo, grafische vormgevin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Lettertype, Graphics, logo, grafische vormgeving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586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B5F28D7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9F980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AE3811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39BC1D90"/>
    <w:multiLevelType w:val="multilevel"/>
    <w:tmpl w:val="94D40DC2"/>
    <w:lvl w:ilvl="0">
      <w:start w:val="1"/>
      <w:numFmt w:val="decimal"/>
      <w:lvlText w:val="%1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04"/>
        </w:tabs>
        <w:ind w:left="1304" w:hanging="58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4" w15:restartNumberingAfterBreak="0">
    <w:nsid w:val="3C030EDB"/>
    <w:multiLevelType w:val="hybridMultilevel"/>
    <w:tmpl w:val="9112F184"/>
    <w:lvl w:ilvl="0" w:tplc="8C0AFE64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C775017"/>
    <w:multiLevelType w:val="multilevel"/>
    <w:tmpl w:val="399A54C0"/>
    <w:lvl w:ilvl="0">
      <w:start w:val="1"/>
      <w:numFmt w:val="decimal"/>
      <w:pStyle w:val="Kop1"/>
      <w:lvlText w:val="%1."/>
      <w:lvlJc w:val="left"/>
      <w:pPr>
        <w:tabs>
          <w:tab w:val="num" w:pos="1462"/>
        </w:tabs>
        <w:ind w:left="1462" w:hanging="1320"/>
      </w:pPr>
      <w:rPr>
        <w:rFonts w:hint="default"/>
        <w:b/>
        <w:i w:val="0"/>
        <w:sz w:val="32"/>
        <w:szCs w:val="44"/>
      </w:rPr>
    </w:lvl>
    <w:lvl w:ilvl="1">
      <w:start w:val="1"/>
      <w:numFmt w:val="decimal"/>
      <w:pStyle w:val="Kop2"/>
      <w:lvlText w:val="%1.%2"/>
      <w:lvlJc w:val="left"/>
      <w:pPr>
        <w:tabs>
          <w:tab w:val="num" w:pos="1462"/>
        </w:tabs>
        <w:ind w:left="1462" w:hanging="13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tabs>
          <w:tab w:val="num" w:pos="1462"/>
        </w:tabs>
        <w:ind w:left="1462" w:hanging="1320"/>
      </w:pPr>
      <w:rPr>
        <w:rFonts w:ascii="Arial" w:hAnsi="Arial" w:hint="default"/>
        <w:b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3862"/>
        </w:tabs>
        <w:ind w:left="343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22"/>
        </w:tabs>
        <w:ind w:left="393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42"/>
        </w:tabs>
        <w:ind w:left="443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02"/>
        </w:tabs>
        <w:ind w:left="494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22"/>
        </w:tabs>
        <w:ind w:left="544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82"/>
        </w:tabs>
        <w:ind w:left="6022" w:hanging="1440"/>
      </w:pPr>
      <w:rPr>
        <w:rFonts w:hint="default"/>
      </w:rPr>
    </w:lvl>
  </w:abstractNum>
  <w:abstractNum w:abstractNumId="6" w15:restartNumberingAfterBreak="0">
    <w:nsid w:val="3E32352B"/>
    <w:multiLevelType w:val="hybridMultilevel"/>
    <w:tmpl w:val="02DC13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3620999">
    <w:abstractNumId w:val="2"/>
  </w:num>
  <w:num w:numId="2" w16cid:durableId="1912420746">
    <w:abstractNumId w:val="1"/>
  </w:num>
  <w:num w:numId="3" w16cid:durableId="742262032">
    <w:abstractNumId w:val="0"/>
  </w:num>
  <w:num w:numId="4" w16cid:durableId="1729913944">
    <w:abstractNumId w:val="3"/>
  </w:num>
  <w:num w:numId="5" w16cid:durableId="1766724021">
    <w:abstractNumId w:val="5"/>
  </w:num>
  <w:num w:numId="6" w16cid:durableId="745765536">
    <w:abstractNumId w:val="5"/>
  </w:num>
  <w:num w:numId="7" w16cid:durableId="414669188">
    <w:abstractNumId w:val="5"/>
  </w:num>
  <w:num w:numId="8" w16cid:durableId="2022317908">
    <w:abstractNumId w:val="5"/>
  </w:num>
  <w:num w:numId="9" w16cid:durableId="1032996609">
    <w:abstractNumId w:val="4"/>
  </w:num>
  <w:num w:numId="10" w16cid:durableId="1293437822">
    <w:abstractNumId w:val="4"/>
  </w:num>
  <w:num w:numId="11" w16cid:durableId="2008748749">
    <w:abstractNumId w:val="5"/>
  </w:num>
  <w:num w:numId="12" w16cid:durableId="964117543">
    <w:abstractNumId w:val="5"/>
  </w:num>
  <w:num w:numId="13" w16cid:durableId="670063510">
    <w:abstractNumId w:val="5"/>
  </w:num>
  <w:num w:numId="14" w16cid:durableId="1852790280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3D1B"/>
    <w:rsid w:val="00045278"/>
    <w:rsid w:val="000652D2"/>
    <w:rsid w:val="000700FE"/>
    <w:rsid w:val="00076573"/>
    <w:rsid w:val="00081E8B"/>
    <w:rsid w:val="00087F8F"/>
    <w:rsid w:val="000B0647"/>
    <w:rsid w:val="000D38A4"/>
    <w:rsid w:val="000D7F29"/>
    <w:rsid w:val="000F2D4E"/>
    <w:rsid w:val="000F5E05"/>
    <w:rsid w:val="000F5F8B"/>
    <w:rsid w:val="00101DFF"/>
    <w:rsid w:val="00123882"/>
    <w:rsid w:val="0014108B"/>
    <w:rsid w:val="00153860"/>
    <w:rsid w:val="00155D2D"/>
    <w:rsid w:val="001A1C14"/>
    <w:rsid w:val="001E2B72"/>
    <w:rsid w:val="001E2D3E"/>
    <w:rsid w:val="00225382"/>
    <w:rsid w:val="0023628B"/>
    <w:rsid w:val="002644B1"/>
    <w:rsid w:val="00270385"/>
    <w:rsid w:val="002936E3"/>
    <w:rsid w:val="00294087"/>
    <w:rsid w:val="002960F9"/>
    <w:rsid w:val="002D1748"/>
    <w:rsid w:val="002E0806"/>
    <w:rsid w:val="003018AB"/>
    <w:rsid w:val="00317079"/>
    <w:rsid w:val="003369A3"/>
    <w:rsid w:val="00343598"/>
    <w:rsid w:val="00352E6E"/>
    <w:rsid w:val="003732BF"/>
    <w:rsid w:val="00377C37"/>
    <w:rsid w:val="00385874"/>
    <w:rsid w:val="003A4A36"/>
    <w:rsid w:val="003E0A90"/>
    <w:rsid w:val="00413744"/>
    <w:rsid w:val="004317A3"/>
    <w:rsid w:val="00441616"/>
    <w:rsid w:val="00444721"/>
    <w:rsid w:val="00457155"/>
    <w:rsid w:val="0049169D"/>
    <w:rsid w:val="004A0B0D"/>
    <w:rsid w:val="004A2836"/>
    <w:rsid w:val="004F07F7"/>
    <w:rsid w:val="004F2305"/>
    <w:rsid w:val="00547595"/>
    <w:rsid w:val="005576FD"/>
    <w:rsid w:val="00575964"/>
    <w:rsid w:val="005769AD"/>
    <w:rsid w:val="0059228A"/>
    <w:rsid w:val="00597891"/>
    <w:rsid w:val="005B1943"/>
    <w:rsid w:val="005D04E3"/>
    <w:rsid w:val="005D4213"/>
    <w:rsid w:val="005D4605"/>
    <w:rsid w:val="005F6ADB"/>
    <w:rsid w:val="006019E7"/>
    <w:rsid w:val="00602EF7"/>
    <w:rsid w:val="006114DD"/>
    <w:rsid w:val="00612F23"/>
    <w:rsid w:val="006270D4"/>
    <w:rsid w:val="00633E8C"/>
    <w:rsid w:val="00644793"/>
    <w:rsid w:val="00653778"/>
    <w:rsid w:val="00657D34"/>
    <w:rsid w:val="00663D80"/>
    <w:rsid w:val="006C5345"/>
    <w:rsid w:val="006E503B"/>
    <w:rsid w:val="0078174A"/>
    <w:rsid w:val="007825BE"/>
    <w:rsid w:val="007839C9"/>
    <w:rsid w:val="007E1660"/>
    <w:rsid w:val="008069D2"/>
    <w:rsid w:val="00815F61"/>
    <w:rsid w:val="008320BC"/>
    <w:rsid w:val="00844BEB"/>
    <w:rsid w:val="00851215"/>
    <w:rsid w:val="00865075"/>
    <w:rsid w:val="008A09B5"/>
    <w:rsid w:val="008B11E8"/>
    <w:rsid w:val="008C67A3"/>
    <w:rsid w:val="008D4C91"/>
    <w:rsid w:val="00905574"/>
    <w:rsid w:val="00907863"/>
    <w:rsid w:val="00911E57"/>
    <w:rsid w:val="009246DA"/>
    <w:rsid w:val="0093556C"/>
    <w:rsid w:val="009703E8"/>
    <w:rsid w:val="009742A8"/>
    <w:rsid w:val="009A0D2B"/>
    <w:rsid w:val="009B5BA2"/>
    <w:rsid w:val="009C5116"/>
    <w:rsid w:val="009D5BB5"/>
    <w:rsid w:val="009F1BCA"/>
    <w:rsid w:val="00A15FFA"/>
    <w:rsid w:val="00A20FF7"/>
    <w:rsid w:val="00A21A6C"/>
    <w:rsid w:val="00A254C8"/>
    <w:rsid w:val="00A35E8B"/>
    <w:rsid w:val="00A55EEA"/>
    <w:rsid w:val="00A77031"/>
    <w:rsid w:val="00A77B2E"/>
    <w:rsid w:val="00A83D1B"/>
    <w:rsid w:val="00A974C3"/>
    <w:rsid w:val="00AA38FE"/>
    <w:rsid w:val="00AF1471"/>
    <w:rsid w:val="00AF48F9"/>
    <w:rsid w:val="00B13A1B"/>
    <w:rsid w:val="00B47772"/>
    <w:rsid w:val="00B731E4"/>
    <w:rsid w:val="00B77818"/>
    <w:rsid w:val="00B8655F"/>
    <w:rsid w:val="00B93073"/>
    <w:rsid w:val="00BA51C5"/>
    <w:rsid w:val="00BB7C38"/>
    <w:rsid w:val="00BC2211"/>
    <w:rsid w:val="00BF0858"/>
    <w:rsid w:val="00BF7931"/>
    <w:rsid w:val="00C10DA1"/>
    <w:rsid w:val="00C2087E"/>
    <w:rsid w:val="00C42533"/>
    <w:rsid w:val="00C612F9"/>
    <w:rsid w:val="00C86F95"/>
    <w:rsid w:val="00C97214"/>
    <w:rsid w:val="00CC406D"/>
    <w:rsid w:val="00D01C83"/>
    <w:rsid w:val="00D15699"/>
    <w:rsid w:val="00D17E42"/>
    <w:rsid w:val="00D40560"/>
    <w:rsid w:val="00D4268A"/>
    <w:rsid w:val="00D42EEF"/>
    <w:rsid w:val="00D57B19"/>
    <w:rsid w:val="00DA7EF0"/>
    <w:rsid w:val="00DB65EB"/>
    <w:rsid w:val="00DC210E"/>
    <w:rsid w:val="00DC65BA"/>
    <w:rsid w:val="00DC7A91"/>
    <w:rsid w:val="00E34FEF"/>
    <w:rsid w:val="00E70C32"/>
    <w:rsid w:val="00EC3AD8"/>
    <w:rsid w:val="00ED6943"/>
    <w:rsid w:val="00F10F4C"/>
    <w:rsid w:val="00F13086"/>
    <w:rsid w:val="00F349BD"/>
    <w:rsid w:val="00F46E1D"/>
    <w:rsid w:val="00F70AA5"/>
    <w:rsid w:val="00F70DCF"/>
    <w:rsid w:val="00F860AD"/>
    <w:rsid w:val="00F92976"/>
    <w:rsid w:val="00F95B7F"/>
    <w:rsid w:val="00F97258"/>
    <w:rsid w:val="00FA5214"/>
    <w:rsid w:val="00FC7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9619078"/>
  <w15:docId w15:val="{021A3340-CA7E-438C-BD71-07FD68667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602EF7"/>
    <w:pPr>
      <w:spacing w:line="360" w:lineRule="auto"/>
    </w:pPr>
    <w:rPr>
      <w:rFonts w:ascii="Arial" w:hAnsi="Arial"/>
      <w:sz w:val="22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DC65BA"/>
    <w:pPr>
      <w:keepNext/>
      <w:numPr>
        <w:numId w:val="13"/>
      </w:numPr>
      <w:spacing w:before="360"/>
      <w:outlineLvl w:val="0"/>
    </w:pPr>
    <w:rPr>
      <w:b/>
      <w:color w:val="005F94"/>
      <w:sz w:val="32"/>
      <w:szCs w:val="32"/>
    </w:rPr>
  </w:style>
  <w:style w:type="paragraph" w:styleId="Kop2">
    <w:name w:val="heading 2"/>
    <w:basedOn w:val="Kop1"/>
    <w:next w:val="Standaard"/>
    <w:link w:val="Kop2Char"/>
    <w:qFormat/>
    <w:rsid w:val="00DC65BA"/>
    <w:pPr>
      <w:numPr>
        <w:ilvl w:val="1"/>
      </w:numPr>
      <w:outlineLvl w:val="1"/>
    </w:pPr>
    <w:rPr>
      <w:color w:val="auto"/>
      <w:sz w:val="26"/>
    </w:rPr>
  </w:style>
  <w:style w:type="paragraph" w:styleId="Kop3">
    <w:name w:val="heading 3"/>
    <w:basedOn w:val="Kop2"/>
    <w:next w:val="Standaard"/>
    <w:link w:val="Kop3Char"/>
    <w:qFormat/>
    <w:rsid w:val="00DC65BA"/>
    <w:pPr>
      <w:numPr>
        <w:ilvl w:val="2"/>
      </w:numPr>
      <w:outlineLvl w:val="2"/>
    </w:pPr>
    <w:rPr>
      <w:sz w:val="22"/>
      <w:szCs w:val="22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C612F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C612F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C612F9"/>
    <w:p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C612F9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C612F9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C612F9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dresregel">
    <w:name w:val="Adresregel"/>
    <w:basedOn w:val="Standaard"/>
    <w:qFormat/>
    <w:rsid w:val="00A254C8"/>
    <w:rPr>
      <w:b/>
    </w:rPr>
  </w:style>
  <w:style w:type="paragraph" w:styleId="Koptekst">
    <w:name w:val="header"/>
    <w:basedOn w:val="Standaard"/>
    <w:link w:val="KoptekstChar"/>
    <w:rsid w:val="00A254C8"/>
    <w:pPr>
      <w:tabs>
        <w:tab w:val="center" w:pos="4513"/>
        <w:tab w:val="right" w:pos="9026"/>
      </w:tabs>
    </w:pPr>
  </w:style>
  <w:style w:type="character" w:customStyle="1" w:styleId="KoptekstChar">
    <w:name w:val="Koptekst Char"/>
    <w:link w:val="Koptekst"/>
    <w:rsid w:val="00A254C8"/>
    <w:rPr>
      <w:rFonts w:ascii="Arial" w:hAnsi="Arial"/>
      <w:sz w:val="22"/>
      <w:lang w:eastAsia="en-US"/>
    </w:rPr>
  </w:style>
  <w:style w:type="paragraph" w:styleId="Voettekst">
    <w:name w:val="footer"/>
    <w:basedOn w:val="Standaard"/>
    <w:link w:val="VoettekstChar"/>
    <w:rsid w:val="00A254C8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link w:val="Voettekst"/>
    <w:rsid w:val="00A254C8"/>
    <w:rPr>
      <w:rFonts w:ascii="Arial" w:hAnsi="Arial"/>
      <w:sz w:val="22"/>
      <w:lang w:eastAsia="en-US"/>
    </w:rPr>
  </w:style>
  <w:style w:type="table" w:styleId="Tabelraster">
    <w:name w:val="Table Grid"/>
    <w:basedOn w:val="Standaardtabel"/>
    <w:rsid w:val="00A254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SCReferentie">
    <w:name w:val="SSC Referentie"/>
    <w:basedOn w:val="Standaard"/>
    <w:qFormat/>
    <w:rsid w:val="00602EF7"/>
    <w:rPr>
      <w:sz w:val="16"/>
    </w:rPr>
  </w:style>
  <w:style w:type="paragraph" w:customStyle="1" w:styleId="SSCKenmerk">
    <w:name w:val="SSC Kenmerk"/>
    <w:basedOn w:val="Standaard"/>
    <w:qFormat/>
    <w:rsid w:val="00602EF7"/>
    <w:rPr>
      <w:sz w:val="18"/>
    </w:rPr>
  </w:style>
  <w:style w:type="paragraph" w:customStyle="1" w:styleId="SSCReferentieTitel">
    <w:name w:val="SSC Referentie Titel"/>
    <w:basedOn w:val="SSCReferentie"/>
    <w:qFormat/>
    <w:rsid w:val="00602EF7"/>
    <w:rPr>
      <w:b/>
      <w:color w:val="005F94"/>
      <w:lang w:val="en-US"/>
    </w:rPr>
  </w:style>
  <w:style w:type="character" w:customStyle="1" w:styleId="Kop1Char">
    <w:name w:val="Kop 1 Char"/>
    <w:link w:val="Kop1"/>
    <w:rsid w:val="00DC65BA"/>
    <w:rPr>
      <w:rFonts w:ascii="Arial" w:hAnsi="Arial"/>
      <w:b/>
      <w:color w:val="005F94"/>
      <w:sz w:val="32"/>
      <w:szCs w:val="32"/>
      <w:lang w:eastAsia="en-US"/>
    </w:rPr>
  </w:style>
  <w:style w:type="character" w:customStyle="1" w:styleId="Kop2Char">
    <w:name w:val="Kop 2 Char"/>
    <w:link w:val="Kop2"/>
    <w:rsid w:val="00DC65BA"/>
    <w:rPr>
      <w:rFonts w:ascii="Arial" w:hAnsi="Arial"/>
      <w:b/>
      <w:sz w:val="26"/>
      <w:szCs w:val="32"/>
      <w:lang w:eastAsia="en-US"/>
    </w:rPr>
  </w:style>
  <w:style w:type="character" w:customStyle="1" w:styleId="Kop3Char">
    <w:name w:val="Kop 3 Char"/>
    <w:link w:val="Kop3"/>
    <w:rsid w:val="00DC65BA"/>
    <w:rPr>
      <w:rFonts w:ascii="Arial" w:hAnsi="Arial"/>
      <w:b/>
      <w:sz w:val="22"/>
      <w:szCs w:val="22"/>
      <w:lang w:eastAsia="en-US"/>
    </w:rPr>
  </w:style>
  <w:style w:type="character" w:customStyle="1" w:styleId="Kop4Char">
    <w:name w:val="Kop 4 Char"/>
    <w:link w:val="Kop4"/>
    <w:semiHidden/>
    <w:rsid w:val="00C612F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Kop5Char">
    <w:name w:val="Kop 5 Char"/>
    <w:link w:val="Kop5"/>
    <w:semiHidden/>
    <w:rsid w:val="00C612F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6Char">
    <w:name w:val="Kop 6 Char"/>
    <w:link w:val="Kop6"/>
    <w:semiHidden/>
    <w:rsid w:val="00C612F9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Kop7Char">
    <w:name w:val="Kop 7 Char"/>
    <w:link w:val="Kop7"/>
    <w:semiHidden/>
    <w:rsid w:val="00C612F9"/>
    <w:rPr>
      <w:rFonts w:ascii="Calibri" w:eastAsia="Times New Roman" w:hAnsi="Calibri" w:cs="Times New Roman"/>
      <w:sz w:val="24"/>
      <w:szCs w:val="24"/>
    </w:rPr>
  </w:style>
  <w:style w:type="character" w:customStyle="1" w:styleId="Kop8Char">
    <w:name w:val="Kop 8 Char"/>
    <w:link w:val="Kop8"/>
    <w:semiHidden/>
    <w:rsid w:val="00C612F9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Kop9Char">
    <w:name w:val="Kop 9 Char"/>
    <w:link w:val="Kop9"/>
    <w:semiHidden/>
    <w:rsid w:val="00C612F9"/>
    <w:rPr>
      <w:rFonts w:ascii="Cambria" w:eastAsia="Times New Roman" w:hAnsi="Cambria" w:cs="Times New Roman"/>
      <w:sz w:val="22"/>
      <w:szCs w:val="22"/>
    </w:rPr>
  </w:style>
  <w:style w:type="paragraph" w:customStyle="1" w:styleId="TitelMemo">
    <w:name w:val="Titel Memo"/>
    <w:basedOn w:val="Standaard"/>
    <w:qFormat/>
    <w:rsid w:val="008A09B5"/>
    <w:rPr>
      <w:b/>
      <w:color w:val="005F94"/>
    </w:rPr>
  </w:style>
  <w:style w:type="paragraph" w:styleId="Inhopg1">
    <w:name w:val="toc 1"/>
    <w:basedOn w:val="Standaard"/>
    <w:next w:val="Standaard"/>
    <w:autoRedefine/>
    <w:uiPriority w:val="39"/>
    <w:rsid w:val="00602EF7"/>
    <w:pPr>
      <w:tabs>
        <w:tab w:val="left" w:pos="709"/>
        <w:tab w:val="right" w:pos="9628"/>
      </w:tabs>
      <w:ind w:left="709" w:hanging="709"/>
    </w:pPr>
  </w:style>
  <w:style w:type="paragraph" w:styleId="Inhopg2">
    <w:name w:val="toc 2"/>
    <w:basedOn w:val="Standaard"/>
    <w:next w:val="Standaard"/>
    <w:autoRedefine/>
    <w:uiPriority w:val="39"/>
    <w:rsid w:val="00602EF7"/>
    <w:pPr>
      <w:tabs>
        <w:tab w:val="left" w:pos="709"/>
        <w:tab w:val="right" w:pos="9628"/>
      </w:tabs>
      <w:ind w:left="709" w:hanging="709"/>
    </w:pPr>
  </w:style>
  <w:style w:type="paragraph" w:styleId="Inhopg3">
    <w:name w:val="toc 3"/>
    <w:basedOn w:val="Standaard"/>
    <w:next w:val="Standaard"/>
    <w:autoRedefine/>
    <w:uiPriority w:val="39"/>
    <w:rsid w:val="00602EF7"/>
    <w:pPr>
      <w:tabs>
        <w:tab w:val="left" w:pos="709"/>
        <w:tab w:val="right" w:pos="9628"/>
      </w:tabs>
      <w:ind w:left="709" w:hanging="709"/>
    </w:pPr>
  </w:style>
  <w:style w:type="paragraph" w:customStyle="1" w:styleId="SSCExtratiteltekst">
    <w:name w:val="SSC Extra titeltekst"/>
    <w:basedOn w:val="Standaard"/>
    <w:qFormat/>
    <w:rsid w:val="00602EF7"/>
  </w:style>
  <w:style w:type="paragraph" w:customStyle="1" w:styleId="SSCLijstnummering">
    <w:name w:val="SSC Lijstnummering"/>
    <w:basedOn w:val="Standaard"/>
    <w:qFormat/>
    <w:rsid w:val="0078174A"/>
    <w:pPr>
      <w:tabs>
        <w:tab w:val="left" w:pos="851"/>
      </w:tabs>
    </w:pPr>
    <w:rPr>
      <w:b/>
    </w:rPr>
  </w:style>
  <w:style w:type="paragraph" w:customStyle="1" w:styleId="SSCPaginanummering">
    <w:name w:val="SSC Paginanummering"/>
    <w:basedOn w:val="SSCReferentie"/>
    <w:qFormat/>
    <w:rsid w:val="00DC65BA"/>
    <w:pPr>
      <w:framePr w:wrap="around" w:vAnchor="page" w:hAnchor="page" w:y="15423"/>
      <w:jc w:val="center"/>
    </w:pPr>
    <w:rPr>
      <w:b/>
      <w:color w:val="005F94"/>
    </w:rPr>
  </w:style>
  <w:style w:type="paragraph" w:customStyle="1" w:styleId="SSCSubtitel">
    <w:name w:val="SSC Subtitel"/>
    <w:basedOn w:val="Standaard"/>
    <w:qFormat/>
    <w:rsid w:val="00602EF7"/>
    <w:rPr>
      <w:sz w:val="32"/>
    </w:rPr>
  </w:style>
  <w:style w:type="table" w:customStyle="1" w:styleId="SSCTabel">
    <w:name w:val="SSC Tabel"/>
    <w:basedOn w:val="Standaardtabel"/>
    <w:uiPriority w:val="99"/>
    <w:rsid w:val="0078174A"/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V w:val="single" w:sz="2" w:space="0" w:color="auto"/>
      </w:tblBorders>
    </w:tblPr>
    <w:tblStylePr w:type="firstRow">
      <w:rPr>
        <w:rFonts w:ascii="Arial" w:hAnsi="Arial"/>
        <w:b/>
        <w:color w:val="FFFFFF"/>
      </w:rPr>
      <w:tblPr/>
      <w:tcPr>
        <w:shd w:val="clear" w:color="auto" w:fill="005F94"/>
      </w:tcPr>
    </w:tblStylePr>
  </w:style>
  <w:style w:type="table" w:customStyle="1" w:styleId="SSCTabelUitgebreid">
    <w:name w:val="SSC Tabel Uitgebreid"/>
    <w:basedOn w:val="SSCTabel"/>
    <w:uiPriority w:val="99"/>
    <w:rsid w:val="0078174A"/>
    <w:tblPr>
      <w:tblStyleRowBandSize w:val="1"/>
    </w:tblPr>
    <w:tblStylePr w:type="firstRow">
      <w:rPr>
        <w:rFonts w:ascii="Arial" w:hAnsi="Arial"/>
        <w:b/>
        <w:color w:val="FFFFFF"/>
      </w:rPr>
      <w:tblPr/>
      <w:tcPr>
        <w:tcBorders>
          <w:insideH w:val="nil"/>
          <w:insideV w:val="single" w:sz="4" w:space="0" w:color="auto"/>
        </w:tcBorders>
        <w:shd w:val="clear" w:color="auto" w:fill="005F94"/>
      </w:tcPr>
    </w:tblStylePr>
    <w:tblStylePr w:type="firstCol">
      <w:rPr>
        <w:b w:val="0"/>
      </w:rPr>
    </w:tblStylePr>
    <w:tblStylePr w:type="band1Horz">
      <w:tblPr/>
      <w:tcPr>
        <w:shd w:val="clear" w:color="auto" w:fill="BFD7E4"/>
      </w:tcPr>
    </w:tblStylePr>
  </w:style>
  <w:style w:type="paragraph" w:customStyle="1" w:styleId="SSCTitel">
    <w:name w:val="SSC Titel"/>
    <w:basedOn w:val="Standaard"/>
    <w:qFormat/>
    <w:rsid w:val="00DC65BA"/>
    <w:rPr>
      <w:b/>
      <w:color w:val="005F94"/>
      <w:sz w:val="48"/>
    </w:rPr>
  </w:style>
  <w:style w:type="paragraph" w:customStyle="1" w:styleId="SSCTitelMemo">
    <w:name w:val="SSC Titel Memo"/>
    <w:basedOn w:val="Standaard"/>
    <w:qFormat/>
    <w:rsid w:val="00602EF7"/>
    <w:rPr>
      <w:b/>
      <w:color w:val="005F94"/>
    </w:rPr>
  </w:style>
  <w:style w:type="paragraph" w:customStyle="1" w:styleId="SSCTussenkop">
    <w:name w:val="SSC Tussenkop"/>
    <w:basedOn w:val="Standaard"/>
    <w:qFormat/>
    <w:rsid w:val="003732BF"/>
    <w:rPr>
      <w:b/>
      <w:color w:val="005F94"/>
      <w:sz w:val="32"/>
      <w:szCs w:val="32"/>
    </w:rPr>
  </w:style>
  <w:style w:type="paragraph" w:customStyle="1" w:styleId="SSCVoettekst">
    <w:name w:val="SSC Voettekst"/>
    <w:basedOn w:val="SSCReferentie"/>
    <w:qFormat/>
    <w:rsid w:val="00DC65BA"/>
    <w:pPr>
      <w:framePr w:wrap="around" w:vAnchor="page" w:hAnchor="page" w:y="15423"/>
      <w:jc w:val="center"/>
    </w:pPr>
    <w:rPr>
      <w:color w:val="005F94"/>
    </w:rPr>
  </w:style>
  <w:style w:type="paragraph" w:customStyle="1" w:styleId="SSCVersie">
    <w:name w:val="SSC Versie"/>
    <w:basedOn w:val="SSCVoettekst"/>
    <w:qFormat/>
    <w:rsid w:val="00DC65BA"/>
    <w:pPr>
      <w:framePr w:wrap="around"/>
    </w:pPr>
    <w:rPr>
      <w:noProof/>
      <w:color w:val="CF5200"/>
    </w:rPr>
  </w:style>
  <w:style w:type="character" w:customStyle="1" w:styleId="Heading1titelChar">
    <w:name w:val="Heading 1 (titel) Char"/>
    <w:basedOn w:val="Standaardalinea-lettertype"/>
    <w:link w:val="Heading1titel"/>
    <w:locked/>
    <w:rsid w:val="005F6ADB"/>
    <w:rPr>
      <w:rFonts w:ascii="Arial" w:hAnsi="Arial" w:cs="Arial"/>
      <w:b/>
      <w:color w:val="0076A8"/>
      <w:sz w:val="32"/>
      <w:szCs w:val="32"/>
      <w:lang w:eastAsia="en-US"/>
    </w:rPr>
  </w:style>
  <w:style w:type="paragraph" w:customStyle="1" w:styleId="Heading1titel">
    <w:name w:val="Heading 1 (titel)"/>
    <w:basedOn w:val="Kop1"/>
    <w:link w:val="Heading1titelChar"/>
    <w:qFormat/>
    <w:rsid w:val="005F6ADB"/>
    <w:pPr>
      <w:numPr>
        <w:numId w:val="0"/>
      </w:numPr>
    </w:pPr>
    <w:rPr>
      <w:rFonts w:cs="Arial"/>
      <w:color w:val="0076A8"/>
    </w:rPr>
  </w:style>
  <w:style w:type="paragraph" w:styleId="Lijstalinea">
    <w:name w:val="List Paragraph"/>
    <w:basedOn w:val="Standaard"/>
    <w:uiPriority w:val="34"/>
    <w:rsid w:val="00BF79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70EA7.26AC1CA0" TargetMode="External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58c601a-c172-4142-980b-33deeaa1e95d">RCUS45HN67DU-974321440-295631</_dlc_DocId>
    <_dlc_DocIdUrl xmlns="558c601a-c172-4142-980b-33deeaa1e95d">
      <Url>https://sscons.sharepoint.com/sites/ORG-IC/_layouts/15/DocIdRedir.aspx?ID=RCUS45HN67DU-974321440-295631</Url>
      <Description>RCUS45HN67DU-974321440-295631</Description>
    </_dlc_DocIdUrl>
    <lcf76f155ced4ddcb4097134ff3c332f xmlns="128ee3f7-829e-4555-9a1a-4c53ac6fd304">
      <Terms xmlns="http://schemas.microsoft.com/office/infopath/2007/PartnerControls"/>
    </lcf76f155ced4ddcb4097134ff3c332f>
    <TaxCatchAll xmlns="558c601a-c172-4142-980b-33deeaa1e95d" xsi:nil="true"/>
    <CATSCM xmlns="128ee3f7-829e-4555-9a1a-4c53ac6fd30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22AF301AB5824C940705505F9283C7" ma:contentTypeVersion="19" ma:contentTypeDescription="Een nieuw document maken." ma:contentTypeScope="" ma:versionID="8696e4f537f99ebf60136244065ce24a">
  <xsd:schema xmlns:xsd="http://www.w3.org/2001/XMLSchema" xmlns:xs="http://www.w3.org/2001/XMLSchema" xmlns:p="http://schemas.microsoft.com/office/2006/metadata/properties" xmlns:ns2="558c601a-c172-4142-980b-33deeaa1e95d" xmlns:ns3="128ee3f7-829e-4555-9a1a-4c53ac6fd304" targetNamespace="http://schemas.microsoft.com/office/2006/metadata/properties" ma:root="true" ma:fieldsID="f958d1f91a407374d5d405465fae4b5e" ns2:_="" ns3:_="">
    <xsd:import namespace="558c601a-c172-4142-980b-33deeaa1e95d"/>
    <xsd:import namespace="128ee3f7-829e-4555-9a1a-4c53ac6fd30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2:_dlc_DocId" minOccurs="0"/>
                <xsd:element ref="ns2:_dlc_DocIdUrl" minOccurs="0"/>
                <xsd:element ref="ns2:_dlc_DocIdPersistId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CATSCM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8c601a-c172-4142-980b-33deeaa1e9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9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0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1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6" nillable="true" ma:displayName="Taxonomy Catch All Column" ma:hidden="true" ma:list="{9392851b-d907-4c17-aeb4-e7e7e5d713d0}" ma:internalName="TaxCatchAll" ma:showField="CatchAllData" ma:web="558c601a-c172-4142-980b-33deeaa1e9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8ee3f7-829e-4555-9a1a-4c53ac6fd3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Afbeeldingtags" ma:readOnly="false" ma:fieldId="{5cf76f15-5ced-4ddc-b409-7134ff3c332f}" ma:taxonomyMulti="true" ma:sspId="0b59a455-64ee-4abd-a5da-46dd229479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ATSCM" ma:index="28" nillable="true" ma:displayName="Onderwerp" ma:format="Dropdown" ma:internalName="CATSCM">
      <xsd:simpleType>
        <xsd:restriction base="dms:Text">
          <xsd:maxLength value="255"/>
        </xsd:restriction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B81F782-1398-4057-937D-0AC28DB42F79}">
  <ds:schemaRefs>
    <ds:schemaRef ds:uri="http://schemas.microsoft.com/office/2006/metadata/properties"/>
    <ds:schemaRef ds:uri="http://schemas.microsoft.com/office/infopath/2007/PartnerControls"/>
    <ds:schemaRef ds:uri="558c601a-c172-4142-980b-33deeaa1e95d"/>
    <ds:schemaRef ds:uri="128ee3f7-829e-4555-9a1a-4c53ac6fd304"/>
  </ds:schemaRefs>
</ds:datastoreItem>
</file>

<file path=customXml/itemProps2.xml><?xml version="1.0" encoding="utf-8"?>
<ds:datastoreItem xmlns:ds="http://schemas.openxmlformats.org/officeDocument/2006/customXml" ds:itemID="{4BFEDF6C-B363-4584-B322-6B37D00AE1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8c601a-c172-4142-980b-33deeaa1e95d"/>
    <ds:schemaRef ds:uri="128ee3f7-829e-4555-9a1a-4c53ac6fd3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4AC06B0-3380-4606-802C-39BADBAEBB64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37527621-40A3-43DB-9403-9F34B718522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Zwolle</Company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Verelst, Gerard</dc:creator>
  <cp:lastModifiedBy>Alicia Weenink</cp:lastModifiedBy>
  <cp:revision>9</cp:revision>
  <cp:lastPrinted>2024-06-03T17:35:00Z</cp:lastPrinted>
  <dcterms:created xsi:type="dcterms:W3CDTF">2023-12-05T11:19:00Z</dcterms:created>
  <dcterms:modified xsi:type="dcterms:W3CDTF">2024-06-03T17:35:00Z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0x0101003C22AF301AB5824C940705505F9283C7</vt:lpwstr>
  </property>
  <property fmtid="{D5CDD505-2E9C-101B-9397-08002B2CF9AE}" pid="3" name="_dlc_DocIdItemGuid">
    <vt:lpwstr>0f28d83c-04f8-4d2e-8919-beda3b50d0ef</vt:lpwstr>
  </property>
  <property fmtid="{D5CDD505-2E9C-101B-9397-08002B2CF9AE}" pid="4" name="MediaServiceImageTags">
    <vt:lpwstr/>
  </property>
</Properties>
</file>