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052BA" w14:textId="5009FA0C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4858CE">
        <w:rPr>
          <w:sz w:val="22"/>
          <w:szCs w:val="22"/>
        </w:rPr>
        <w:t>I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1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0FBF" w14:textId="77777777" w:rsidR="00D427DA" w:rsidRDefault="00D427DA">
      <w:r>
        <w:separator/>
      </w:r>
    </w:p>
  </w:endnote>
  <w:endnote w:type="continuationSeparator" w:id="0">
    <w:p w14:paraId="1F0DEAC6" w14:textId="77777777" w:rsidR="00D427DA" w:rsidRDefault="00D4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5296254"/>
      <w:docPartObj>
        <w:docPartGallery w:val="Page Numbers (Bottom of Page)"/>
        <w:docPartUnique/>
      </w:docPartObj>
    </w:sdtPr>
    <w:sdtEndPr/>
    <w:sdtContent>
      <w:p w14:paraId="1DDEC1D2" w14:textId="77777777" w:rsidR="005C1431" w:rsidRDefault="00930C49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F028D17" wp14:editId="2FEB8F16">
              <wp:simplePos x="0" y="0"/>
              <wp:positionH relativeFrom="page">
                <wp:align>left</wp:align>
              </wp:positionH>
              <wp:positionV relativeFrom="paragraph">
                <wp:posOffset>13408</wp:posOffset>
              </wp:positionV>
              <wp:extent cx="3489960" cy="1264920"/>
              <wp:effectExtent l="0" t="0" r="0" b="0"/>
              <wp:wrapNone/>
              <wp:docPr id="3" name="Afbeelding 3" descr="Ons geeft je voorspro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 descr="Ons geeft je voorspro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89960" cy="1264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C1431">
          <w:fldChar w:fldCharType="begin"/>
        </w:r>
        <w:r w:rsidR="005C1431">
          <w:instrText>PAGE   \* MERGEFORMAT</w:instrText>
        </w:r>
        <w:r w:rsidR="005C1431">
          <w:fldChar w:fldCharType="separate"/>
        </w:r>
        <w:r w:rsidR="005C1431">
          <w:t>2</w:t>
        </w:r>
        <w:r w:rsidR="005C1431">
          <w:fldChar w:fldCharType="end"/>
        </w:r>
      </w:p>
    </w:sdtContent>
  </w:sdt>
  <w:p w14:paraId="05BE659E" w14:textId="77777777" w:rsidR="005C1431" w:rsidRDefault="005C1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57E3" w14:textId="77777777" w:rsidR="00D427DA" w:rsidRDefault="00D427DA">
      <w:r>
        <w:separator/>
      </w:r>
    </w:p>
  </w:footnote>
  <w:footnote w:type="continuationSeparator" w:id="0">
    <w:p w14:paraId="2176B20A" w14:textId="77777777" w:rsidR="00D427DA" w:rsidRDefault="00D427DA">
      <w:r>
        <w:continuationSeparator/>
      </w:r>
    </w:p>
  </w:footnote>
  <w:footnote w:id="1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r>
        <w:t>combinanten</w:t>
      </w:r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F8612" w14:textId="57B11DD4" w:rsidR="00713A38" w:rsidRDefault="0049243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0B9FC9FD" wp14:editId="6DA6AF00">
          <wp:simplePos x="0" y="0"/>
          <wp:positionH relativeFrom="margin">
            <wp:posOffset>5900420</wp:posOffset>
          </wp:positionH>
          <wp:positionV relativeFrom="paragraph">
            <wp:posOffset>281940</wp:posOffset>
          </wp:positionV>
          <wp:extent cx="676275" cy="586740"/>
          <wp:effectExtent l="0" t="0" r="9525" b="3810"/>
          <wp:wrapNone/>
          <wp:docPr id="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B3303"/>
    <w:rsid w:val="000D2944"/>
    <w:rsid w:val="000D7F29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F2305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D2B"/>
    <w:rsid w:val="009B5BA2"/>
    <w:rsid w:val="009C3555"/>
    <w:rsid w:val="009C5116"/>
    <w:rsid w:val="009C72F0"/>
    <w:rsid w:val="009D102C"/>
    <w:rsid w:val="009F1BCA"/>
    <w:rsid w:val="009F6175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018D2"/>
    <w:rsid w:val="00B13A1B"/>
    <w:rsid w:val="00B413AE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61E05"/>
    <w:rsid w:val="00CA14F4"/>
    <w:rsid w:val="00CC406D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456E"/>
    <w:rsid w:val="00EC3AD8"/>
    <w:rsid w:val="00ED3122"/>
    <w:rsid w:val="00ED3DEB"/>
    <w:rsid w:val="00ED6943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RCUS45HN67DU-974321440-295067</_dlc_DocId>
    <_dlc_DocIdUrl xmlns="558c601a-c172-4142-980b-33deeaa1e95d">
      <Url>https://sscons.sharepoint.com/sites/ORG-IC/_layouts/15/DocIdRedir.aspx?ID=RCUS45HN67DU-974321440-295067</Url>
      <Description>RCUS45HN67DU-974321440-295067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5</cp:revision>
  <cp:lastPrinted>2019-01-04T09:57:00Z</cp:lastPrinted>
  <dcterms:created xsi:type="dcterms:W3CDTF">2023-05-30T13:48:00Z</dcterms:created>
  <dcterms:modified xsi:type="dcterms:W3CDTF">2024-05-29T07:39:00Z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e8a497b0-c536-40e9-9939-f4d3478f2fec</vt:lpwstr>
  </property>
  <property fmtid="{D5CDD505-2E9C-101B-9397-08002B2CF9AE}" pid="4" name="MediaServiceImageTags">
    <vt:lpwstr/>
  </property>
</Properties>
</file>