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D75C4" w14:textId="29988D42" w:rsidR="00A107CC" w:rsidRPr="00AF6229" w:rsidRDefault="00A107CC" w:rsidP="00457155">
      <w:pPr>
        <w:rPr>
          <w:b/>
          <w:bCs/>
          <w:color w:val="0076A8"/>
          <w:sz w:val="32"/>
          <w:szCs w:val="32"/>
          <w:lang w:eastAsia="nl-NL"/>
        </w:rPr>
      </w:pPr>
      <w:r w:rsidRPr="00AF6229">
        <w:rPr>
          <w:b/>
          <w:bCs/>
          <w:color w:val="0076A8"/>
          <w:sz w:val="32"/>
          <w:szCs w:val="32"/>
          <w:lang w:eastAsia="nl-NL"/>
        </w:rPr>
        <w:t>Bijlage</w:t>
      </w:r>
      <w:r w:rsidR="00A94A92">
        <w:rPr>
          <w:b/>
          <w:bCs/>
          <w:color w:val="0076A8"/>
          <w:sz w:val="32"/>
          <w:szCs w:val="32"/>
          <w:lang w:eastAsia="nl-NL"/>
        </w:rPr>
        <w:t xml:space="preserve"> 3</w:t>
      </w:r>
      <w:r w:rsidRPr="00AF6229">
        <w:rPr>
          <w:b/>
          <w:bCs/>
          <w:color w:val="0076A8"/>
          <w:sz w:val="32"/>
          <w:szCs w:val="32"/>
          <w:lang w:eastAsia="nl-NL"/>
        </w:rPr>
        <w:t xml:space="preserve"> </w:t>
      </w:r>
      <w:r w:rsidR="00C3437C">
        <w:rPr>
          <w:b/>
          <w:bCs/>
          <w:color w:val="0076A8"/>
          <w:sz w:val="32"/>
          <w:szCs w:val="32"/>
          <w:lang w:eastAsia="nl-NL"/>
        </w:rPr>
        <w:t>I</w:t>
      </w:r>
      <w:r w:rsidRPr="00AF6229">
        <w:rPr>
          <w:b/>
          <w:bCs/>
          <w:color w:val="0076A8"/>
          <w:sz w:val="32"/>
          <w:szCs w:val="32"/>
          <w:lang w:eastAsia="nl-NL"/>
        </w:rPr>
        <w:t>nzet derden</w:t>
      </w:r>
    </w:p>
    <w:p w14:paraId="69A38D02" w14:textId="77777777" w:rsidR="00A107CC" w:rsidRPr="00A94A92" w:rsidRDefault="00A107CC" w:rsidP="00457155">
      <w:pPr>
        <w:rPr>
          <w:rFonts w:cs="Arial"/>
          <w:sz w:val="20"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A42C68" w:rsidRPr="00A94A92" w14:paraId="60BB1ABD" w14:textId="77777777" w:rsidTr="005D23A0">
        <w:tc>
          <w:tcPr>
            <w:tcW w:w="2802" w:type="dxa"/>
          </w:tcPr>
          <w:p w14:paraId="24159E27" w14:textId="77777777" w:rsidR="00FC64C1" w:rsidRPr="00A94A92" w:rsidRDefault="00FC64C1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  <w:r w:rsidRPr="00A94A92">
              <w:rPr>
                <w:rFonts w:cs="Arial"/>
                <w:sz w:val="20"/>
              </w:rPr>
              <w:t>Naam bedrijf</w:t>
            </w:r>
          </w:p>
        </w:tc>
        <w:tc>
          <w:tcPr>
            <w:tcW w:w="6976" w:type="dxa"/>
          </w:tcPr>
          <w:p w14:paraId="6C6102F3" w14:textId="77777777" w:rsidR="00FC64C1" w:rsidRPr="00A94A92" w:rsidRDefault="00FC64C1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A42C68" w:rsidRPr="00A94A92" w14:paraId="053BB98A" w14:textId="77777777" w:rsidTr="005D23A0">
        <w:tc>
          <w:tcPr>
            <w:tcW w:w="2802" w:type="dxa"/>
          </w:tcPr>
          <w:p w14:paraId="04FDA53F" w14:textId="1FEB740A" w:rsidR="00FC64C1" w:rsidRPr="00A94A92" w:rsidRDefault="00FC64C1" w:rsidP="0073266B">
            <w:pPr>
              <w:spacing w:before="120" w:after="120" w:line="240" w:lineRule="auto"/>
              <w:rPr>
                <w:rFonts w:cs="Arial"/>
                <w:sz w:val="20"/>
              </w:rPr>
            </w:pPr>
            <w:r w:rsidRPr="00A94A92">
              <w:rPr>
                <w:rFonts w:cs="Arial"/>
                <w:sz w:val="20"/>
              </w:rPr>
              <w:t xml:space="preserve">Adres  </w:t>
            </w:r>
          </w:p>
        </w:tc>
        <w:tc>
          <w:tcPr>
            <w:tcW w:w="6976" w:type="dxa"/>
          </w:tcPr>
          <w:p w14:paraId="11B91A89" w14:textId="77777777" w:rsidR="00FC64C1" w:rsidRPr="00A94A92" w:rsidRDefault="00FC64C1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A42C68" w:rsidRPr="00A94A92" w14:paraId="6B813715" w14:textId="77777777" w:rsidTr="005D23A0">
        <w:tc>
          <w:tcPr>
            <w:tcW w:w="2802" w:type="dxa"/>
          </w:tcPr>
          <w:p w14:paraId="5F498659" w14:textId="70F20E43" w:rsidR="00FC64C1" w:rsidRPr="00A94A92" w:rsidRDefault="00FC64C1" w:rsidP="00AF6229">
            <w:pPr>
              <w:spacing w:before="120" w:after="120" w:line="240" w:lineRule="auto"/>
              <w:rPr>
                <w:rFonts w:cs="Arial"/>
                <w:sz w:val="20"/>
              </w:rPr>
            </w:pPr>
            <w:r w:rsidRPr="00A94A92">
              <w:rPr>
                <w:rFonts w:cs="Arial"/>
                <w:sz w:val="20"/>
              </w:rPr>
              <w:t xml:space="preserve">Postcode en plaats </w:t>
            </w:r>
          </w:p>
        </w:tc>
        <w:tc>
          <w:tcPr>
            <w:tcW w:w="6976" w:type="dxa"/>
          </w:tcPr>
          <w:p w14:paraId="22B3EC69" w14:textId="77777777" w:rsidR="00FC64C1" w:rsidRPr="00A94A92" w:rsidRDefault="00FC64C1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</w:tbl>
    <w:p w14:paraId="4EEC40C5" w14:textId="77777777" w:rsidR="0022668E" w:rsidRPr="00A94A92" w:rsidRDefault="0022668E" w:rsidP="00457155">
      <w:pPr>
        <w:rPr>
          <w:rFonts w:cs="Arial"/>
          <w:sz w:val="20"/>
        </w:rPr>
      </w:pPr>
    </w:p>
    <w:p w14:paraId="596A952B" w14:textId="3086C2FD" w:rsidR="00457155" w:rsidRPr="00A94A92" w:rsidRDefault="00457155" w:rsidP="0022668E">
      <w:pPr>
        <w:jc w:val="center"/>
        <w:rPr>
          <w:rFonts w:cs="Arial"/>
          <w:sz w:val="20"/>
        </w:rPr>
      </w:pPr>
      <w:r w:rsidRPr="00A94A92">
        <w:rPr>
          <w:rFonts w:cs="Arial"/>
          <w:sz w:val="20"/>
        </w:rPr>
        <w:t xml:space="preserve">Hierna te noemen: </w:t>
      </w:r>
      <w:r w:rsidRPr="00A94A92">
        <w:rPr>
          <w:rFonts w:cs="Arial"/>
          <w:b/>
          <w:sz w:val="20"/>
        </w:rPr>
        <w:t xml:space="preserve">de </w:t>
      </w:r>
      <w:r w:rsidR="00837A0C" w:rsidRPr="00A94A92">
        <w:rPr>
          <w:rFonts w:cs="Arial"/>
          <w:b/>
          <w:sz w:val="20"/>
        </w:rPr>
        <w:t>derde</w:t>
      </w:r>
    </w:p>
    <w:p w14:paraId="596A952C" w14:textId="77777777" w:rsidR="00457155" w:rsidRPr="00A94A92" w:rsidRDefault="00457155" w:rsidP="00457155">
      <w:pPr>
        <w:rPr>
          <w:rFonts w:cs="Arial"/>
          <w:sz w:val="20"/>
        </w:rPr>
      </w:pPr>
    </w:p>
    <w:p w14:paraId="596A952D" w14:textId="77777777" w:rsidR="00457155" w:rsidRPr="00A94A92" w:rsidRDefault="00457155" w:rsidP="00457155">
      <w:pPr>
        <w:rPr>
          <w:rFonts w:cs="Arial"/>
          <w:sz w:val="20"/>
        </w:rPr>
      </w:pPr>
      <w:r w:rsidRPr="00A94A92">
        <w:rPr>
          <w:rFonts w:cs="Arial"/>
          <w:sz w:val="20"/>
        </w:rPr>
        <w:t xml:space="preserve">Ondergetekende, </w:t>
      </w:r>
    </w:p>
    <w:p w14:paraId="596A952E" w14:textId="77777777" w:rsidR="00457155" w:rsidRPr="00A94A92" w:rsidRDefault="00457155" w:rsidP="00457155">
      <w:pPr>
        <w:rPr>
          <w:rFonts w:cs="Arial"/>
          <w:sz w:val="20"/>
        </w:rPr>
      </w:pPr>
    </w:p>
    <w:p w14:paraId="596A952F" w14:textId="77777777" w:rsidR="0093556C" w:rsidRPr="00A94A92" w:rsidRDefault="0093556C" w:rsidP="00457155">
      <w:pPr>
        <w:rPr>
          <w:rFonts w:cs="Arial"/>
          <w:sz w:val="20"/>
        </w:rPr>
      </w:pPr>
      <w:r w:rsidRPr="00A94A92">
        <w:rPr>
          <w:rFonts w:cs="Arial"/>
          <w:sz w:val="20"/>
        </w:rPr>
        <w:t>Overwegende,</w:t>
      </w:r>
    </w:p>
    <w:p w14:paraId="596A9530" w14:textId="6313E270" w:rsidR="00343598" w:rsidRPr="00A94A92" w:rsidRDefault="00343598" w:rsidP="00343598">
      <w:pPr>
        <w:rPr>
          <w:rFonts w:cs="Arial"/>
          <w:sz w:val="20"/>
        </w:rPr>
      </w:pPr>
      <w:r w:rsidRPr="00A94A92">
        <w:rPr>
          <w:rFonts w:cs="Arial"/>
          <w:sz w:val="20"/>
        </w:rPr>
        <w:t>-</w:t>
      </w:r>
      <w:r w:rsidRPr="00A94A92">
        <w:rPr>
          <w:rFonts w:cs="Arial"/>
          <w:sz w:val="20"/>
        </w:rPr>
        <w:tab/>
        <w:t xml:space="preserve">dat &lt;naam Inschrijver&gt; voornemens is in te schrijven op de aanbesteding </w:t>
      </w:r>
      <w:r w:rsidR="00AF6229" w:rsidRPr="00A94A92">
        <w:rPr>
          <w:rFonts w:cs="Arial"/>
          <w:sz w:val="20"/>
        </w:rPr>
        <w:t>Mobiliteitsvoorziening van de gemeente Zwolle.</w:t>
      </w:r>
    </w:p>
    <w:p w14:paraId="596A9531" w14:textId="77777777" w:rsidR="00343598" w:rsidRPr="00A94A92" w:rsidRDefault="00343598" w:rsidP="00343598">
      <w:pPr>
        <w:rPr>
          <w:rFonts w:cs="Arial"/>
          <w:sz w:val="20"/>
        </w:rPr>
      </w:pPr>
    </w:p>
    <w:p w14:paraId="596A9532" w14:textId="3CF334E8" w:rsidR="00457155" w:rsidRPr="00A94A92" w:rsidRDefault="00343598" w:rsidP="00343598">
      <w:pPr>
        <w:ind w:left="720" w:hanging="720"/>
        <w:rPr>
          <w:rFonts w:cs="Arial"/>
          <w:sz w:val="20"/>
        </w:rPr>
      </w:pPr>
      <w:r w:rsidRPr="00A94A92">
        <w:rPr>
          <w:rFonts w:cs="Arial"/>
          <w:sz w:val="20"/>
        </w:rPr>
        <w:t>-</w:t>
      </w:r>
      <w:r w:rsidRPr="00A94A92">
        <w:rPr>
          <w:rFonts w:cs="Arial"/>
          <w:sz w:val="20"/>
        </w:rPr>
        <w:tab/>
        <w:t xml:space="preserve">dat Inschrijver zich beroept op de bekwaamheid van de </w:t>
      </w:r>
      <w:r w:rsidR="00837A0C" w:rsidRPr="00A94A92">
        <w:rPr>
          <w:rFonts w:cs="Arial"/>
          <w:sz w:val="20"/>
        </w:rPr>
        <w:t xml:space="preserve">derde </w:t>
      </w:r>
      <w:r w:rsidRPr="00A94A92">
        <w:rPr>
          <w:rFonts w:cs="Arial"/>
          <w:sz w:val="20"/>
        </w:rPr>
        <w:t>ten aanzien van de in de het Uniform Europees Aanbestedingsdocument (UEA) vermelde</w:t>
      </w:r>
    </w:p>
    <w:p w14:paraId="596A9533" w14:textId="77777777" w:rsidR="00343598" w:rsidRPr="00A94A92" w:rsidRDefault="00343598" w:rsidP="00343598">
      <w:pPr>
        <w:rPr>
          <w:rFonts w:cs="Arial"/>
          <w:sz w:val="20"/>
        </w:rPr>
      </w:pPr>
    </w:p>
    <w:p w14:paraId="596A9534" w14:textId="77777777" w:rsidR="00343598" w:rsidRPr="00A94A92" w:rsidRDefault="00343598" w:rsidP="00343598">
      <w:pPr>
        <w:rPr>
          <w:rFonts w:cs="Arial"/>
          <w:sz w:val="20"/>
        </w:rPr>
      </w:pPr>
      <w:r w:rsidRPr="00A94A92">
        <w:rPr>
          <w:rFonts w:cs="Arial"/>
          <w:sz w:val="20"/>
        </w:rPr>
        <w:t>verklaart dat:</w:t>
      </w:r>
    </w:p>
    <w:p w14:paraId="596A9535" w14:textId="77777777" w:rsidR="00343598" w:rsidRPr="00A94A92" w:rsidRDefault="00343598" w:rsidP="00343598">
      <w:pPr>
        <w:rPr>
          <w:rFonts w:cs="Arial"/>
          <w:sz w:val="20"/>
        </w:rPr>
      </w:pPr>
    </w:p>
    <w:p w14:paraId="596A9536" w14:textId="4A9EB2E8" w:rsidR="00343598" w:rsidRPr="00A94A92" w:rsidRDefault="00343598" w:rsidP="00343598">
      <w:pPr>
        <w:ind w:left="720" w:hanging="720"/>
        <w:rPr>
          <w:rFonts w:cs="Arial"/>
          <w:sz w:val="20"/>
        </w:rPr>
      </w:pPr>
      <w:r w:rsidRPr="00A94A92">
        <w:rPr>
          <w:rFonts w:cs="Arial"/>
          <w:sz w:val="20"/>
        </w:rPr>
        <w:t>-</w:t>
      </w:r>
      <w:r w:rsidRPr="00A94A92">
        <w:rPr>
          <w:rFonts w:cs="Arial"/>
          <w:sz w:val="20"/>
        </w:rPr>
        <w:tab/>
        <w:t xml:space="preserve">de </w:t>
      </w:r>
      <w:proofErr w:type="spellStart"/>
      <w:r w:rsidRPr="00A94A92">
        <w:rPr>
          <w:rFonts w:cs="Arial"/>
          <w:sz w:val="20"/>
        </w:rPr>
        <w:t>de</w:t>
      </w:r>
      <w:proofErr w:type="spellEnd"/>
      <w:r w:rsidRPr="00A94A92">
        <w:rPr>
          <w:rFonts w:cs="Arial"/>
          <w:sz w:val="20"/>
        </w:rPr>
        <w:t xml:space="preserve"> derde haar middelen volledig ter beschikking zal stellen aan Inschrijver, zodat Inschrijver daadwerkelijk kan beschikken over de voor de uitvoering van de aan te besteden opdracht noodzakelijke middelen van de </w:t>
      </w:r>
      <w:r w:rsidR="00837A0C" w:rsidRPr="00A94A92">
        <w:rPr>
          <w:rFonts w:cs="Arial"/>
          <w:sz w:val="20"/>
        </w:rPr>
        <w:t>derde</w:t>
      </w:r>
      <w:r w:rsidRPr="00A94A92">
        <w:rPr>
          <w:rFonts w:cs="Arial"/>
          <w:sz w:val="20"/>
        </w:rPr>
        <w:t>.</w:t>
      </w:r>
    </w:p>
    <w:p w14:paraId="596A9537" w14:textId="77777777" w:rsidR="00343598" w:rsidRPr="00A94A92" w:rsidRDefault="00343598" w:rsidP="00343598">
      <w:pPr>
        <w:rPr>
          <w:rFonts w:cs="Arial"/>
          <w:sz w:val="20"/>
        </w:rPr>
      </w:pPr>
    </w:p>
    <w:p w14:paraId="07076E78" w14:textId="456A72B0" w:rsidR="002070A4" w:rsidRPr="00A94A92" w:rsidRDefault="002070A4" w:rsidP="002070A4">
      <w:pPr>
        <w:ind w:left="720" w:hanging="720"/>
        <w:rPr>
          <w:rFonts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070A4" w:rsidRPr="00A94A92" w14:paraId="172C7210" w14:textId="77777777" w:rsidTr="0073266B">
        <w:tc>
          <w:tcPr>
            <w:tcW w:w="2802" w:type="dxa"/>
          </w:tcPr>
          <w:p w14:paraId="43259496" w14:textId="454248DF" w:rsidR="002070A4" w:rsidRPr="00A94A92" w:rsidRDefault="002070A4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  <w:r w:rsidRPr="00A94A92">
              <w:rPr>
                <w:rFonts w:cs="Arial"/>
                <w:sz w:val="20"/>
              </w:rPr>
              <w:t xml:space="preserve">Naam </w:t>
            </w:r>
            <w:r w:rsidR="00837A0C" w:rsidRPr="00A94A92">
              <w:rPr>
                <w:rFonts w:cs="Arial"/>
                <w:sz w:val="20"/>
              </w:rPr>
              <w:t>derde</w:t>
            </w:r>
          </w:p>
        </w:tc>
        <w:tc>
          <w:tcPr>
            <w:tcW w:w="6976" w:type="dxa"/>
          </w:tcPr>
          <w:p w14:paraId="13C211AA" w14:textId="77777777" w:rsidR="002070A4" w:rsidRPr="00A94A92" w:rsidRDefault="002070A4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2070A4" w:rsidRPr="00A94A92" w14:paraId="38C97F41" w14:textId="77777777" w:rsidTr="0073266B">
        <w:tc>
          <w:tcPr>
            <w:tcW w:w="2802" w:type="dxa"/>
          </w:tcPr>
          <w:p w14:paraId="1F209858" w14:textId="77777777" w:rsidR="002070A4" w:rsidRPr="00A94A92" w:rsidRDefault="002070A4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  <w:r w:rsidRPr="00A94A92">
              <w:rPr>
                <w:rFonts w:cs="Arial"/>
                <w:sz w:val="20"/>
              </w:rPr>
              <w:t>Naam tekenbevoegde</w:t>
            </w:r>
          </w:p>
        </w:tc>
        <w:tc>
          <w:tcPr>
            <w:tcW w:w="6976" w:type="dxa"/>
          </w:tcPr>
          <w:p w14:paraId="40813B37" w14:textId="77777777" w:rsidR="002070A4" w:rsidRPr="00A94A92" w:rsidRDefault="002070A4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2070A4" w:rsidRPr="00A94A92" w14:paraId="0D6B493A" w14:textId="77777777" w:rsidTr="0073266B">
        <w:tc>
          <w:tcPr>
            <w:tcW w:w="2802" w:type="dxa"/>
          </w:tcPr>
          <w:p w14:paraId="2523A506" w14:textId="77777777" w:rsidR="002070A4" w:rsidRPr="00A94A92" w:rsidRDefault="002070A4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  <w:r w:rsidRPr="00A94A92">
              <w:rPr>
                <w:rFonts w:cs="Arial"/>
                <w:sz w:val="20"/>
              </w:rPr>
              <w:t>Functie</w:t>
            </w:r>
          </w:p>
        </w:tc>
        <w:tc>
          <w:tcPr>
            <w:tcW w:w="6976" w:type="dxa"/>
          </w:tcPr>
          <w:p w14:paraId="637EAACC" w14:textId="77777777" w:rsidR="002070A4" w:rsidRPr="00A94A92" w:rsidRDefault="002070A4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2070A4" w:rsidRPr="00A94A92" w14:paraId="48F60327" w14:textId="77777777" w:rsidTr="0073266B">
        <w:tc>
          <w:tcPr>
            <w:tcW w:w="2802" w:type="dxa"/>
          </w:tcPr>
          <w:p w14:paraId="67E4E5DF" w14:textId="77777777" w:rsidR="002070A4" w:rsidRPr="00A94A92" w:rsidRDefault="002070A4" w:rsidP="0073266B">
            <w:pPr>
              <w:spacing w:before="120" w:after="120" w:line="240" w:lineRule="auto"/>
              <w:rPr>
                <w:rFonts w:cs="Arial"/>
                <w:sz w:val="20"/>
              </w:rPr>
            </w:pPr>
            <w:r w:rsidRPr="00A94A92">
              <w:rPr>
                <w:rFonts w:cs="Arial"/>
                <w:sz w:val="20"/>
              </w:rPr>
              <w:t>Datum</w:t>
            </w:r>
          </w:p>
        </w:tc>
        <w:tc>
          <w:tcPr>
            <w:tcW w:w="6976" w:type="dxa"/>
          </w:tcPr>
          <w:p w14:paraId="535397DE" w14:textId="77777777" w:rsidR="002070A4" w:rsidRPr="00A94A92" w:rsidRDefault="002070A4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2070A4" w:rsidRPr="00A94A92" w14:paraId="25B2CF5A" w14:textId="77777777" w:rsidTr="0073266B">
        <w:tc>
          <w:tcPr>
            <w:tcW w:w="2802" w:type="dxa"/>
          </w:tcPr>
          <w:p w14:paraId="20E3D167" w14:textId="77777777" w:rsidR="002070A4" w:rsidRPr="00A94A92" w:rsidRDefault="002070A4" w:rsidP="0073266B">
            <w:pPr>
              <w:spacing w:before="120" w:after="120" w:line="240" w:lineRule="auto"/>
              <w:rPr>
                <w:rFonts w:cs="Arial"/>
                <w:sz w:val="20"/>
              </w:rPr>
            </w:pPr>
            <w:r w:rsidRPr="00A94A92">
              <w:rPr>
                <w:rFonts w:cs="Arial"/>
                <w:sz w:val="20"/>
              </w:rPr>
              <w:t>Handtekening</w:t>
            </w:r>
          </w:p>
          <w:p w14:paraId="5EE514EA" w14:textId="77777777" w:rsidR="002070A4" w:rsidRPr="00A94A92" w:rsidRDefault="002070A4" w:rsidP="0073266B">
            <w:pPr>
              <w:spacing w:before="120" w:after="120" w:line="240" w:lineRule="auto"/>
              <w:rPr>
                <w:rFonts w:cs="Arial"/>
                <w:sz w:val="20"/>
              </w:rPr>
            </w:pPr>
          </w:p>
        </w:tc>
        <w:tc>
          <w:tcPr>
            <w:tcW w:w="6976" w:type="dxa"/>
          </w:tcPr>
          <w:p w14:paraId="15602D34" w14:textId="77777777" w:rsidR="002070A4" w:rsidRPr="00A94A92" w:rsidRDefault="002070A4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</w:tbl>
    <w:p w14:paraId="596A9545" w14:textId="1A4ADC50" w:rsidR="002D3076" w:rsidRPr="00A94A92" w:rsidRDefault="002D3076">
      <w:pPr>
        <w:spacing w:line="240" w:lineRule="auto"/>
        <w:rPr>
          <w:rFonts w:cs="Arial"/>
          <w:sz w:val="20"/>
        </w:rPr>
      </w:pPr>
      <w:r w:rsidRPr="00A94A92">
        <w:rPr>
          <w:rFonts w:cs="Arial"/>
          <w:sz w:val="20"/>
        </w:rPr>
        <w:br w:type="page"/>
      </w:r>
    </w:p>
    <w:p w14:paraId="44F29C77" w14:textId="77777777" w:rsidR="00343598" w:rsidRPr="00A94A92" w:rsidRDefault="00343598" w:rsidP="00457155">
      <w:pPr>
        <w:rPr>
          <w:rFonts w:cs="Arial"/>
          <w:sz w:val="20"/>
        </w:rPr>
      </w:pPr>
    </w:p>
    <w:p w14:paraId="596A9546" w14:textId="77777777" w:rsidR="00343598" w:rsidRPr="00A94A92" w:rsidRDefault="00343598" w:rsidP="00343598">
      <w:pPr>
        <w:spacing w:before="144" w:after="144"/>
        <w:rPr>
          <w:rFonts w:cs="Arial"/>
          <w:sz w:val="20"/>
        </w:rPr>
      </w:pPr>
      <w:r w:rsidRPr="00A94A92">
        <w:rPr>
          <w:rFonts w:cs="Arial"/>
          <w:sz w:val="20"/>
        </w:rPr>
        <w:t>Mede-ondergetekende (namens de Inschrijver die zich aanmeldt)</w:t>
      </w:r>
    </w:p>
    <w:p w14:paraId="596A9547" w14:textId="1AF25DA5" w:rsidR="00343598" w:rsidRPr="00A94A92" w:rsidRDefault="00343598" w:rsidP="00343598">
      <w:pPr>
        <w:spacing w:before="144" w:after="144"/>
        <w:rPr>
          <w:rFonts w:cs="Arial"/>
          <w:sz w:val="20"/>
        </w:rPr>
      </w:pPr>
      <w:r w:rsidRPr="00A94A92">
        <w:rPr>
          <w:rFonts w:cs="Arial"/>
          <w:sz w:val="20"/>
        </w:rPr>
        <w:t xml:space="preserve">Verklaart door </w:t>
      </w:r>
      <w:proofErr w:type="spellStart"/>
      <w:r w:rsidRPr="00A94A92">
        <w:rPr>
          <w:rFonts w:cs="Arial"/>
          <w:sz w:val="20"/>
        </w:rPr>
        <w:t>mede-ondertekening</w:t>
      </w:r>
      <w:proofErr w:type="spellEnd"/>
      <w:r w:rsidRPr="00A94A92">
        <w:rPr>
          <w:rFonts w:cs="Arial"/>
          <w:sz w:val="20"/>
        </w:rPr>
        <w:t xml:space="preserve"> van deze verklaring de terbeschikkingstelling van de middelen van de </w:t>
      </w:r>
      <w:r w:rsidR="00837A0C" w:rsidRPr="00A94A92">
        <w:rPr>
          <w:rFonts w:cs="Arial"/>
          <w:sz w:val="20"/>
        </w:rPr>
        <w:t xml:space="preserve">derde </w:t>
      </w:r>
      <w:r w:rsidRPr="00A94A92">
        <w:rPr>
          <w:rFonts w:cs="Arial"/>
          <w:sz w:val="20"/>
        </w:rPr>
        <w:t>te aanvaarden en deze middelen voor de opdracht - ingeval van gunning - daadwerkelijk te zullen inzetten.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D3076" w:rsidRPr="00A94A92" w14:paraId="15E15640" w14:textId="77777777" w:rsidTr="0073266B">
        <w:tc>
          <w:tcPr>
            <w:tcW w:w="2802" w:type="dxa"/>
          </w:tcPr>
          <w:p w14:paraId="080D4055" w14:textId="625A4D04" w:rsidR="002D3076" w:rsidRPr="00A94A92" w:rsidRDefault="002D3076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  <w:r w:rsidRPr="00A94A92">
              <w:rPr>
                <w:rFonts w:cs="Arial"/>
                <w:sz w:val="20"/>
              </w:rPr>
              <w:t xml:space="preserve">Naam </w:t>
            </w:r>
            <w:r w:rsidR="00A63F63" w:rsidRPr="00A94A92">
              <w:rPr>
                <w:rFonts w:cs="Arial"/>
                <w:sz w:val="20"/>
              </w:rPr>
              <w:t>Inschrijver</w:t>
            </w:r>
          </w:p>
        </w:tc>
        <w:tc>
          <w:tcPr>
            <w:tcW w:w="6976" w:type="dxa"/>
          </w:tcPr>
          <w:p w14:paraId="7F69B8BE" w14:textId="77777777" w:rsidR="002D3076" w:rsidRPr="00A94A92" w:rsidRDefault="002D3076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2D3076" w:rsidRPr="00A94A92" w14:paraId="2F5CF31A" w14:textId="77777777" w:rsidTr="0073266B">
        <w:tc>
          <w:tcPr>
            <w:tcW w:w="2802" w:type="dxa"/>
          </w:tcPr>
          <w:p w14:paraId="00B6873B" w14:textId="77777777" w:rsidR="002D3076" w:rsidRPr="00A94A92" w:rsidRDefault="002D3076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  <w:r w:rsidRPr="00A94A92">
              <w:rPr>
                <w:rFonts w:cs="Arial"/>
                <w:sz w:val="20"/>
              </w:rPr>
              <w:t>Naam tekenbevoegde</w:t>
            </w:r>
          </w:p>
        </w:tc>
        <w:tc>
          <w:tcPr>
            <w:tcW w:w="6976" w:type="dxa"/>
          </w:tcPr>
          <w:p w14:paraId="756E9BD3" w14:textId="77777777" w:rsidR="002D3076" w:rsidRPr="00A94A92" w:rsidRDefault="002D3076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2D3076" w:rsidRPr="00A94A92" w14:paraId="57D2041F" w14:textId="77777777" w:rsidTr="0073266B">
        <w:tc>
          <w:tcPr>
            <w:tcW w:w="2802" w:type="dxa"/>
          </w:tcPr>
          <w:p w14:paraId="1BE6FECB" w14:textId="77777777" w:rsidR="002D3076" w:rsidRPr="00A94A92" w:rsidRDefault="002D3076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  <w:r w:rsidRPr="00A94A92">
              <w:rPr>
                <w:rFonts w:cs="Arial"/>
                <w:sz w:val="20"/>
              </w:rPr>
              <w:t>Functie</w:t>
            </w:r>
          </w:p>
        </w:tc>
        <w:tc>
          <w:tcPr>
            <w:tcW w:w="6976" w:type="dxa"/>
          </w:tcPr>
          <w:p w14:paraId="07C97D21" w14:textId="77777777" w:rsidR="002D3076" w:rsidRPr="00A94A92" w:rsidRDefault="002D3076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2D3076" w:rsidRPr="00A94A92" w14:paraId="61863FF1" w14:textId="77777777" w:rsidTr="0073266B">
        <w:tc>
          <w:tcPr>
            <w:tcW w:w="2802" w:type="dxa"/>
          </w:tcPr>
          <w:p w14:paraId="2EF50EC0" w14:textId="77777777" w:rsidR="002D3076" w:rsidRPr="00A94A92" w:rsidRDefault="002D3076" w:rsidP="0073266B">
            <w:pPr>
              <w:spacing w:before="120" w:after="120" w:line="240" w:lineRule="auto"/>
              <w:rPr>
                <w:rFonts w:cs="Arial"/>
                <w:sz w:val="20"/>
              </w:rPr>
            </w:pPr>
            <w:r w:rsidRPr="00A94A92">
              <w:rPr>
                <w:rFonts w:cs="Arial"/>
                <w:sz w:val="20"/>
              </w:rPr>
              <w:t>Datum</w:t>
            </w:r>
          </w:p>
        </w:tc>
        <w:tc>
          <w:tcPr>
            <w:tcW w:w="6976" w:type="dxa"/>
          </w:tcPr>
          <w:p w14:paraId="0A43AE66" w14:textId="77777777" w:rsidR="002D3076" w:rsidRPr="00A94A92" w:rsidRDefault="002D3076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  <w:tr w:rsidR="002D3076" w:rsidRPr="00A94A92" w14:paraId="34AEDEDB" w14:textId="77777777" w:rsidTr="0073266B">
        <w:tc>
          <w:tcPr>
            <w:tcW w:w="2802" w:type="dxa"/>
          </w:tcPr>
          <w:p w14:paraId="764FE5ED" w14:textId="77777777" w:rsidR="002D3076" w:rsidRPr="00A94A92" w:rsidRDefault="002D3076" w:rsidP="0073266B">
            <w:pPr>
              <w:spacing w:before="120" w:after="120" w:line="240" w:lineRule="auto"/>
              <w:rPr>
                <w:rFonts w:cs="Arial"/>
                <w:sz w:val="20"/>
              </w:rPr>
            </w:pPr>
            <w:r w:rsidRPr="00A94A92">
              <w:rPr>
                <w:rFonts w:cs="Arial"/>
                <w:sz w:val="20"/>
              </w:rPr>
              <w:t>Handtekening</w:t>
            </w:r>
          </w:p>
          <w:p w14:paraId="7234AC15" w14:textId="77777777" w:rsidR="002D3076" w:rsidRPr="00A94A92" w:rsidRDefault="002D3076" w:rsidP="0073266B">
            <w:pPr>
              <w:spacing w:before="120" w:after="120" w:line="240" w:lineRule="auto"/>
              <w:rPr>
                <w:rFonts w:cs="Arial"/>
                <w:sz w:val="20"/>
              </w:rPr>
            </w:pPr>
          </w:p>
        </w:tc>
        <w:tc>
          <w:tcPr>
            <w:tcW w:w="6976" w:type="dxa"/>
          </w:tcPr>
          <w:p w14:paraId="69BA8C8D" w14:textId="77777777" w:rsidR="002D3076" w:rsidRPr="00A94A92" w:rsidRDefault="002D3076" w:rsidP="0073266B">
            <w:pPr>
              <w:spacing w:before="120" w:after="120" w:line="240" w:lineRule="auto"/>
              <w:rPr>
                <w:rFonts w:cs="Arial"/>
                <w:sz w:val="20"/>
                <w:u w:val="single"/>
              </w:rPr>
            </w:pPr>
          </w:p>
        </w:tc>
      </w:tr>
    </w:tbl>
    <w:p w14:paraId="596A9550" w14:textId="77777777" w:rsidR="00343598" w:rsidRPr="00A94A92" w:rsidRDefault="00343598" w:rsidP="002D3076">
      <w:pPr>
        <w:rPr>
          <w:rFonts w:cs="Arial"/>
          <w:sz w:val="20"/>
        </w:rPr>
      </w:pPr>
    </w:p>
    <w:sectPr w:rsidR="00343598" w:rsidRPr="00A94A92" w:rsidSect="00A42C68">
      <w:headerReference w:type="default" r:id="rId11"/>
      <w:footerReference w:type="even" r:id="rId12"/>
      <w:footerReference w:type="default" r:id="rId13"/>
      <w:pgSz w:w="11906" w:h="16838" w:code="9"/>
      <w:pgMar w:top="1871" w:right="1134" w:bottom="1418" w:left="1134" w:header="28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D9F6F" w14:textId="77777777" w:rsidR="007D03E3" w:rsidRDefault="007D03E3">
      <w:r>
        <w:separator/>
      </w:r>
    </w:p>
  </w:endnote>
  <w:endnote w:type="continuationSeparator" w:id="0">
    <w:p w14:paraId="04F2E413" w14:textId="77777777" w:rsidR="007D03E3" w:rsidRDefault="007D0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596A9570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596A956B" w14:textId="77777777" w:rsidR="00343598" w:rsidRDefault="00343598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596A956C" w14:textId="77777777" w:rsidR="00343598" w:rsidRDefault="00343598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596A956D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E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F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 w:rsidRPr="001E477E">
            <w:rPr>
              <w:color w:val="auto"/>
            </w:rPr>
            <w:t xml:space="preserve">Pagina </w:t>
          </w:r>
          <w:r w:rsidRPr="001E477E">
            <w:rPr>
              <w:color w:val="auto"/>
            </w:rPr>
            <w:fldChar w:fldCharType="begin"/>
          </w:r>
          <w:r w:rsidRPr="001E477E">
            <w:rPr>
              <w:color w:val="auto"/>
            </w:rPr>
            <w:instrText xml:space="preserve"> PAGE   \* MERGEFORMAT </w:instrText>
          </w:r>
          <w:r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Pr="001E477E">
            <w:rPr>
              <w:color w:val="auto"/>
            </w:rPr>
            <w:fldChar w:fldCharType="end"/>
          </w:r>
          <w:r w:rsidRPr="001E477E">
            <w:rPr>
              <w:color w:val="auto"/>
            </w:rPr>
            <w:t xml:space="preserve"> / </w:t>
          </w:r>
          <w:r w:rsidR="0093556C" w:rsidRPr="001E477E">
            <w:rPr>
              <w:color w:val="auto"/>
            </w:rPr>
            <w:fldChar w:fldCharType="begin"/>
          </w:r>
          <w:r w:rsidR="0093556C" w:rsidRPr="001E477E">
            <w:rPr>
              <w:color w:val="auto"/>
            </w:rPr>
            <w:instrText xml:space="preserve"> NUMPAGES   \* MERGEFORMAT </w:instrText>
          </w:r>
          <w:r w:rsidR="0093556C"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="0093556C" w:rsidRPr="001E477E">
            <w:rPr>
              <w:noProof/>
              <w:color w:val="auto"/>
            </w:rPr>
            <w:fldChar w:fldCharType="end"/>
          </w:r>
        </w:p>
      </w:tc>
    </w:tr>
  </w:tbl>
  <w:p w14:paraId="596A9571" w14:textId="77777777" w:rsidR="00343598" w:rsidRDefault="003435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99934496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39CF83" w14:textId="74AB1455" w:rsidR="007E320D" w:rsidRPr="007E320D" w:rsidRDefault="007E320D">
            <w:pPr>
              <w:pStyle w:val="Voettekst"/>
              <w:jc w:val="right"/>
              <w:rPr>
                <w:sz w:val="20"/>
              </w:rPr>
            </w:pPr>
            <w:r w:rsidRPr="007E320D">
              <w:rPr>
                <w:sz w:val="20"/>
              </w:rPr>
              <w:t xml:space="preserve">Pagina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PAGE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  <w:r w:rsidRPr="007E320D">
              <w:rPr>
                <w:sz w:val="20"/>
              </w:rPr>
              <w:t xml:space="preserve"> van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NUMPAGES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1B77578" w14:textId="77777777" w:rsidR="007E320D" w:rsidRDefault="007E32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487FE" w14:textId="77777777" w:rsidR="007D03E3" w:rsidRDefault="007D03E3">
      <w:r>
        <w:separator/>
      </w:r>
    </w:p>
  </w:footnote>
  <w:footnote w:type="continuationSeparator" w:id="0">
    <w:p w14:paraId="00DAF55B" w14:textId="77777777" w:rsidR="007D03E3" w:rsidRDefault="007D0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A29D6" w14:textId="3E87FE64" w:rsidR="00E32B40" w:rsidRDefault="00A42C68">
    <w:pPr>
      <w:pStyle w:val="Koptekst"/>
    </w:pPr>
    <w:r w:rsidRPr="00457AEB">
      <w:rPr>
        <w:noProof/>
        <w:sz w:val="16"/>
        <w:szCs w:val="16"/>
        <w:lang w:eastAsia="nl-NL"/>
      </w:rPr>
      <w:drawing>
        <wp:anchor distT="0" distB="0" distL="114300" distR="114300" simplePos="0" relativeHeight="251659264" behindDoc="1" locked="0" layoutInCell="1" allowOverlap="1" wp14:anchorId="02372397" wp14:editId="6B3792B3">
          <wp:simplePos x="0" y="0"/>
          <wp:positionH relativeFrom="column">
            <wp:posOffset>5402580</wp:posOffset>
          </wp:positionH>
          <wp:positionV relativeFrom="paragraph">
            <wp:posOffset>174625</wp:posOffset>
          </wp:positionV>
          <wp:extent cx="1089025" cy="945515"/>
          <wp:effectExtent l="0" t="0" r="0" b="6985"/>
          <wp:wrapTight wrapText="bothSides">
            <wp:wrapPolygon edited="0">
              <wp:start x="4156" y="0"/>
              <wp:lineTo x="0" y="2176"/>
              <wp:lineTo x="0" y="17408"/>
              <wp:lineTo x="3023" y="20889"/>
              <wp:lineTo x="4156" y="21324"/>
              <wp:lineTo x="10202" y="21324"/>
              <wp:lineTo x="21159" y="16972"/>
              <wp:lineTo x="21159" y="3917"/>
              <wp:lineTo x="10202" y="0"/>
              <wp:lineTo x="4156" y="0"/>
            </wp:wrapPolygon>
          </wp:wrapTight>
          <wp:docPr id="13" name="Afbeelding 13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13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945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380470524">
    <w:abstractNumId w:val="2"/>
  </w:num>
  <w:num w:numId="2" w16cid:durableId="1293710244">
    <w:abstractNumId w:val="1"/>
  </w:num>
  <w:num w:numId="3" w16cid:durableId="437414854">
    <w:abstractNumId w:val="0"/>
  </w:num>
  <w:num w:numId="4" w16cid:durableId="2116822425">
    <w:abstractNumId w:val="3"/>
  </w:num>
  <w:num w:numId="5" w16cid:durableId="707729356">
    <w:abstractNumId w:val="5"/>
  </w:num>
  <w:num w:numId="6" w16cid:durableId="1047024802">
    <w:abstractNumId w:val="5"/>
  </w:num>
  <w:num w:numId="7" w16cid:durableId="1356734258">
    <w:abstractNumId w:val="5"/>
  </w:num>
  <w:num w:numId="8" w16cid:durableId="402030111">
    <w:abstractNumId w:val="5"/>
  </w:num>
  <w:num w:numId="9" w16cid:durableId="1188643320">
    <w:abstractNumId w:val="4"/>
  </w:num>
  <w:num w:numId="10" w16cid:durableId="838737513">
    <w:abstractNumId w:val="4"/>
  </w:num>
  <w:num w:numId="11" w16cid:durableId="1762871467">
    <w:abstractNumId w:val="5"/>
  </w:num>
  <w:num w:numId="12" w16cid:durableId="477109035">
    <w:abstractNumId w:val="5"/>
  </w:num>
  <w:num w:numId="13" w16cid:durableId="21732107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54F6E"/>
    <w:rsid w:val="000652D2"/>
    <w:rsid w:val="000700FE"/>
    <w:rsid w:val="00076573"/>
    <w:rsid w:val="00081E8B"/>
    <w:rsid w:val="00087F8F"/>
    <w:rsid w:val="000B0647"/>
    <w:rsid w:val="000D7F29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E2B72"/>
    <w:rsid w:val="001E2D3E"/>
    <w:rsid w:val="001E477E"/>
    <w:rsid w:val="002070A4"/>
    <w:rsid w:val="00225382"/>
    <w:rsid w:val="0022668E"/>
    <w:rsid w:val="0023628B"/>
    <w:rsid w:val="002644B1"/>
    <w:rsid w:val="00270385"/>
    <w:rsid w:val="00277D24"/>
    <w:rsid w:val="002936E3"/>
    <w:rsid w:val="00294087"/>
    <w:rsid w:val="002960F9"/>
    <w:rsid w:val="002D1748"/>
    <w:rsid w:val="002D3076"/>
    <w:rsid w:val="002E0806"/>
    <w:rsid w:val="003018AB"/>
    <w:rsid w:val="00317079"/>
    <w:rsid w:val="003369A3"/>
    <w:rsid w:val="00343598"/>
    <w:rsid w:val="00352E6E"/>
    <w:rsid w:val="003732BF"/>
    <w:rsid w:val="00375767"/>
    <w:rsid w:val="00382171"/>
    <w:rsid w:val="003A4A36"/>
    <w:rsid w:val="003E0A90"/>
    <w:rsid w:val="00413744"/>
    <w:rsid w:val="004317A3"/>
    <w:rsid w:val="00444721"/>
    <w:rsid w:val="00457155"/>
    <w:rsid w:val="0049169D"/>
    <w:rsid w:val="004A0B0D"/>
    <w:rsid w:val="004A2836"/>
    <w:rsid w:val="004F07F7"/>
    <w:rsid w:val="004F2305"/>
    <w:rsid w:val="00547595"/>
    <w:rsid w:val="005576FD"/>
    <w:rsid w:val="005769AD"/>
    <w:rsid w:val="0058107C"/>
    <w:rsid w:val="00597891"/>
    <w:rsid w:val="005B1943"/>
    <w:rsid w:val="005D04E3"/>
    <w:rsid w:val="005D23A0"/>
    <w:rsid w:val="005D4213"/>
    <w:rsid w:val="005D4605"/>
    <w:rsid w:val="006019E7"/>
    <w:rsid w:val="00602EF7"/>
    <w:rsid w:val="006114DD"/>
    <w:rsid w:val="00612F23"/>
    <w:rsid w:val="006270D4"/>
    <w:rsid w:val="00644793"/>
    <w:rsid w:val="00657D34"/>
    <w:rsid w:val="00663D80"/>
    <w:rsid w:val="006C5345"/>
    <w:rsid w:val="006E503B"/>
    <w:rsid w:val="0078174A"/>
    <w:rsid w:val="007825BE"/>
    <w:rsid w:val="007839C9"/>
    <w:rsid w:val="007D03E3"/>
    <w:rsid w:val="007E1660"/>
    <w:rsid w:val="007E320D"/>
    <w:rsid w:val="008027FD"/>
    <w:rsid w:val="00815F61"/>
    <w:rsid w:val="008320BC"/>
    <w:rsid w:val="00837A0C"/>
    <w:rsid w:val="00844BEB"/>
    <w:rsid w:val="00851215"/>
    <w:rsid w:val="008A09B5"/>
    <w:rsid w:val="008A5318"/>
    <w:rsid w:val="008B11E8"/>
    <w:rsid w:val="008C67A3"/>
    <w:rsid w:val="008D4C91"/>
    <w:rsid w:val="00905574"/>
    <w:rsid w:val="00907863"/>
    <w:rsid w:val="009119A0"/>
    <w:rsid w:val="00911E57"/>
    <w:rsid w:val="009246DA"/>
    <w:rsid w:val="0093556C"/>
    <w:rsid w:val="009742A8"/>
    <w:rsid w:val="009A0D2B"/>
    <w:rsid w:val="009B5BA2"/>
    <w:rsid w:val="009C5116"/>
    <w:rsid w:val="009D5BB5"/>
    <w:rsid w:val="009F1BCA"/>
    <w:rsid w:val="00A107CC"/>
    <w:rsid w:val="00A15FFA"/>
    <w:rsid w:val="00A20FF7"/>
    <w:rsid w:val="00A21A6C"/>
    <w:rsid w:val="00A254C8"/>
    <w:rsid w:val="00A35E8B"/>
    <w:rsid w:val="00A42C68"/>
    <w:rsid w:val="00A55EEA"/>
    <w:rsid w:val="00A63F63"/>
    <w:rsid w:val="00A77031"/>
    <w:rsid w:val="00A83D1B"/>
    <w:rsid w:val="00A94A92"/>
    <w:rsid w:val="00AA38FE"/>
    <w:rsid w:val="00AF1471"/>
    <w:rsid w:val="00AF48F9"/>
    <w:rsid w:val="00AF6229"/>
    <w:rsid w:val="00B13A1B"/>
    <w:rsid w:val="00B47772"/>
    <w:rsid w:val="00B731E4"/>
    <w:rsid w:val="00B75A83"/>
    <w:rsid w:val="00B77818"/>
    <w:rsid w:val="00B8655F"/>
    <w:rsid w:val="00B93073"/>
    <w:rsid w:val="00BA51C5"/>
    <w:rsid w:val="00BC2211"/>
    <w:rsid w:val="00BF0858"/>
    <w:rsid w:val="00C10DA1"/>
    <w:rsid w:val="00C3437C"/>
    <w:rsid w:val="00C42533"/>
    <w:rsid w:val="00C612F9"/>
    <w:rsid w:val="00CC406D"/>
    <w:rsid w:val="00D15699"/>
    <w:rsid w:val="00D17E42"/>
    <w:rsid w:val="00D40560"/>
    <w:rsid w:val="00D411A1"/>
    <w:rsid w:val="00D4268A"/>
    <w:rsid w:val="00D57B19"/>
    <w:rsid w:val="00DA7EF0"/>
    <w:rsid w:val="00DC210E"/>
    <w:rsid w:val="00DC65BA"/>
    <w:rsid w:val="00DC7A91"/>
    <w:rsid w:val="00E32B40"/>
    <w:rsid w:val="00E34FEF"/>
    <w:rsid w:val="00E50A34"/>
    <w:rsid w:val="00E66464"/>
    <w:rsid w:val="00E70C32"/>
    <w:rsid w:val="00EC3AD8"/>
    <w:rsid w:val="00ED6943"/>
    <w:rsid w:val="00F10F4C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64C1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A952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837A0C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0EA7.26AC1C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RCUS45HN67DU-974321440-290160</_dlc_DocId>
    <_dlc_DocIdUrl xmlns="558c601a-c172-4142-980b-33deeaa1e95d">
      <Url>https://sscons.sharepoint.com/sites/ORG-IC/_layouts/15/DocIdRedir.aspx?ID=RCUS45HN67DU-974321440-290160</Url>
      <Description>RCUS45HN67DU-974321440-290160</Description>
    </_dlc_DocIdUrl>
    <CATSCM xmlns="128ee3f7-829e-4555-9a1a-4c53ac6fd30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2901FE1-4B3B-411A-BC97-76DE9149A6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06A57C-219D-48B2-8544-DF7F032D0FB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3.xml><?xml version="1.0" encoding="utf-8"?>
<ds:datastoreItem xmlns:ds="http://schemas.openxmlformats.org/officeDocument/2006/customXml" ds:itemID="{AB633DD1-707B-4CBE-AD48-3A6B63D381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7550F4-6E86-4FD3-94FB-C152CD3D1EB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Alicia Weenink</cp:lastModifiedBy>
  <cp:revision>3</cp:revision>
  <cp:lastPrinted>1900-12-31T23:00:00Z</cp:lastPrinted>
  <dcterms:created xsi:type="dcterms:W3CDTF">2024-04-17T13:43:00Z</dcterms:created>
  <dcterms:modified xsi:type="dcterms:W3CDTF">2024-04-25T14:23:00Z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59960425-6af6-4a83-bce9-57f267622a4a</vt:lpwstr>
  </property>
  <property fmtid="{D5CDD505-2E9C-101B-9397-08002B2CF9AE}" pid="4" name="MediaServiceImageTags">
    <vt:lpwstr/>
  </property>
</Properties>
</file>