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2C278" w14:textId="77777777" w:rsidR="0054351F" w:rsidRPr="0054351F" w:rsidRDefault="0054351F" w:rsidP="0054351F">
      <w:pPr>
        <w:spacing w:line="280" w:lineRule="atLeast"/>
        <w:rPr>
          <w:rFonts w:ascii="Trebuchet MS" w:hAnsi="Trebuchet MS"/>
          <w:sz w:val="32"/>
          <w:szCs w:val="32"/>
        </w:rPr>
      </w:pPr>
    </w:p>
    <w:p w14:paraId="631B31AF" w14:textId="77777777" w:rsidR="0054351F" w:rsidRPr="0054351F" w:rsidRDefault="0054351F" w:rsidP="0054351F">
      <w:pPr>
        <w:spacing w:line="280" w:lineRule="atLeast"/>
        <w:rPr>
          <w:rFonts w:ascii="Trebuchet MS" w:hAnsi="Trebuchet MS"/>
          <w:sz w:val="32"/>
          <w:szCs w:val="32"/>
        </w:rPr>
      </w:pPr>
    </w:p>
    <w:p w14:paraId="254DFA57" w14:textId="77777777" w:rsidR="0054351F" w:rsidRPr="0054351F" w:rsidRDefault="0054351F" w:rsidP="0054351F">
      <w:pPr>
        <w:spacing w:line="280" w:lineRule="atLeast"/>
        <w:rPr>
          <w:rFonts w:ascii="Trebuchet MS" w:hAnsi="Trebuchet MS"/>
          <w:sz w:val="32"/>
          <w:szCs w:val="32"/>
        </w:rPr>
      </w:pPr>
      <w:r w:rsidRPr="0054351F">
        <w:rPr>
          <w:rFonts w:ascii="Trebuchet MS" w:hAnsi="Trebuchet MS"/>
          <w:noProof/>
          <w:sz w:val="32"/>
          <w:szCs w:val="32"/>
        </w:rPr>
        <w:drawing>
          <wp:inline distT="0" distB="0" distL="0" distR="0" wp14:anchorId="0669CFBB" wp14:editId="2452FAA6">
            <wp:extent cx="5760720" cy="2019627"/>
            <wp:effectExtent l="0" t="0" r="0" b="0"/>
            <wp:docPr id="20" name="Afbeelding 20"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14:paraId="3B89A76F" w14:textId="5F2555C7" w:rsidR="0054351F" w:rsidRDefault="002129B8" w:rsidP="0054351F">
      <w:pPr>
        <w:tabs>
          <w:tab w:val="left" w:pos="3827"/>
        </w:tabs>
        <w:spacing w:line="280" w:lineRule="atLeast"/>
        <w:jc w:val="center"/>
        <w:rPr>
          <w:rFonts w:ascii="Trebuchet MS" w:hAnsi="Trebuchet MS"/>
          <w:sz w:val="32"/>
          <w:szCs w:val="32"/>
        </w:rPr>
      </w:pPr>
      <w:r>
        <w:rPr>
          <w:rFonts w:ascii="Trebuchet MS" w:hAnsi="Trebuchet MS"/>
          <w:sz w:val="32"/>
          <w:szCs w:val="32"/>
        </w:rPr>
        <w:t>Bijlage 1</w:t>
      </w:r>
    </w:p>
    <w:p w14:paraId="7F7E1EBD" w14:textId="77777777" w:rsidR="002129B8" w:rsidRDefault="002129B8" w:rsidP="0054351F">
      <w:pPr>
        <w:tabs>
          <w:tab w:val="left" w:pos="3827"/>
        </w:tabs>
        <w:spacing w:line="280" w:lineRule="atLeast"/>
        <w:jc w:val="center"/>
        <w:rPr>
          <w:rFonts w:ascii="Trebuchet MS" w:hAnsi="Trebuchet MS"/>
          <w:sz w:val="32"/>
          <w:szCs w:val="32"/>
        </w:rPr>
      </w:pPr>
      <w:r>
        <w:rPr>
          <w:rFonts w:ascii="Trebuchet MS" w:hAnsi="Trebuchet MS"/>
          <w:sz w:val="32"/>
          <w:szCs w:val="32"/>
        </w:rPr>
        <w:t>Akkoordverklaring</w:t>
      </w:r>
    </w:p>
    <w:p w14:paraId="4489C174" w14:textId="77777777" w:rsidR="002129B8" w:rsidRDefault="002129B8" w:rsidP="0054351F">
      <w:pPr>
        <w:tabs>
          <w:tab w:val="left" w:pos="3827"/>
        </w:tabs>
        <w:spacing w:line="280" w:lineRule="atLeast"/>
        <w:jc w:val="center"/>
        <w:rPr>
          <w:rFonts w:ascii="Trebuchet MS" w:hAnsi="Trebuchet MS"/>
          <w:sz w:val="32"/>
          <w:szCs w:val="32"/>
        </w:rPr>
      </w:pPr>
      <w:r>
        <w:rPr>
          <w:rFonts w:ascii="Trebuchet MS" w:hAnsi="Trebuchet MS"/>
          <w:sz w:val="32"/>
          <w:szCs w:val="32"/>
        </w:rPr>
        <w:t>inclusief</w:t>
      </w:r>
    </w:p>
    <w:p w14:paraId="36589766" w14:textId="6DB30B11" w:rsidR="002129B8" w:rsidRPr="0054351F" w:rsidRDefault="002129B8" w:rsidP="0054351F">
      <w:pPr>
        <w:tabs>
          <w:tab w:val="left" w:pos="3827"/>
        </w:tabs>
        <w:spacing w:line="280" w:lineRule="atLeast"/>
        <w:jc w:val="center"/>
        <w:rPr>
          <w:rFonts w:ascii="Trebuchet MS" w:hAnsi="Trebuchet MS"/>
          <w:sz w:val="32"/>
          <w:szCs w:val="32"/>
        </w:rPr>
      </w:pPr>
      <w:r>
        <w:rPr>
          <w:rFonts w:ascii="Trebuchet MS" w:hAnsi="Trebuchet MS"/>
          <w:sz w:val="32"/>
          <w:szCs w:val="32"/>
        </w:rPr>
        <w:t>Prijzenblad</w:t>
      </w:r>
    </w:p>
    <w:p w14:paraId="7C9700FF" w14:textId="5E3F6F38" w:rsidR="0054351F" w:rsidRPr="0054351F" w:rsidRDefault="0054351F" w:rsidP="0054351F">
      <w:pPr>
        <w:spacing w:line="280" w:lineRule="atLeast"/>
        <w:rPr>
          <w:rFonts w:ascii="Trebuchet MS" w:hAnsi="Trebuchet MS"/>
          <w:b/>
          <w:bCs/>
          <w:sz w:val="19"/>
        </w:rPr>
      </w:pPr>
    </w:p>
    <w:p w14:paraId="480E28C1" w14:textId="20AD9DF6" w:rsidR="0054351F" w:rsidRPr="0054351F" w:rsidRDefault="0054351F" w:rsidP="0054351F">
      <w:pPr>
        <w:spacing w:line="280" w:lineRule="atLeast"/>
        <w:rPr>
          <w:rFonts w:ascii="Trebuchet MS" w:hAnsi="Trebuchet MS" w:cs="Arial"/>
          <w:b/>
          <w:bCs/>
          <w:i/>
          <w:kern w:val="32"/>
          <w:sz w:val="28"/>
          <w:szCs w:val="32"/>
          <w:highlight w:val="lightGray"/>
        </w:rPr>
      </w:pPr>
    </w:p>
    <w:p w14:paraId="496A9B3D" w14:textId="54EF75B6" w:rsidR="0054351F" w:rsidRPr="009A2D74" w:rsidRDefault="0054351F" w:rsidP="0054351F">
      <w:pPr>
        <w:spacing w:line="280" w:lineRule="atLeast"/>
        <w:rPr>
          <w:rFonts w:ascii="Trebuchet MS" w:hAnsi="Trebuchet MS"/>
          <w:b/>
          <w:color w:val="00B0F0"/>
          <w:sz w:val="19"/>
        </w:rPr>
      </w:pPr>
      <w:bookmarkStart w:id="0" w:name="_Hlk512691279"/>
      <w:r w:rsidRPr="0054351F">
        <w:rPr>
          <w:rFonts w:ascii="Trebuchet MS" w:hAnsi="Trebuchet MS"/>
          <w:b/>
          <w:color w:val="00B0F0"/>
        </w:rPr>
        <w:br w:type="page"/>
      </w:r>
    </w:p>
    <w:p w14:paraId="19D24F06" w14:textId="2C78DEF4" w:rsidR="0054351F" w:rsidRPr="0054351F" w:rsidRDefault="0054351F" w:rsidP="005F0221">
      <w:pPr>
        <w:pStyle w:val="1-Kop1MemoCorversenBS"/>
        <w:numPr>
          <w:ilvl w:val="0"/>
          <w:numId w:val="0"/>
        </w:numPr>
        <w:ind w:left="425" w:hanging="425"/>
      </w:pPr>
      <w:bookmarkStart w:id="1" w:name="_Toc170731850"/>
      <w:r w:rsidRPr="0054351F">
        <w:lastRenderedPageBreak/>
        <w:t xml:space="preserve">Bijlage </w:t>
      </w:r>
      <w:r w:rsidR="00E145B8">
        <w:t>1</w:t>
      </w:r>
      <w:r w:rsidR="00E145B8" w:rsidRPr="0054351F">
        <w:t xml:space="preserve"> </w:t>
      </w:r>
      <w:r w:rsidRPr="0054351F">
        <w:t>Akkoordverklaring</w:t>
      </w:r>
      <w:bookmarkEnd w:id="1"/>
      <w:r w:rsidRPr="0054351F">
        <w:t xml:space="preserve"> </w:t>
      </w:r>
      <w:r w:rsidR="00D86925">
        <w:t>inclusief prijzenblad</w:t>
      </w:r>
    </w:p>
    <w:p w14:paraId="73392CEB" w14:textId="77777777" w:rsidR="00657E38" w:rsidRPr="00DE517D" w:rsidRDefault="00657E38" w:rsidP="00657E38">
      <w:pPr>
        <w:spacing w:line="280" w:lineRule="atLeast"/>
        <w:jc w:val="both"/>
        <w:rPr>
          <w:rFonts w:ascii="Trebuchet MS" w:hAnsi="Trebuchet MS"/>
        </w:rPr>
      </w:pPr>
      <w:bookmarkStart w:id="2"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737D3212" w14:textId="77777777" w:rsidR="00657E38" w:rsidRPr="00DE517D" w:rsidRDefault="00657E38" w:rsidP="00657E38">
      <w:pPr>
        <w:spacing w:line="280" w:lineRule="atLeast"/>
        <w:jc w:val="both"/>
        <w:rPr>
          <w:rFonts w:ascii="Trebuchet MS" w:hAnsi="Trebuchet MS"/>
        </w:rPr>
      </w:pPr>
    </w:p>
    <w:p w14:paraId="24F6E2BD" w14:textId="4FE75C78" w:rsidR="00657E38" w:rsidRPr="00F81B5E" w:rsidRDefault="00657E38" w:rsidP="00657E38">
      <w:pPr>
        <w:spacing w:line="280" w:lineRule="atLeast"/>
        <w:jc w:val="both"/>
        <w:rPr>
          <w:rFonts w:ascii="Trebuchet MS" w:hAnsi="Trebuchet MS"/>
        </w:rPr>
      </w:pPr>
      <w:r w:rsidRPr="00DE517D">
        <w:rPr>
          <w:rFonts w:ascii="Trebuchet MS" w:hAnsi="Trebuchet MS"/>
        </w:rPr>
        <w:t xml:space="preserve">Ondergetekende wenst zich door middel van deze volledig ingevulde en ondertekende Akkoordverklaring in te schrijven voor de procedure </w:t>
      </w:r>
      <w:r w:rsidRPr="00F81B5E">
        <w:rPr>
          <w:rFonts w:ascii="Trebuchet MS" w:hAnsi="Trebuchet MS"/>
        </w:rPr>
        <w:t>“</w:t>
      </w:r>
      <w:r w:rsidR="00E145B8" w:rsidRPr="00F81B5E">
        <w:rPr>
          <w:bCs/>
        </w:rPr>
        <w:t>NEN3140 Inspecties volgens SCIOS Scope 8, riool gemalen in de gemeente Lansingerland</w:t>
      </w:r>
      <w:r w:rsidRPr="00F81B5E">
        <w:rPr>
          <w:rFonts w:ascii="Trebuchet MS" w:hAnsi="Trebuchet MS"/>
        </w:rPr>
        <w:t>”.</w:t>
      </w:r>
    </w:p>
    <w:p w14:paraId="441CDF3D" w14:textId="77777777" w:rsidR="00657E38" w:rsidRPr="00DE517D" w:rsidRDefault="00657E38" w:rsidP="00657E38">
      <w:pPr>
        <w:spacing w:line="280" w:lineRule="atLeast"/>
        <w:jc w:val="both"/>
        <w:rPr>
          <w:rFonts w:ascii="Trebuchet MS" w:hAnsi="Trebuchet MS"/>
          <w:color w:val="00B0F0"/>
          <w:sz w:val="19"/>
        </w:rPr>
      </w:pPr>
    </w:p>
    <w:p w14:paraId="22AD092B" w14:textId="77777777" w:rsidR="00657E38" w:rsidRPr="00DE517D" w:rsidRDefault="00657E38" w:rsidP="00657E38">
      <w:pPr>
        <w:spacing w:line="280" w:lineRule="atLeast"/>
        <w:jc w:val="both"/>
        <w:rPr>
          <w:rFonts w:ascii="Trebuchet MS" w:hAnsi="Trebuchet MS"/>
          <w:b/>
          <w:color w:val="00B0F0"/>
          <w:sz w:val="19"/>
        </w:rPr>
      </w:pPr>
    </w:p>
    <w:p w14:paraId="63458093" w14:textId="1B17DCD3" w:rsidR="00657E38" w:rsidRPr="00F81B5E" w:rsidRDefault="00657E38" w:rsidP="00657E38">
      <w:pPr>
        <w:spacing w:line="280" w:lineRule="atLeast"/>
        <w:jc w:val="both"/>
        <w:rPr>
          <w:rFonts w:ascii="Trebuchet MS" w:hAnsi="Trebuchet MS"/>
          <w:b/>
        </w:rPr>
      </w:pPr>
      <w:r w:rsidRPr="00F81B5E">
        <w:rPr>
          <w:rFonts w:ascii="Trebuchet MS" w:hAnsi="Trebuchet MS"/>
          <w:b/>
        </w:rPr>
        <w:t>Programma van Eisen</w:t>
      </w:r>
    </w:p>
    <w:bookmarkEnd w:id="2"/>
    <w:p w14:paraId="7C626BF4" w14:textId="07A6F23B" w:rsidR="00657E38" w:rsidRPr="00F81B5E" w:rsidRDefault="00657E38" w:rsidP="00657E38">
      <w:pPr>
        <w:spacing w:line="280" w:lineRule="atLeast"/>
        <w:jc w:val="both"/>
        <w:rPr>
          <w:rFonts w:ascii="Trebuchet MS" w:hAnsi="Trebuchet MS"/>
        </w:rPr>
      </w:pPr>
      <w:r w:rsidRPr="00F81B5E">
        <w:rPr>
          <w:rFonts w:ascii="Trebuchet MS" w:hAnsi="Trebuchet MS"/>
        </w:rPr>
        <w:t xml:space="preserve">Inschrijver verklaart hiermee kennis te hebben genomen van het door de gemeente Lansingerland opgestelde Programma van Eisen zoals opgenomen in bijlage </w:t>
      </w:r>
      <w:r w:rsidR="000D654D">
        <w:rPr>
          <w:rFonts w:ascii="Trebuchet MS" w:hAnsi="Trebuchet MS"/>
        </w:rPr>
        <w:t>3</w:t>
      </w:r>
      <w:r w:rsidR="000D654D" w:rsidRPr="00F81B5E">
        <w:rPr>
          <w:rFonts w:ascii="Trebuchet MS" w:hAnsi="Trebuchet MS"/>
        </w:rPr>
        <w:t>.</w:t>
      </w:r>
    </w:p>
    <w:p w14:paraId="66D466B3" w14:textId="77777777" w:rsidR="00657E38" w:rsidRPr="00F81B5E" w:rsidRDefault="00657E38" w:rsidP="00657E38">
      <w:pPr>
        <w:spacing w:line="280" w:lineRule="atLeast"/>
        <w:jc w:val="both"/>
        <w:rPr>
          <w:rFonts w:ascii="Trebuchet MS" w:hAnsi="Trebuchet MS"/>
        </w:rPr>
      </w:pPr>
      <w:r w:rsidRPr="00F81B5E">
        <w:rPr>
          <w:rFonts w:ascii="Trebuchet MS" w:hAnsi="Trebuchet MS"/>
        </w:rPr>
        <w:t xml:space="preserve"> </w:t>
      </w:r>
    </w:p>
    <w:p w14:paraId="7D74D2FD" w14:textId="4823458E" w:rsidR="00657E38" w:rsidRPr="00F81B5E" w:rsidRDefault="00657E38" w:rsidP="00657E38">
      <w:pPr>
        <w:spacing w:line="280" w:lineRule="atLeast"/>
        <w:jc w:val="both"/>
        <w:rPr>
          <w:rFonts w:ascii="Trebuchet MS" w:hAnsi="Trebuchet MS"/>
        </w:rPr>
      </w:pPr>
      <w:r w:rsidRPr="00F81B5E">
        <w:rPr>
          <w:rFonts w:ascii="Trebuchet MS" w:hAnsi="Trebuchet MS"/>
        </w:rPr>
        <w:t xml:space="preserve">Inschrijver gaat volledig en zonder voorbehoud akkoord om, bij gunning, de gevraagde dienstverlening conform bovengenoemd Programma van Eisen uit te voeren tegen de geoffreerde prijzen en tarieven. </w:t>
      </w:r>
    </w:p>
    <w:p w14:paraId="05CF3EAE" w14:textId="77777777" w:rsidR="00657E38" w:rsidRPr="002627F2" w:rsidRDefault="00657E38" w:rsidP="00657E38">
      <w:pPr>
        <w:spacing w:line="280" w:lineRule="atLeast"/>
        <w:jc w:val="both"/>
        <w:rPr>
          <w:rFonts w:ascii="Trebuchet MS" w:hAnsi="Trebuchet MS"/>
          <w:b/>
        </w:rPr>
      </w:pPr>
    </w:p>
    <w:p w14:paraId="7AA45BF8" w14:textId="77777777" w:rsidR="00657E38" w:rsidRPr="00F81B5E" w:rsidRDefault="00657E38" w:rsidP="00657E38">
      <w:pPr>
        <w:spacing w:line="280" w:lineRule="atLeast"/>
        <w:jc w:val="both"/>
        <w:rPr>
          <w:rFonts w:ascii="Trebuchet MS" w:hAnsi="Trebuchet MS"/>
          <w:b/>
        </w:rPr>
      </w:pPr>
      <w:r w:rsidRPr="00F81B5E">
        <w:rPr>
          <w:rFonts w:ascii="Trebuchet MS" w:hAnsi="Trebuchet MS"/>
          <w:b/>
        </w:rPr>
        <w:t>Conceptovereenkomst</w:t>
      </w:r>
    </w:p>
    <w:p w14:paraId="0E69333B" w14:textId="192E5038" w:rsidR="00657E38" w:rsidRPr="00F81B5E" w:rsidRDefault="00657E38" w:rsidP="00657E38">
      <w:pPr>
        <w:spacing w:line="280" w:lineRule="atLeast"/>
        <w:jc w:val="both"/>
        <w:rPr>
          <w:rFonts w:ascii="Trebuchet MS" w:hAnsi="Trebuchet MS"/>
        </w:rPr>
      </w:pPr>
      <w:r w:rsidRPr="00F81B5E">
        <w:rPr>
          <w:rFonts w:ascii="Trebuchet MS" w:hAnsi="Trebuchet MS"/>
        </w:rPr>
        <w:t xml:space="preserve">Inschrijver verklaart hiermee kennis te hebben genomen van de door de gemeente Lansingerland opgestelde </w:t>
      </w:r>
      <w:r w:rsidRPr="00F81B5E">
        <w:rPr>
          <w:rFonts w:ascii="Trebuchet MS" w:hAnsi="Trebuchet MS"/>
          <w:bCs/>
        </w:rPr>
        <w:t>conceptovereenkomst</w:t>
      </w:r>
      <w:r w:rsidRPr="00F81B5E">
        <w:rPr>
          <w:rFonts w:ascii="Trebuchet MS" w:hAnsi="Trebuchet MS"/>
        </w:rPr>
        <w:t xml:space="preserve"> zoals opgenomen in bijlage </w:t>
      </w:r>
      <w:r w:rsidR="009D5812">
        <w:rPr>
          <w:rFonts w:ascii="Trebuchet MS" w:hAnsi="Trebuchet MS"/>
        </w:rPr>
        <w:t>6</w:t>
      </w:r>
      <w:r w:rsidR="000D654D" w:rsidRPr="00F81B5E">
        <w:rPr>
          <w:rFonts w:ascii="Trebuchet MS" w:hAnsi="Trebuchet MS"/>
        </w:rPr>
        <w:t>.</w:t>
      </w:r>
    </w:p>
    <w:p w14:paraId="74DF14E7" w14:textId="77777777" w:rsidR="00657E38" w:rsidRPr="00F81B5E" w:rsidRDefault="00657E38" w:rsidP="00657E38">
      <w:pPr>
        <w:spacing w:line="280" w:lineRule="atLeast"/>
        <w:jc w:val="both"/>
        <w:rPr>
          <w:rFonts w:ascii="Trebuchet MS" w:hAnsi="Trebuchet MS"/>
        </w:rPr>
      </w:pPr>
    </w:p>
    <w:p w14:paraId="2D31E425" w14:textId="77777777" w:rsidR="00657E38" w:rsidRPr="00F81B5E" w:rsidRDefault="00657E38" w:rsidP="00657E38">
      <w:pPr>
        <w:spacing w:line="280" w:lineRule="atLeast"/>
        <w:jc w:val="both"/>
        <w:rPr>
          <w:rFonts w:ascii="Trebuchet MS" w:hAnsi="Trebuchet MS"/>
        </w:rPr>
      </w:pPr>
      <w:r w:rsidRPr="00F81B5E">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6E0A2D97" w14:textId="77777777" w:rsidR="00657E38" w:rsidRPr="002627F2" w:rsidRDefault="00657E38" w:rsidP="00657E38">
      <w:pPr>
        <w:spacing w:line="280" w:lineRule="atLeast"/>
        <w:jc w:val="both"/>
        <w:rPr>
          <w:rFonts w:ascii="Trebuchet MS" w:hAnsi="Trebuchet MS"/>
          <w:b/>
        </w:rPr>
      </w:pPr>
    </w:p>
    <w:p w14:paraId="1783E501" w14:textId="166149C5" w:rsidR="00657E38" w:rsidRPr="00F81B5E" w:rsidRDefault="00657E38" w:rsidP="00657E38">
      <w:pPr>
        <w:spacing w:line="280" w:lineRule="atLeast"/>
        <w:jc w:val="both"/>
        <w:rPr>
          <w:rFonts w:ascii="Trebuchet MS" w:hAnsi="Trebuchet MS"/>
          <w:b/>
        </w:rPr>
      </w:pPr>
      <w:r w:rsidRPr="00F81B5E">
        <w:rPr>
          <w:rFonts w:ascii="Trebuchet MS" w:hAnsi="Trebuchet MS"/>
          <w:b/>
        </w:rPr>
        <w:t>Algemene Inkoopvoorwaarden Leveringen</w:t>
      </w:r>
      <w:r w:rsidR="00107DD1">
        <w:rPr>
          <w:rFonts w:ascii="Trebuchet MS" w:hAnsi="Trebuchet MS"/>
          <w:b/>
        </w:rPr>
        <w:t xml:space="preserve"> en Diensten Lansingerland 2019</w:t>
      </w:r>
    </w:p>
    <w:p w14:paraId="39F5279D" w14:textId="5D6A6F33" w:rsidR="00657E38" w:rsidRPr="00F81B5E" w:rsidRDefault="00657E38" w:rsidP="00657E38">
      <w:pPr>
        <w:spacing w:line="280" w:lineRule="atLeast"/>
        <w:jc w:val="both"/>
        <w:rPr>
          <w:rFonts w:ascii="Trebuchet MS" w:hAnsi="Trebuchet MS"/>
        </w:rPr>
      </w:pPr>
      <w:r w:rsidRPr="00F81B5E">
        <w:rPr>
          <w:rFonts w:ascii="Trebuchet MS" w:hAnsi="Trebuchet MS"/>
        </w:rPr>
        <w:t>Inschrijver verklaart hiermee kennis te hebben genomen van de Algemene Inkoopvoorwaarden Leveringen en Diensten Lansingerland 2019.</w:t>
      </w:r>
    </w:p>
    <w:p w14:paraId="0CFD7A1F" w14:textId="77777777" w:rsidR="00657E38" w:rsidRPr="00F81B5E" w:rsidRDefault="00657E38" w:rsidP="00657E38">
      <w:pPr>
        <w:spacing w:line="280" w:lineRule="atLeast"/>
        <w:jc w:val="both"/>
        <w:rPr>
          <w:rFonts w:ascii="Trebuchet MS" w:hAnsi="Trebuchet MS"/>
        </w:rPr>
      </w:pPr>
    </w:p>
    <w:p w14:paraId="7342A0B2" w14:textId="3EC4F8F0" w:rsidR="00657E38" w:rsidRPr="00F81B5E" w:rsidRDefault="00657E38" w:rsidP="00657E38">
      <w:pPr>
        <w:spacing w:line="280" w:lineRule="atLeast"/>
        <w:jc w:val="both"/>
        <w:rPr>
          <w:rFonts w:ascii="Trebuchet MS" w:hAnsi="Trebuchet MS"/>
        </w:rPr>
      </w:pPr>
      <w:r w:rsidRPr="00F81B5E">
        <w:rPr>
          <w:rFonts w:ascii="Trebuchet MS" w:hAnsi="Trebuchet MS"/>
        </w:rPr>
        <w:t xml:space="preserve">Inschrijver gaat volledig en zonder voorbehoud akkoord om bij gunning, de gevraagde dienstverlening conform de Algemene Inkoopvoorwaarden Leveringen en Diensten Lansingerland </w:t>
      </w:r>
      <w:r w:rsidR="00107DD1">
        <w:rPr>
          <w:rFonts w:ascii="Trebuchet MS" w:hAnsi="Trebuchet MS"/>
        </w:rPr>
        <w:t xml:space="preserve">2019 </w:t>
      </w:r>
      <w:r w:rsidRPr="00F81B5E">
        <w:rPr>
          <w:rFonts w:ascii="Trebuchet MS" w:hAnsi="Trebuchet MS"/>
        </w:rPr>
        <w:t>uit te voeren.</w:t>
      </w:r>
    </w:p>
    <w:p w14:paraId="5E1BB7A9" w14:textId="77777777" w:rsidR="00657E38" w:rsidRPr="00F81B5E" w:rsidRDefault="00657E38" w:rsidP="00657E38">
      <w:pPr>
        <w:spacing w:line="280" w:lineRule="atLeast"/>
        <w:jc w:val="both"/>
        <w:rPr>
          <w:rFonts w:ascii="Trebuchet MS" w:hAnsi="Trebuchet MS"/>
          <w:b/>
        </w:rPr>
      </w:pPr>
    </w:p>
    <w:p w14:paraId="6861B6EB" w14:textId="77777777" w:rsidR="00657E38" w:rsidRPr="00F81B5E" w:rsidRDefault="00657E38" w:rsidP="00657E38">
      <w:pPr>
        <w:spacing w:line="280" w:lineRule="atLeast"/>
        <w:jc w:val="both"/>
        <w:rPr>
          <w:rFonts w:ascii="Trebuchet MS" w:hAnsi="Trebuchet MS"/>
          <w:b/>
        </w:rPr>
      </w:pPr>
      <w:r w:rsidRPr="00F81B5E">
        <w:rPr>
          <w:rFonts w:ascii="Trebuchet MS" w:hAnsi="Trebuchet MS"/>
          <w:b/>
        </w:rPr>
        <w:t>Conceptovereenkomst Social Return</w:t>
      </w:r>
    </w:p>
    <w:p w14:paraId="07B33E20" w14:textId="77DD820D" w:rsidR="00657E38" w:rsidRPr="00F81B5E" w:rsidRDefault="00657E38" w:rsidP="00657E38">
      <w:pPr>
        <w:spacing w:line="280" w:lineRule="atLeast"/>
        <w:jc w:val="both"/>
        <w:rPr>
          <w:rFonts w:ascii="Trebuchet MS" w:hAnsi="Trebuchet MS"/>
        </w:rPr>
      </w:pPr>
      <w:r w:rsidRPr="00F81B5E">
        <w:rPr>
          <w:rFonts w:ascii="Trebuchet MS" w:hAnsi="Trebuchet MS"/>
        </w:rPr>
        <w:t xml:space="preserve">Inschrijver verklaart hiermee kennis te hebben genomen van de door de gemeente Lansingerland opgestelde conceptovereenkomst zoals opgenomen in bijlage </w:t>
      </w:r>
      <w:r w:rsidR="00847D52">
        <w:rPr>
          <w:rFonts w:ascii="Trebuchet MS" w:hAnsi="Trebuchet MS"/>
        </w:rPr>
        <w:t>8</w:t>
      </w:r>
      <w:r w:rsidR="00847D52" w:rsidRPr="00F81B5E">
        <w:rPr>
          <w:rFonts w:ascii="Trebuchet MS" w:hAnsi="Trebuchet MS"/>
        </w:rPr>
        <w:t xml:space="preserve"> </w:t>
      </w:r>
      <w:r w:rsidRPr="00F81B5E">
        <w:rPr>
          <w:rFonts w:ascii="Trebuchet MS" w:hAnsi="Trebuchet MS"/>
        </w:rPr>
        <w:t>Formulier Social Return “</w:t>
      </w:r>
      <w:r w:rsidR="00847D52" w:rsidRPr="00847D52">
        <w:rPr>
          <w:rFonts w:ascii="Trebuchet MS" w:hAnsi="Trebuchet MS"/>
        </w:rPr>
        <w:t>NEN3140 Inspecties volgens SCIOS Scope 8, riool gemalen in de gemeente Lansingerland</w:t>
      </w:r>
      <w:r w:rsidRPr="00F81B5E">
        <w:rPr>
          <w:rFonts w:ascii="Trebuchet MS" w:hAnsi="Trebuchet MS"/>
        </w:rPr>
        <w:t>”.</w:t>
      </w:r>
    </w:p>
    <w:p w14:paraId="0263028F" w14:textId="77777777" w:rsidR="00657E38" w:rsidRPr="002627F2" w:rsidRDefault="00657E38" w:rsidP="00657E38">
      <w:pPr>
        <w:spacing w:line="280" w:lineRule="atLeast"/>
        <w:jc w:val="both"/>
        <w:rPr>
          <w:rFonts w:ascii="Trebuchet MS" w:hAnsi="Trebuchet MS"/>
        </w:rPr>
      </w:pPr>
    </w:p>
    <w:p w14:paraId="2B65CC84" w14:textId="77777777" w:rsidR="00657E38" w:rsidRPr="00F81B5E" w:rsidRDefault="00657E38" w:rsidP="00657E38">
      <w:pPr>
        <w:spacing w:line="280" w:lineRule="atLeast"/>
        <w:jc w:val="both"/>
        <w:rPr>
          <w:rFonts w:ascii="Trebuchet MS" w:hAnsi="Trebuchet MS"/>
        </w:rPr>
      </w:pPr>
      <w:r w:rsidRPr="00F81B5E">
        <w:rPr>
          <w:rFonts w:ascii="Trebuchet MS" w:hAnsi="Trebuchet MS"/>
        </w:rPr>
        <w:t>Inschrijver gaat volledig en zonder voorbehoud akkoord met de artikelen zoals opgenomen in bovengenoemde conceptovereenkomst Social Return.</w:t>
      </w:r>
    </w:p>
    <w:p w14:paraId="7B63B001" w14:textId="77777777" w:rsidR="00657E38" w:rsidRPr="002627F2" w:rsidRDefault="00657E38" w:rsidP="00657E38">
      <w:pPr>
        <w:spacing w:line="280" w:lineRule="atLeast"/>
        <w:jc w:val="both"/>
        <w:rPr>
          <w:rFonts w:ascii="Trebuchet MS" w:hAnsi="Trebuchet MS"/>
        </w:rPr>
      </w:pPr>
    </w:p>
    <w:p w14:paraId="067B366D" w14:textId="77777777" w:rsidR="00657E38" w:rsidRPr="0098542A" w:rsidRDefault="00657E38" w:rsidP="00657E38">
      <w:pPr>
        <w:jc w:val="both"/>
        <w:rPr>
          <w:rFonts w:ascii="Trebuchet MS" w:hAnsi="Trebuchet MS"/>
        </w:rPr>
      </w:pPr>
      <w:r w:rsidRPr="0098542A">
        <w:rPr>
          <w:rFonts w:ascii="Trebuchet MS" w:hAnsi="Trebuchet MS"/>
          <w:b/>
        </w:rPr>
        <w:t>Verklaring Russische betrokkenheid</w:t>
      </w:r>
    </w:p>
    <w:p w14:paraId="3FE3AE0B" w14:textId="77777777" w:rsidR="00657E38" w:rsidRPr="0098542A" w:rsidRDefault="00657E38" w:rsidP="00657E38">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1C98A98D" w14:textId="77777777" w:rsidR="00657E38" w:rsidRPr="0098542A" w:rsidRDefault="00657E38" w:rsidP="00657E38">
      <w:pPr>
        <w:jc w:val="both"/>
        <w:rPr>
          <w:rFonts w:ascii="Trebuchet MS" w:hAnsi="Trebuchet MS"/>
        </w:rPr>
      </w:pPr>
    </w:p>
    <w:p w14:paraId="27AD39A0" w14:textId="77777777" w:rsidR="00657E38" w:rsidRPr="0098542A" w:rsidRDefault="00657E38" w:rsidP="00657E38">
      <w:pPr>
        <w:jc w:val="both"/>
        <w:rPr>
          <w:rFonts w:ascii="Trebuchet MS" w:hAnsi="Trebuchet MS"/>
        </w:rPr>
      </w:pPr>
      <w:r w:rsidRPr="0098542A">
        <w:rPr>
          <w:rFonts w:ascii="Trebuchet MS" w:hAnsi="Trebuchet MS"/>
        </w:rPr>
        <w:lastRenderedPageBreak/>
        <w:t>Inschrijver verklaart in het bijzonder dat:</w:t>
      </w:r>
    </w:p>
    <w:p w14:paraId="3B8879D4" w14:textId="77777777" w:rsidR="00657E38" w:rsidRPr="0098542A" w:rsidRDefault="00657E38" w:rsidP="00657E38">
      <w:pPr>
        <w:numPr>
          <w:ilvl w:val="0"/>
          <w:numId w:val="44"/>
        </w:numPr>
        <w:spacing w:line="280" w:lineRule="atLeast"/>
        <w:contextualSpacing/>
        <w:jc w:val="both"/>
        <w:rPr>
          <w:rFonts w:ascii="Trebuchet MS" w:hAnsi="Trebuchet MS"/>
        </w:rPr>
      </w:pPr>
      <w:r w:rsidRPr="0098542A">
        <w:rPr>
          <w:rFonts w:ascii="Trebuchet MS" w:hAnsi="Trebuchet MS"/>
        </w:rPr>
        <w:t xml:space="preserve">de opdrachtnemer die ik vertegenwoordig (en de bedrijven die een onderdeel zijn van de combinatie) geen (rechts)personen zijn met een Russische nationaliteit en deze (rechts) </w:t>
      </w:r>
      <w:r w:rsidR="00685109" w:rsidRPr="0098542A">
        <w:rPr>
          <w:rFonts w:ascii="Trebuchet MS" w:hAnsi="Trebuchet MS"/>
        </w:rPr>
        <w:t>personen (</w:t>
      </w:r>
      <w:r w:rsidRPr="0098542A">
        <w:rPr>
          <w:rFonts w:ascii="Trebuchet MS" w:hAnsi="Trebuchet MS"/>
        </w:rPr>
        <w:t>natuurlijke personen, bedrijven, entiteiten of organen) niet gevestigd zijn in Rusland;</w:t>
      </w:r>
    </w:p>
    <w:p w14:paraId="7DB69786" w14:textId="77777777" w:rsidR="00657E38" w:rsidRPr="005E507A" w:rsidRDefault="00657E38" w:rsidP="00657E38">
      <w:pPr>
        <w:numPr>
          <w:ilvl w:val="0"/>
          <w:numId w:val="44"/>
        </w:numPr>
        <w:spacing w:line="280" w:lineRule="atLeast"/>
        <w:contextualSpacing/>
        <w:jc w:val="both"/>
        <w:rPr>
          <w:rFonts w:ascii="Trebuchet MS" w:hAnsi="Trebuchet MS"/>
        </w:rPr>
      </w:pPr>
      <w:r w:rsidRPr="0098542A">
        <w:rPr>
          <w:rFonts w:ascii="Trebuchet MS" w:hAnsi="Trebuchet MS"/>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60DFE3E4" w14:textId="77777777" w:rsidR="00657E38" w:rsidRPr="0098542A" w:rsidRDefault="00657E38" w:rsidP="00657E38">
      <w:pPr>
        <w:numPr>
          <w:ilvl w:val="0"/>
          <w:numId w:val="44"/>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0836978B" w14:textId="77777777" w:rsidR="00657E38" w:rsidRPr="0098542A" w:rsidRDefault="00657E38" w:rsidP="00657E38">
      <w:pPr>
        <w:numPr>
          <w:ilvl w:val="0"/>
          <w:numId w:val="44"/>
        </w:numPr>
        <w:spacing w:line="280" w:lineRule="atLeast"/>
        <w:contextualSpacing/>
        <w:jc w:val="both"/>
        <w:rPr>
          <w:rFonts w:ascii="Trebuchet MS" w:hAnsi="Trebuchet MS"/>
        </w:rPr>
      </w:pPr>
      <w:r w:rsidRPr="0098542A">
        <w:rPr>
          <w:rFonts w:ascii="Trebuchet MS" w:hAnsi="Trebuchet M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16070AF" w14:textId="77777777" w:rsidR="00657E38" w:rsidRPr="00DE517D" w:rsidRDefault="00657E38" w:rsidP="00657E38">
      <w:pPr>
        <w:spacing w:line="280" w:lineRule="atLeast"/>
        <w:jc w:val="both"/>
        <w:rPr>
          <w:rFonts w:ascii="Trebuchet MS" w:hAnsi="Trebuchet MS"/>
          <w:color w:val="00B0F0"/>
        </w:rPr>
      </w:pPr>
    </w:p>
    <w:p w14:paraId="676B52CD" w14:textId="6D010380" w:rsidR="00F912C3" w:rsidRDefault="00F912C3" w:rsidP="00657E38">
      <w:pPr>
        <w:spacing w:line="280" w:lineRule="atLeast"/>
        <w:jc w:val="both"/>
        <w:rPr>
          <w:rFonts w:ascii="Trebuchet MS" w:hAnsi="Trebuchet MS"/>
          <w:b/>
        </w:rPr>
      </w:pPr>
      <w:r>
        <w:rPr>
          <w:rFonts w:ascii="Trebuchet MS" w:hAnsi="Trebuchet MS"/>
          <w:b/>
        </w:rPr>
        <w:t>Prijzenblad</w:t>
      </w:r>
    </w:p>
    <w:p w14:paraId="5AF04481" w14:textId="0612A89C" w:rsidR="00B05950" w:rsidRPr="00B05950" w:rsidRDefault="00B05950" w:rsidP="00657E38">
      <w:pPr>
        <w:spacing w:line="280" w:lineRule="atLeast"/>
        <w:jc w:val="both"/>
        <w:rPr>
          <w:rFonts w:ascii="Trebuchet MS" w:hAnsi="Trebuchet MS"/>
        </w:rPr>
      </w:pPr>
      <w:r>
        <w:rPr>
          <w:rFonts w:ascii="Trebuchet MS" w:hAnsi="Trebuchet MS"/>
        </w:rPr>
        <w:t>De door u geoffreerde prijzen dient u tevens in te vullen in het Excel bestand Prijze</w:t>
      </w:r>
      <w:r w:rsidR="009D5812">
        <w:rPr>
          <w:rFonts w:ascii="Trebuchet MS" w:hAnsi="Trebuchet MS"/>
        </w:rPr>
        <w:t>n</w:t>
      </w:r>
      <w:r>
        <w:rPr>
          <w:rFonts w:ascii="Trebuchet MS" w:hAnsi="Trebuchet MS"/>
        </w:rPr>
        <w:t>blad (bijlage 1B). Het hiermee berekende to</w:t>
      </w:r>
      <w:r w:rsidR="00306DB2">
        <w:rPr>
          <w:rFonts w:ascii="Trebuchet MS" w:hAnsi="Trebuchet MS"/>
        </w:rPr>
        <w:t xml:space="preserve">taalbedrag is uw inschrijfsom </w:t>
      </w:r>
      <w:r>
        <w:rPr>
          <w:rFonts w:ascii="Trebuchet MS" w:hAnsi="Trebuchet MS"/>
        </w:rPr>
        <w:t xml:space="preserve">welke u </w:t>
      </w:r>
      <w:r w:rsidR="00306DB2">
        <w:rPr>
          <w:rFonts w:ascii="Trebuchet MS" w:hAnsi="Trebuchet MS"/>
        </w:rPr>
        <w:t>hier dient op te geven</w:t>
      </w:r>
      <w:r>
        <w:rPr>
          <w:rFonts w:ascii="Trebuchet MS" w:hAnsi="Trebuchet MS"/>
        </w:rPr>
        <w:t>.</w:t>
      </w:r>
    </w:p>
    <w:p w14:paraId="22E3BDF8" w14:textId="2C3E2F72" w:rsidR="00F912C3" w:rsidRDefault="00F912C3" w:rsidP="00657E38">
      <w:pPr>
        <w:spacing w:line="280" w:lineRule="atLeast"/>
        <w:jc w:val="both"/>
        <w:rPr>
          <w:rFonts w:ascii="Trebuchet MS" w:hAnsi="Trebuchet MS"/>
          <w:b/>
        </w:rPr>
      </w:pPr>
    </w:p>
    <w:tbl>
      <w:tblPr>
        <w:tblStyle w:val="Tabelraster"/>
        <w:tblW w:w="0" w:type="auto"/>
        <w:tblLook w:val="04A0" w:firstRow="1" w:lastRow="0" w:firstColumn="1" w:lastColumn="0" w:noHBand="0" w:noVBand="1"/>
      </w:tblPr>
      <w:tblGrid>
        <w:gridCol w:w="480"/>
        <w:gridCol w:w="813"/>
        <w:gridCol w:w="4301"/>
        <w:gridCol w:w="3416"/>
      </w:tblGrid>
      <w:tr w:rsidR="00A4387D" w:rsidRPr="00A37DC8" w14:paraId="011F242D" w14:textId="1297F979" w:rsidTr="009A1A01">
        <w:trPr>
          <w:cnfStyle w:val="100000000000" w:firstRow="1" w:lastRow="0" w:firstColumn="0" w:lastColumn="0" w:oddVBand="0" w:evenVBand="0" w:oddHBand="0" w:evenHBand="0" w:firstRowFirstColumn="0" w:firstRowLastColumn="0" w:lastRowFirstColumn="0" w:lastRowLastColumn="0"/>
        </w:trPr>
        <w:tc>
          <w:tcPr>
            <w:tcW w:w="0" w:type="auto"/>
          </w:tcPr>
          <w:p w14:paraId="359E45A5" w14:textId="0913DD36" w:rsidR="00A4387D" w:rsidRDefault="00A4387D" w:rsidP="00A4387D">
            <w:r>
              <w:t>Nr.</w:t>
            </w:r>
          </w:p>
        </w:tc>
        <w:tc>
          <w:tcPr>
            <w:tcW w:w="0" w:type="auto"/>
          </w:tcPr>
          <w:p w14:paraId="1B9D52A3" w14:textId="77777777" w:rsidR="00A4387D" w:rsidRPr="00A37DC8" w:rsidRDefault="00A4387D" w:rsidP="00A4387D">
            <w:pPr>
              <w:rPr>
                <w:sz w:val="20"/>
                <w:szCs w:val="20"/>
              </w:rPr>
            </w:pPr>
            <w:r w:rsidRPr="00A37DC8">
              <w:rPr>
                <w:sz w:val="20"/>
                <w:szCs w:val="20"/>
              </w:rPr>
              <w:t>Aantal</w:t>
            </w:r>
          </w:p>
        </w:tc>
        <w:tc>
          <w:tcPr>
            <w:tcW w:w="0" w:type="auto"/>
          </w:tcPr>
          <w:p w14:paraId="7D7809DB" w14:textId="77777777" w:rsidR="00A4387D" w:rsidRPr="00A37DC8" w:rsidRDefault="00A4387D" w:rsidP="00A4387D">
            <w:pPr>
              <w:rPr>
                <w:sz w:val="20"/>
                <w:szCs w:val="20"/>
              </w:rPr>
            </w:pPr>
            <w:r w:rsidRPr="00A37DC8">
              <w:rPr>
                <w:sz w:val="20"/>
                <w:szCs w:val="20"/>
              </w:rPr>
              <w:t>Object</w:t>
            </w:r>
          </w:p>
        </w:tc>
        <w:tc>
          <w:tcPr>
            <w:tcW w:w="0" w:type="auto"/>
          </w:tcPr>
          <w:p w14:paraId="6B4A4B2E" w14:textId="2515BA19" w:rsidR="00A4387D" w:rsidRPr="00A37DC8" w:rsidRDefault="00A4387D" w:rsidP="00A4387D">
            <w:r>
              <w:rPr>
                <w:sz w:val="20"/>
                <w:szCs w:val="20"/>
              </w:rPr>
              <w:t>Prijs van de inspectie</w:t>
            </w:r>
            <w:r w:rsidR="002D2D42">
              <w:rPr>
                <w:sz w:val="20"/>
                <w:szCs w:val="20"/>
              </w:rPr>
              <w:t xml:space="preserve"> (per object)</w:t>
            </w:r>
          </w:p>
        </w:tc>
      </w:tr>
      <w:tr w:rsidR="00A4387D" w:rsidRPr="00A37DC8" w14:paraId="3986CC81" w14:textId="1C3314B5" w:rsidTr="009A1A01">
        <w:tc>
          <w:tcPr>
            <w:tcW w:w="0" w:type="auto"/>
          </w:tcPr>
          <w:p w14:paraId="75B0A2AA" w14:textId="5E368127" w:rsidR="00A4387D" w:rsidRPr="00A4387D" w:rsidRDefault="00A4387D" w:rsidP="00A4387D">
            <w:pPr>
              <w:rPr>
                <w:sz w:val="20"/>
                <w:szCs w:val="20"/>
              </w:rPr>
            </w:pPr>
            <w:r w:rsidRPr="00A4387D">
              <w:rPr>
                <w:sz w:val="20"/>
                <w:szCs w:val="20"/>
              </w:rPr>
              <w:t>1</w:t>
            </w:r>
          </w:p>
        </w:tc>
        <w:tc>
          <w:tcPr>
            <w:tcW w:w="0" w:type="auto"/>
          </w:tcPr>
          <w:p w14:paraId="10CA2D27" w14:textId="77777777" w:rsidR="00A4387D" w:rsidRPr="00A37DC8" w:rsidRDefault="00A4387D" w:rsidP="00A4387D">
            <w:pPr>
              <w:rPr>
                <w:sz w:val="20"/>
                <w:szCs w:val="20"/>
              </w:rPr>
            </w:pPr>
            <w:r w:rsidRPr="00A37DC8">
              <w:rPr>
                <w:sz w:val="20"/>
                <w:szCs w:val="20"/>
              </w:rPr>
              <w:t>4</w:t>
            </w:r>
          </w:p>
        </w:tc>
        <w:tc>
          <w:tcPr>
            <w:tcW w:w="0" w:type="auto"/>
          </w:tcPr>
          <w:p w14:paraId="3732F8FD" w14:textId="77777777" w:rsidR="00A4387D" w:rsidRPr="00A37DC8" w:rsidRDefault="00A4387D" w:rsidP="00A4387D">
            <w:pPr>
              <w:rPr>
                <w:sz w:val="20"/>
                <w:szCs w:val="20"/>
              </w:rPr>
            </w:pPr>
            <w:r w:rsidRPr="00A37DC8">
              <w:rPr>
                <w:sz w:val="20"/>
                <w:szCs w:val="20"/>
              </w:rPr>
              <w:t>Voedingskasten Berg-bezinkvoorzieningen</w:t>
            </w:r>
          </w:p>
        </w:tc>
        <w:tc>
          <w:tcPr>
            <w:tcW w:w="0" w:type="auto"/>
          </w:tcPr>
          <w:p w14:paraId="27F60717" w14:textId="458FA703" w:rsidR="00A4387D" w:rsidRPr="00306DB2" w:rsidRDefault="00A4387D" w:rsidP="00A4387D">
            <w:pPr>
              <w:rPr>
                <w:sz w:val="20"/>
                <w:szCs w:val="20"/>
              </w:rPr>
            </w:pPr>
            <w:r w:rsidRPr="00306DB2">
              <w:rPr>
                <w:sz w:val="20"/>
                <w:szCs w:val="20"/>
              </w:rPr>
              <w:t>€</w:t>
            </w:r>
          </w:p>
          <w:p w14:paraId="6EAE13EE" w14:textId="71717081" w:rsidR="00A4387D" w:rsidRPr="00306DB2" w:rsidRDefault="00A4387D" w:rsidP="00A4387D">
            <w:pPr>
              <w:rPr>
                <w:sz w:val="20"/>
                <w:szCs w:val="20"/>
              </w:rPr>
            </w:pPr>
            <w:r w:rsidRPr="00306DB2">
              <w:rPr>
                <w:sz w:val="20"/>
                <w:szCs w:val="20"/>
              </w:rPr>
              <w:t xml:space="preserve"> </w:t>
            </w:r>
          </w:p>
        </w:tc>
      </w:tr>
      <w:tr w:rsidR="00A4387D" w:rsidRPr="00A37DC8" w14:paraId="2B569AC2" w14:textId="273F89CC" w:rsidTr="009A1A01">
        <w:tc>
          <w:tcPr>
            <w:tcW w:w="0" w:type="auto"/>
          </w:tcPr>
          <w:p w14:paraId="5C6AAA87" w14:textId="77A7BC4E" w:rsidR="00A4387D" w:rsidRPr="00A4387D" w:rsidRDefault="00A4387D" w:rsidP="00A4387D">
            <w:pPr>
              <w:rPr>
                <w:sz w:val="20"/>
                <w:szCs w:val="20"/>
              </w:rPr>
            </w:pPr>
            <w:r w:rsidRPr="00A4387D">
              <w:rPr>
                <w:sz w:val="20"/>
                <w:szCs w:val="20"/>
              </w:rPr>
              <w:t>2</w:t>
            </w:r>
          </w:p>
        </w:tc>
        <w:tc>
          <w:tcPr>
            <w:tcW w:w="0" w:type="auto"/>
          </w:tcPr>
          <w:p w14:paraId="1C3939F1" w14:textId="77777777" w:rsidR="00A4387D" w:rsidRPr="00A37DC8" w:rsidRDefault="00A4387D" w:rsidP="00A4387D">
            <w:pPr>
              <w:rPr>
                <w:sz w:val="20"/>
                <w:szCs w:val="20"/>
              </w:rPr>
            </w:pPr>
            <w:r w:rsidRPr="00A37DC8">
              <w:rPr>
                <w:sz w:val="20"/>
                <w:szCs w:val="20"/>
              </w:rPr>
              <w:t>54</w:t>
            </w:r>
          </w:p>
        </w:tc>
        <w:tc>
          <w:tcPr>
            <w:tcW w:w="0" w:type="auto"/>
          </w:tcPr>
          <w:p w14:paraId="5A709024" w14:textId="77777777" w:rsidR="00A4387D" w:rsidRPr="00A37DC8" w:rsidRDefault="00A4387D" w:rsidP="00A4387D">
            <w:pPr>
              <w:rPr>
                <w:sz w:val="20"/>
                <w:szCs w:val="20"/>
                <w:lang w:val="nl-NL"/>
              </w:rPr>
            </w:pPr>
            <w:r w:rsidRPr="00A37DC8">
              <w:rPr>
                <w:sz w:val="20"/>
                <w:szCs w:val="20"/>
                <w:lang w:val="nl-NL"/>
              </w:rPr>
              <w:t>Centrale voedingskasten t.b.v. drukriolering</w:t>
            </w:r>
          </w:p>
        </w:tc>
        <w:tc>
          <w:tcPr>
            <w:tcW w:w="0" w:type="auto"/>
          </w:tcPr>
          <w:p w14:paraId="4672D946" w14:textId="77777777" w:rsidR="00A4387D" w:rsidRPr="00306DB2" w:rsidRDefault="00A4387D" w:rsidP="00A4387D">
            <w:pPr>
              <w:rPr>
                <w:sz w:val="20"/>
                <w:szCs w:val="20"/>
              </w:rPr>
            </w:pPr>
            <w:r w:rsidRPr="00306DB2">
              <w:rPr>
                <w:sz w:val="20"/>
                <w:szCs w:val="20"/>
              </w:rPr>
              <w:t>€</w:t>
            </w:r>
          </w:p>
          <w:p w14:paraId="4B962629" w14:textId="30F8737A" w:rsidR="00A4387D" w:rsidRPr="00306DB2" w:rsidRDefault="00A4387D" w:rsidP="00A4387D">
            <w:pPr>
              <w:rPr>
                <w:sz w:val="20"/>
                <w:szCs w:val="20"/>
              </w:rPr>
            </w:pPr>
          </w:p>
        </w:tc>
      </w:tr>
      <w:tr w:rsidR="00A4387D" w:rsidRPr="00A37DC8" w14:paraId="47A475DB" w14:textId="5A42BE92" w:rsidTr="009A1A01">
        <w:tc>
          <w:tcPr>
            <w:tcW w:w="0" w:type="auto"/>
          </w:tcPr>
          <w:p w14:paraId="06E1F174" w14:textId="74D3D1C0" w:rsidR="00A4387D" w:rsidRPr="00A4387D" w:rsidRDefault="00A4387D" w:rsidP="00A4387D">
            <w:pPr>
              <w:rPr>
                <w:sz w:val="20"/>
                <w:szCs w:val="20"/>
              </w:rPr>
            </w:pPr>
            <w:r w:rsidRPr="00A4387D">
              <w:rPr>
                <w:sz w:val="20"/>
                <w:szCs w:val="20"/>
              </w:rPr>
              <w:t>3</w:t>
            </w:r>
          </w:p>
        </w:tc>
        <w:tc>
          <w:tcPr>
            <w:tcW w:w="0" w:type="auto"/>
          </w:tcPr>
          <w:p w14:paraId="0C189D1D" w14:textId="77777777" w:rsidR="00A4387D" w:rsidRPr="00A37DC8" w:rsidRDefault="00A4387D" w:rsidP="00A4387D">
            <w:pPr>
              <w:rPr>
                <w:sz w:val="20"/>
                <w:szCs w:val="20"/>
              </w:rPr>
            </w:pPr>
            <w:r w:rsidRPr="00A37DC8">
              <w:rPr>
                <w:sz w:val="20"/>
                <w:szCs w:val="20"/>
              </w:rPr>
              <w:t>851</w:t>
            </w:r>
          </w:p>
        </w:tc>
        <w:tc>
          <w:tcPr>
            <w:tcW w:w="0" w:type="auto"/>
          </w:tcPr>
          <w:p w14:paraId="27501E3B" w14:textId="77777777" w:rsidR="00A4387D" w:rsidRPr="00A37DC8" w:rsidRDefault="00A4387D" w:rsidP="00A4387D">
            <w:pPr>
              <w:rPr>
                <w:sz w:val="20"/>
                <w:szCs w:val="20"/>
              </w:rPr>
            </w:pPr>
            <w:r w:rsidRPr="00A37DC8">
              <w:rPr>
                <w:sz w:val="20"/>
                <w:szCs w:val="20"/>
              </w:rPr>
              <w:t>Voedingskasten Drukrioolgemalen (Pers)</w:t>
            </w:r>
          </w:p>
        </w:tc>
        <w:tc>
          <w:tcPr>
            <w:tcW w:w="0" w:type="auto"/>
          </w:tcPr>
          <w:p w14:paraId="07813D3B" w14:textId="77777777" w:rsidR="00A4387D" w:rsidRPr="00306DB2" w:rsidRDefault="00A4387D" w:rsidP="00A4387D">
            <w:pPr>
              <w:rPr>
                <w:sz w:val="20"/>
                <w:szCs w:val="20"/>
              </w:rPr>
            </w:pPr>
            <w:r w:rsidRPr="00306DB2">
              <w:rPr>
                <w:sz w:val="20"/>
                <w:szCs w:val="20"/>
              </w:rPr>
              <w:t>€</w:t>
            </w:r>
          </w:p>
          <w:p w14:paraId="4D95D269" w14:textId="479057B3" w:rsidR="00A4387D" w:rsidRPr="00306DB2" w:rsidRDefault="00A4387D" w:rsidP="00A4387D">
            <w:pPr>
              <w:rPr>
                <w:sz w:val="20"/>
                <w:szCs w:val="20"/>
              </w:rPr>
            </w:pPr>
          </w:p>
        </w:tc>
      </w:tr>
      <w:tr w:rsidR="00A4387D" w:rsidRPr="00A37DC8" w14:paraId="6619C246" w14:textId="07B5EB27" w:rsidTr="009A1A01">
        <w:tc>
          <w:tcPr>
            <w:tcW w:w="0" w:type="auto"/>
          </w:tcPr>
          <w:p w14:paraId="742CB169" w14:textId="6B2A81B7" w:rsidR="00A4387D" w:rsidRPr="00A4387D" w:rsidRDefault="00A4387D" w:rsidP="00A4387D">
            <w:pPr>
              <w:rPr>
                <w:sz w:val="20"/>
                <w:szCs w:val="20"/>
              </w:rPr>
            </w:pPr>
            <w:r w:rsidRPr="00A4387D">
              <w:rPr>
                <w:sz w:val="20"/>
                <w:szCs w:val="20"/>
              </w:rPr>
              <w:t>4</w:t>
            </w:r>
          </w:p>
        </w:tc>
        <w:tc>
          <w:tcPr>
            <w:tcW w:w="0" w:type="auto"/>
          </w:tcPr>
          <w:p w14:paraId="364B859A" w14:textId="77777777" w:rsidR="00A4387D" w:rsidRPr="00A37DC8" w:rsidRDefault="00A4387D" w:rsidP="00A4387D">
            <w:pPr>
              <w:rPr>
                <w:sz w:val="20"/>
                <w:szCs w:val="20"/>
              </w:rPr>
            </w:pPr>
            <w:r w:rsidRPr="00A37DC8">
              <w:rPr>
                <w:sz w:val="20"/>
                <w:szCs w:val="20"/>
              </w:rPr>
              <w:t>122</w:t>
            </w:r>
          </w:p>
        </w:tc>
        <w:tc>
          <w:tcPr>
            <w:tcW w:w="0" w:type="auto"/>
          </w:tcPr>
          <w:p w14:paraId="0A512589" w14:textId="77777777" w:rsidR="00A4387D" w:rsidRPr="00A37DC8" w:rsidRDefault="00A4387D" w:rsidP="00A4387D">
            <w:pPr>
              <w:rPr>
                <w:sz w:val="20"/>
                <w:szCs w:val="20"/>
              </w:rPr>
            </w:pPr>
            <w:r w:rsidRPr="00A37DC8">
              <w:rPr>
                <w:sz w:val="20"/>
                <w:szCs w:val="20"/>
              </w:rPr>
              <w:t>Voedingskasten rioolgemalen</w:t>
            </w:r>
          </w:p>
        </w:tc>
        <w:tc>
          <w:tcPr>
            <w:tcW w:w="0" w:type="auto"/>
          </w:tcPr>
          <w:p w14:paraId="430B158F" w14:textId="77777777" w:rsidR="00A4387D" w:rsidRPr="00306DB2" w:rsidRDefault="00A4387D" w:rsidP="00A4387D">
            <w:pPr>
              <w:rPr>
                <w:sz w:val="20"/>
                <w:szCs w:val="20"/>
              </w:rPr>
            </w:pPr>
            <w:r w:rsidRPr="00306DB2">
              <w:rPr>
                <w:sz w:val="20"/>
                <w:szCs w:val="20"/>
              </w:rPr>
              <w:t>€</w:t>
            </w:r>
          </w:p>
          <w:p w14:paraId="690AE4F2" w14:textId="0919EFA4" w:rsidR="00A4387D" w:rsidRPr="00306DB2" w:rsidRDefault="00A4387D" w:rsidP="00A4387D">
            <w:pPr>
              <w:rPr>
                <w:sz w:val="20"/>
                <w:szCs w:val="20"/>
              </w:rPr>
            </w:pPr>
          </w:p>
        </w:tc>
      </w:tr>
      <w:tr w:rsidR="00A4387D" w:rsidRPr="00A37DC8" w14:paraId="7BAE9D9D" w14:textId="61FE1771" w:rsidTr="009A1A01">
        <w:tc>
          <w:tcPr>
            <w:tcW w:w="0" w:type="auto"/>
          </w:tcPr>
          <w:p w14:paraId="7C9CA3F5" w14:textId="26C33077" w:rsidR="00A4387D" w:rsidRPr="00A4387D" w:rsidRDefault="00A4387D" w:rsidP="00A4387D">
            <w:pPr>
              <w:rPr>
                <w:sz w:val="20"/>
                <w:szCs w:val="20"/>
              </w:rPr>
            </w:pPr>
            <w:r w:rsidRPr="00A4387D">
              <w:rPr>
                <w:sz w:val="20"/>
                <w:szCs w:val="20"/>
              </w:rPr>
              <w:t>5</w:t>
            </w:r>
          </w:p>
        </w:tc>
        <w:tc>
          <w:tcPr>
            <w:tcW w:w="0" w:type="auto"/>
          </w:tcPr>
          <w:p w14:paraId="5705E931" w14:textId="77777777" w:rsidR="00A4387D" w:rsidRPr="00A37DC8" w:rsidRDefault="00A4387D" w:rsidP="00A4387D">
            <w:pPr>
              <w:rPr>
                <w:sz w:val="20"/>
                <w:szCs w:val="20"/>
              </w:rPr>
            </w:pPr>
            <w:r w:rsidRPr="00A37DC8">
              <w:rPr>
                <w:sz w:val="20"/>
                <w:szCs w:val="20"/>
              </w:rPr>
              <w:t>4</w:t>
            </w:r>
          </w:p>
        </w:tc>
        <w:tc>
          <w:tcPr>
            <w:tcW w:w="0" w:type="auto"/>
          </w:tcPr>
          <w:p w14:paraId="18CFEC72" w14:textId="77777777" w:rsidR="00A4387D" w:rsidRPr="00A37DC8" w:rsidRDefault="00A4387D" w:rsidP="00A4387D">
            <w:pPr>
              <w:rPr>
                <w:sz w:val="20"/>
                <w:szCs w:val="20"/>
              </w:rPr>
            </w:pPr>
            <w:r w:rsidRPr="00A37DC8">
              <w:rPr>
                <w:sz w:val="20"/>
                <w:szCs w:val="20"/>
              </w:rPr>
              <w:t>Voedingskasten oppervlakte gemalen</w:t>
            </w:r>
          </w:p>
        </w:tc>
        <w:tc>
          <w:tcPr>
            <w:tcW w:w="0" w:type="auto"/>
          </w:tcPr>
          <w:p w14:paraId="6B2EC665" w14:textId="77777777" w:rsidR="00A4387D" w:rsidRPr="00306DB2" w:rsidRDefault="00A4387D" w:rsidP="00A4387D">
            <w:pPr>
              <w:rPr>
                <w:sz w:val="20"/>
                <w:szCs w:val="20"/>
              </w:rPr>
            </w:pPr>
            <w:r w:rsidRPr="00306DB2">
              <w:rPr>
                <w:sz w:val="20"/>
                <w:szCs w:val="20"/>
              </w:rPr>
              <w:t>€</w:t>
            </w:r>
          </w:p>
          <w:p w14:paraId="6BD629BB" w14:textId="6ED48CE9" w:rsidR="00A4387D" w:rsidRPr="00306DB2" w:rsidRDefault="00A4387D" w:rsidP="00A4387D">
            <w:pPr>
              <w:rPr>
                <w:sz w:val="20"/>
                <w:szCs w:val="20"/>
              </w:rPr>
            </w:pPr>
          </w:p>
        </w:tc>
      </w:tr>
      <w:tr w:rsidR="00A4387D" w:rsidRPr="00A37DC8" w14:paraId="4B1F087A" w14:textId="120BE96A" w:rsidTr="009A1A01">
        <w:tc>
          <w:tcPr>
            <w:tcW w:w="0" w:type="auto"/>
          </w:tcPr>
          <w:p w14:paraId="74A44461" w14:textId="65450570" w:rsidR="00A4387D" w:rsidRPr="00A4387D" w:rsidRDefault="00A4387D" w:rsidP="00A4387D">
            <w:pPr>
              <w:rPr>
                <w:sz w:val="20"/>
                <w:szCs w:val="20"/>
              </w:rPr>
            </w:pPr>
            <w:r w:rsidRPr="00A4387D">
              <w:rPr>
                <w:sz w:val="20"/>
                <w:szCs w:val="20"/>
              </w:rPr>
              <w:t>6</w:t>
            </w:r>
          </w:p>
        </w:tc>
        <w:tc>
          <w:tcPr>
            <w:tcW w:w="0" w:type="auto"/>
          </w:tcPr>
          <w:p w14:paraId="0AD7B7D0" w14:textId="77777777" w:rsidR="00A4387D" w:rsidRPr="00A37DC8" w:rsidRDefault="00A4387D" w:rsidP="00A4387D">
            <w:pPr>
              <w:rPr>
                <w:sz w:val="20"/>
                <w:szCs w:val="20"/>
              </w:rPr>
            </w:pPr>
            <w:r w:rsidRPr="00A37DC8">
              <w:rPr>
                <w:sz w:val="20"/>
                <w:szCs w:val="20"/>
              </w:rPr>
              <w:t>3</w:t>
            </w:r>
          </w:p>
        </w:tc>
        <w:tc>
          <w:tcPr>
            <w:tcW w:w="0" w:type="auto"/>
          </w:tcPr>
          <w:p w14:paraId="10B3570B" w14:textId="77777777" w:rsidR="00A4387D" w:rsidRPr="00A37DC8" w:rsidRDefault="00A4387D" w:rsidP="00A4387D">
            <w:pPr>
              <w:rPr>
                <w:sz w:val="20"/>
                <w:szCs w:val="20"/>
              </w:rPr>
            </w:pPr>
            <w:r w:rsidRPr="00A37DC8">
              <w:rPr>
                <w:sz w:val="20"/>
                <w:szCs w:val="20"/>
              </w:rPr>
              <w:t>Voedingskasten Drainagegemalen</w:t>
            </w:r>
          </w:p>
        </w:tc>
        <w:tc>
          <w:tcPr>
            <w:tcW w:w="0" w:type="auto"/>
          </w:tcPr>
          <w:p w14:paraId="7B8FE877" w14:textId="77777777" w:rsidR="00A4387D" w:rsidRPr="00306DB2" w:rsidRDefault="00A4387D" w:rsidP="00A4387D">
            <w:pPr>
              <w:rPr>
                <w:sz w:val="20"/>
                <w:szCs w:val="20"/>
              </w:rPr>
            </w:pPr>
            <w:r w:rsidRPr="00306DB2">
              <w:rPr>
                <w:sz w:val="20"/>
                <w:szCs w:val="20"/>
              </w:rPr>
              <w:t>€</w:t>
            </w:r>
          </w:p>
          <w:p w14:paraId="6E06525C" w14:textId="2A22291C" w:rsidR="00A4387D" w:rsidRPr="00306DB2" w:rsidRDefault="00A4387D" w:rsidP="00A4387D">
            <w:pPr>
              <w:rPr>
                <w:sz w:val="20"/>
                <w:szCs w:val="20"/>
              </w:rPr>
            </w:pPr>
          </w:p>
        </w:tc>
      </w:tr>
      <w:tr w:rsidR="00306DB2" w:rsidRPr="00A37DC8" w14:paraId="10B479BD" w14:textId="77777777" w:rsidTr="009A1A01">
        <w:tc>
          <w:tcPr>
            <w:tcW w:w="0" w:type="auto"/>
          </w:tcPr>
          <w:p w14:paraId="3A2E6477" w14:textId="77777777" w:rsidR="00306DB2" w:rsidRPr="00A4387D" w:rsidRDefault="00306DB2" w:rsidP="00A4387D"/>
        </w:tc>
        <w:tc>
          <w:tcPr>
            <w:tcW w:w="0" w:type="auto"/>
          </w:tcPr>
          <w:p w14:paraId="20D1029F" w14:textId="77777777" w:rsidR="00306DB2" w:rsidRPr="00A37DC8" w:rsidRDefault="00306DB2" w:rsidP="00A4387D"/>
        </w:tc>
        <w:tc>
          <w:tcPr>
            <w:tcW w:w="0" w:type="auto"/>
          </w:tcPr>
          <w:p w14:paraId="0D5E5BFE" w14:textId="717A6A62" w:rsidR="00306DB2" w:rsidRPr="00306DB2" w:rsidRDefault="00306DB2" w:rsidP="00A4387D">
            <w:pPr>
              <w:rPr>
                <w:sz w:val="20"/>
                <w:szCs w:val="20"/>
              </w:rPr>
            </w:pPr>
            <w:r w:rsidRPr="00306DB2">
              <w:rPr>
                <w:sz w:val="20"/>
                <w:szCs w:val="20"/>
              </w:rPr>
              <w:t>INSCHRIJFSOM (overnemen uit Excel bestand)</w:t>
            </w:r>
          </w:p>
        </w:tc>
        <w:tc>
          <w:tcPr>
            <w:tcW w:w="0" w:type="auto"/>
          </w:tcPr>
          <w:p w14:paraId="77FBC4A9" w14:textId="50BB6FA7" w:rsidR="00306DB2" w:rsidRPr="00306DB2" w:rsidRDefault="00306DB2" w:rsidP="00A4387D">
            <w:pPr>
              <w:rPr>
                <w:sz w:val="20"/>
                <w:szCs w:val="20"/>
              </w:rPr>
            </w:pPr>
            <w:r w:rsidRPr="00306DB2">
              <w:rPr>
                <w:sz w:val="20"/>
                <w:szCs w:val="20"/>
              </w:rPr>
              <w:t>€</w:t>
            </w:r>
          </w:p>
        </w:tc>
      </w:tr>
    </w:tbl>
    <w:p w14:paraId="68AEE6C1" w14:textId="77777777" w:rsidR="00F912C3" w:rsidRPr="00F912C3" w:rsidRDefault="00F912C3" w:rsidP="00657E38">
      <w:pPr>
        <w:spacing w:line="280" w:lineRule="atLeast"/>
        <w:jc w:val="both"/>
        <w:rPr>
          <w:rFonts w:ascii="Trebuchet MS" w:hAnsi="Trebuchet MS"/>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57E38" w:rsidRPr="00DE517D" w14:paraId="352A0792" w14:textId="77777777" w:rsidTr="000871C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B0C95E"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Getekend voor akkoord:</w:t>
            </w:r>
          </w:p>
        </w:tc>
      </w:tr>
      <w:tr w:rsidR="00657E38" w:rsidRPr="00DE517D" w14:paraId="21D95ED4" w14:textId="77777777" w:rsidTr="000871C5">
        <w:tc>
          <w:tcPr>
            <w:tcW w:w="3815" w:type="dxa"/>
            <w:tcBorders>
              <w:top w:val="single" w:sz="4" w:space="0" w:color="auto"/>
              <w:left w:val="single" w:sz="4" w:space="0" w:color="auto"/>
              <w:bottom w:val="single" w:sz="4" w:space="0" w:color="auto"/>
              <w:right w:val="single" w:sz="4" w:space="0" w:color="auto"/>
            </w:tcBorders>
          </w:tcPr>
          <w:p w14:paraId="28713F83"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1B9E4568" w14:textId="77777777" w:rsidR="00657E38" w:rsidRPr="00DE517D" w:rsidRDefault="00657E38" w:rsidP="000871C5">
            <w:pPr>
              <w:spacing w:line="280" w:lineRule="atLeast"/>
              <w:jc w:val="both"/>
              <w:rPr>
                <w:rFonts w:ascii="Trebuchet MS" w:hAnsi="Trebuchet MS"/>
              </w:rPr>
            </w:pPr>
          </w:p>
        </w:tc>
      </w:tr>
      <w:tr w:rsidR="00657E38" w:rsidRPr="00DE517D" w14:paraId="63AADE16" w14:textId="77777777" w:rsidTr="000871C5">
        <w:tc>
          <w:tcPr>
            <w:tcW w:w="3815" w:type="dxa"/>
            <w:tcBorders>
              <w:top w:val="single" w:sz="4" w:space="0" w:color="auto"/>
              <w:left w:val="single" w:sz="4" w:space="0" w:color="auto"/>
              <w:bottom w:val="single" w:sz="4" w:space="0" w:color="auto"/>
              <w:right w:val="single" w:sz="4" w:space="0" w:color="auto"/>
            </w:tcBorders>
          </w:tcPr>
          <w:p w14:paraId="2B17BFC3"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9246006" w14:textId="77777777" w:rsidR="00657E38" w:rsidRPr="00DE517D" w:rsidRDefault="00657E38" w:rsidP="000871C5">
            <w:pPr>
              <w:spacing w:line="280" w:lineRule="atLeast"/>
              <w:jc w:val="both"/>
              <w:rPr>
                <w:rFonts w:ascii="Trebuchet MS" w:hAnsi="Trebuchet MS"/>
              </w:rPr>
            </w:pPr>
          </w:p>
          <w:p w14:paraId="1384AB43" w14:textId="77777777" w:rsidR="00657E38" w:rsidRPr="00DE517D" w:rsidRDefault="00657E38" w:rsidP="000871C5">
            <w:pPr>
              <w:spacing w:line="280" w:lineRule="atLeast"/>
              <w:jc w:val="both"/>
              <w:rPr>
                <w:rFonts w:ascii="Trebuchet MS" w:hAnsi="Trebuchet MS"/>
              </w:rPr>
            </w:pPr>
          </w:p>
        </w:tc>
      </w:tr>
      <w:tr w:rsidR="00657E38" w:rsidRPr="00DE517D" w14:paraId="495B2721" w14:textId="77777777" w:rsidTr="000871C5">
        <w:tc>
          <w:tcPr>
            <w:tcW w:w="3815" w:type="dxa"/>
            <w:tcBorders>
              <w:top w:val="single" w:sz="4" w:space="0" w:color="auto"/>
              <w:left w:val="single" w:sz="4" w:space="0" w:color="auto"/>
              <w:bottom w:val="single" w:sz="4" w:space="0" w:color="auto"/>
              <w:right w:val="single" w:sz="4" w:space="0" w:color="auto"/>
            </w:tcBorders>
          </w:tcPr>
          <w:p w14:paraId="2D16ED67"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39E421C" w14:textId="77777777" w:rsidR="00657E38" w:rsidRPr="00DE517D" w:rsidRDefault="00657E38" w:rsidP="000871C5">
            <w:pPr>
              <w:spacing w:line="280" w:lineRule="atLeast"/>
              <w:jc w:val="both"/>
              <w:rPr>
                <w:rFonts w:ascii="Trebuchet MS" w:hAnsi="Trebuchet MS"/>
              </w:rPr>
            </w:pPr>
          </w:p>
        </w:tc>
      </w:tr>
      <w:tr w:rsidR="00657E38" w:rsidRPr="00DE517D" w14:paraId="2BE22B48" w14:textId="77777777" w:rsidTr="000871C5">
        <w:tc>
          <w:tcPr>
            <w:tcW w:w="3815" w:type="dxa"/>
            <w:tcBorders>
              <w:top w:val="single" w:sz="4" w:space="0" w:color="auto"/>
              <w:left w:val="single" w:sz="4" w:space="0" w:color="auto"/>
              <w:bottom w:val="single" w:sz="4" w:space="0" w:color="auto"/>
              <w:right w:val="single" w:sz="4" w:space="0" w:color="auto"/>
            </w:tcBorders>
          </w:tcPr>
          <w:p w14:paraId="48F8F999"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128C4FE8" w14:textId="77777777" w:rsidR="00657E38" w:rsidRPr="00DE517D" w:rsidRDefault="00657E38" w:rsidP="000871C5">
            <w:pPr>
              <w:spacing w:line="280" w:lineRule="atLeast"/>
              <w:jc w:val="both"/>
              <w:rPr>
                <w:rFonts w:ascii="Trebuchet MS" w:hAnsi="Trebuchet MS"/>
              </w:rPr>
            </w:pPr>
          </w:p>
        </w:tc>
      </w:tr>
      <w:tr w:rsidR="00657E38" w:rsidRPr="00DE517D" w14:paraId="4FFBD2CF" w14:textId="77777777" w:rsidTr="000871C5">
        <w:tc>
          <w:tcPr>
            <w:tcW w:w="3815" w:type="dxa"/>
            <w:tcBorders>
              <w:top w:val="single" w:sz="4" w:space="0" w:color="auto"/>
              <w:left w:val="single" w:sz="4" w:space="0" w:color="auto"/>
              <w:bottom w:val="single" w:sz="4" w:space="0" w:color="auto"/>
              <w:right w:val="single" w:sz="4" w:space="0" w:color="auto"/>
            </w:tcBorders>
          </w:tcPr>
          <w:p w14:paraId="1EA3453F" w14:textId="77777777" w:rsidR="00657E38" w:rsidRPr="00DE517D" w:rsidRDefault="00657E38" w:rsidP="000871C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78A43E6D" w14:textId="77777777" w:rsidR="00657E38" w:rsidRPr="00DE517D" w:rsidRDefault="00657E38" w:rsidP="000871C5">
            <w:pPr>
              <w:spacing w:line="280" w:lineRule="atLeast"/>
              <w:jc w:val="both"/>
              <w:rPr>
                <w:rFonts w:ascii="Trebuchet MS" w:hAnsi="Trebuchet MS"/>
              </w:rPr>
            </w:pPr>
          </w:p>
        </w:tc>
      </w:tr>
    </w:tbl>
    <w:p w14:paraId="0AD328BE" w14:textId="7CC3C77A" w:rsidR="0054351F" w:rsidRPr="0054351F" w:rsidRDefault="0054351F" w:rsidP="002129B8">
      <w:pPr>
        <w:spacing w:line="280" w:lineRule="atLeast"/>
        <w:rPr>
          <w:rFonts w:ascii="Trebuchet MS" w:hAnsi="Trebuchet MS" w:cs="Arial"/>
          <w:b/>
          <w:bCs/>
          <w:i/>
          <w:color w:val="00B0F0"/>
          <w:kern w:val="32"/>
          <w:sz w:val="28"/>
          <w:szCs w:val="32"/>
        </w:rPr>
      </w:pPr>
      <w:bookmarkStart w:id="3" w:name="_GoBack"/>
      <w:bookmarkEnd w:id="3"/>
    </w:p>
    <w:bookmarkEnd w:id="0"/>
    <w:sectPr w:rsidR="0054351F" w:rsidRPr="0054351F" w:rsidSect="00E80AC1">
      <w:headerReference w:type="default" r:id="rId9"/>
      <w:footerReference w:type="default" r:id="rId10"/>
      <w:headerReference w:type="first" r:id="rId11"/>
      <w:footerReference w:type="first" r:id="rId12"/>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49110" w14:textId="77777777" w:rsidR="004E4146" w:rsidRDefault="004E4146">
      <w:pPr>
        <w:spacing w:line="240" w:lineRule="auto"/>
      </w:pPr>
      <w:r>
        <w:separator/>
      </w:r>
    </w:p>
  </w:endnote>
  <w:endnote w:type="continuationSeparator" w:id="0">
    <w:p w14:paraId="4F2AA713" w14:textId="77777777" w:rsidR="004E4146" w:rsidRDefault="004E4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lde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088C70C5" w14:textId="77777777" w:rsidR="004E4146" w:rsidRDefault="004E4146" w:rsidP="0054351F">
            <w:pPr>
              <w:tabs>
                <w:tab w:val="center" w:pos="4536"/>
                <w:tab w:val="right" w:pos="9072"/>
              </w:tabs>
              <w:spacing w:line="0" w:lineRule="atLeast"/>
            </w:pPr>
          </w:p>
          <w:p w14:paraId="0ECEE67F" w14:textId="429DBDAE" w:rsidR="004E4146" w:rsidRPr="003A7925" w:rsidRDefault="004E4146" w:rsidP="0054351F">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sidRPr="00650974">
              <w:rPr>
                <w:rFonts w:ascii="Trebuchet MS" w:hAnsi="Trebuchet MS"/>
                <w:b/>
                <w:sz w:val="18"/>
                <w:szCs w:val="18"/>
              </w:rPr>
              <w:t>NEN3140 Inspecties volgens SCIOS Scope 8</w:t>
            </w:r>
            <w:r>
              <w:rPr>
                <w:rFonts w:ascii="Trebuchet MS" w:hAnsi="Trebuchet MS"/>
                <w:b/>
                <w:sz w:val="18"/>
                <w:szCs w:val="18"/>
              </w:rPr>
              <w:t>, riool</w:t>
            </w:r>
            <w:r w:rsidRPr="00650974">
              <w:rPr>
                <w:rFonts w:ascii="Trebuchet MS" w:hAnsi="Trebuchet MS"/>
                <w:b/>
                <w:sz w:val="18"/>
                <w:szCs w:val="18"/>
              </w:rPr>
              <w:t>gemalen in de gemeente Lansingerland.</w:t>
            </w:r>
          </w:p>
          <w:p w14:paraId="326D6111" w14:textId="77777777" w:rsidR="004E4146" w:rsidRPr="0054351F" w:rsidRDefault="004E4146"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4D03D6">
              <w:rPr>
                <w:rFonts w:ascii="Trebuchet MS" w:hAnsi="Trebuchet MS"/>
                <w:b/>
                <w:sz w:val="18"/>
                <w:szCs w:val="18"/>
              </w:rPr>
              <w:t>Z-23-01084</w:t>
            </w:r>
          </w:p>
          <w:p w14:paraId="2931953B" w14:textId="4526BA52" w:rsidR="004E4146" w:rsidRDefault="004E4146" w:rsidP="006E4784">
            <w:pPr>
              <w:pStyle w:val="Voettekst"/>
              <w:jc w:val="right"/>
            </w:pPr>
            <w:r>
              <w:rPr>
                <w:noProof/>
              </w:rPr>
              <w:drawing>
                <wp:anchor distT="0" distB="0" distL="114300" distR="114300" simplePos="0" relativeHeight="251656192" behindDoc="1" locked="1" layoutInCell="1" allowOverlap="1" wp14:anchorId="39C2827B" wp14:editId="42DEDB27">
                  <wp:simplePos x="0" y="0"/>
                  <wp:positionH relativeFrom="page">
                    <wp:posOffset>9525</wp:posOffset>
                  </wp:positionH>
                  <wp:positionV relativeFrom="page">
                    <wp:posOffset>7850505</wp:posOffset>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129B8">
              <w:rPr>
                <w:bCs/>
                <w:noProof/>
                <w:sz w:val="16"/>
                <w:szCs w:val="16"/>
              </w:rPr>
              <w:t>3</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129B8">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25D2C21F" w14:textId="3DCC0F09" w:rsidR="004E4146" w:rsidRDefault="004E4146" w:rsidP="006E4784">
            <w:pPr>
              <w:pStyle w:val="Voettekst"/>
              <w:jc w:val="right"/>
            </w:pPr>
            <w:r>
              <w:rPr>
                <w:noProof/>
              </w:rPr>
              <w:drawing>
                <wp:anchor distT="0" distB="0" distL="114300" distR="114300" simplePos="0" relativeHeight="251659264" behindDoc="1" locked="1" layoutInCell="1" allowOverlap="1" wp14:anchorId="0D58AF6A" wp14:editId="1E4E25D7">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129B8">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129B8">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21823" w14:textId="77777777" w:rsidR="004E4146" w:rsidRDefault="004E4146">
      <w:pPr>
        <w:spacing w:line="240" w:lineRule="auto"/>
      </w:pPr>
      <w:r>
        <w:separator/>
      </w:r>
    </w:p>
  </w:footnote>
  <w:footnote w:type="continuationSeparator" w:id="0">
    <w:p w14:paraId="5F6048ED" w14:textId="77777777" w:rsidR="004E4146" w:rsidRDefault="004E41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6C3A6" w14:textId="77777777" w:rsidR="004E4146" w:rsidRPr="006E4784" w:rsidRDefault="004E4146" w:rsidP="006E4784">
    <w:pPr>
      <w:jc w:val="right"/>
    </w:pPr>
    <w:r>
      <w:rPr>
        <w:noProof/>
      </w:rPr>
      <w:drawing>
        <wp:anchor distT="0" distB="0" distL="114300" distR="114300" simplePos="0" relativeHeight="251658240" behindDoc="1" locked="1" layoutInCell="1" allowOverlap="1" wp14:anchorId="47DA045A" wp14:editId="11E5D900">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76322" w14:textId="77777777" w:rsidR="004E4146" w:rsidRPr="006E4784" w:rsidRDefault="004E4146" w:rsidP="00ED1725">
    <w:pPr>
      <w:jc w:val="right"/>
    </w:pPr>
  </w:p>
  <w:p w14:paraId="18F2E572" w14:textId="77777777" w:rsidR="004E4146" w:rsidRPr="006E4784" w:rsidRDefault="004E4146" w:rsidP="00ED1725">
    <w:pPr>
      <w:pStyle w:val="Koptekst"/>
      <w:spacing w:line="240" w:lineRule="exact"/>
      <w:rPr>
        <w:sz w:val="24"/>
        <w:szCs w:val="24"/>
      </w:rPr>
    </w:pPr>
  </w:p>
  <w:p w14:paraId="395914F1" w14:textId="77777777" w:rsidR="004E4146" w:rsidRPr="006E4784" w:rsidRDefault="004E4146" w:rsidP="00ED1725">
    <w:pPr>
      <w:pStyle w:val="Koptekst"/>
      <w:spacing w:line="240" w:lineRule="exact"/>
      <w:rPr>
        <w:sz w:val="24"/>
        <w:szCs w:val="24"/>
      </w:rPr>
    </w:pPr>
  </w:p>
  <w:p w14:paraId="298522D1" w14:textId="77777777" w:rsidR="004E4146" w:rsidRPr="006E4784" w:rsidRDefault="004E4146" w:rsidP="008A2638">
    <w:pPr>
      <w:pStyle w:val="Koptekst"/>
      <w:spacing w:line="240" w:lineRule="exact"/>
      <w:rPr>
        <w:sz w:val="24"/>
        <w:szCs w:val="24"/>
      </w:rPr>
    </w:pPr>
  </w:p>
  <w:p w14:paraId="7395676B" w14:textId="77777777" w:rsidR="004E4146" w:rsidRPr="006E4784" w:rsidRDefault="004E4146"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E6351F"/>
    <w:multiLevelType w:val="hybridMultilevel"/>
    <w:tmpl w:val="38EAB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564C04"/>
    <w:multiLevelType w:val="hybridMultilevel"/>
    <w:tmpl w:val="021C55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4D338A"/>
    <w:multiLevelType w:val="hybridMultilevel"/>
    <w:tmpl w:val="C6762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0" w15:restartNumberingAfterBreak="0">
    <w:nsid w:val="26FD77B9"/>
    <w:multiLevelType w:val="hybridMultilevel"/>
    <w:tmpl w:val="7ED8A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8F7E33"/>
    <w:multiLevelType w:val="multilevel"/>
    <w:tmpl w:val="546C4B6C"/>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360" w:hanging="360"/>
      </w:p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B695CDB"/>
    <w:multiLevelType w:val="hybridMultilevel"/>
    <w:tmpl w:val="E9CCF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5268A6"/>
    <w:multiLevelType w:val="hybridMultilevel"/>
    <w:tmpl w:val="C736E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0C0EBE80"/>
    <w:lvl w:ilvl="0" w:tplc="C896C8D6">
      <w:start w:val="1"/>
      <w:numFmt w:val="decimal"/>
      <w:lvlText w:val="%1."/>
      <w:lvlJc w:val="left"/>
      <w:pPr>
        <w:ind w:left="720" w:hanging="360"/>
      </w:pPr>
      <w:rPr>
        <w:color w:val="auto"/>
      </w:rPr>
    </w:lvl>
    <w:lvl w:ilvl="1" w:tplc="2578C67C">
      <w:start w:val="5"/>
      <w:numFmt w:val="bullet"/>
      <w:lvlText w:val="•"/>
      <w:lvlJc w:val="left"/>
      <w:pPr>
        <w:ind w:left="1440" w:hanging="360"/>
      </w:pPr>
      <w:rPr>
        <w:rFonts w:ascii="Trebuchet MS" w:eastAsia="Times New Roman" w:hAnsi="Trebuchet MS"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4CF5E53"/>
    <w:multiLevelType w:val="multilevel"/>
    <w:tmpl w:val="F34C4936"/>
    <w:lvl w:ilvl="0">
      <w:start w:val="1"/>
      <w:numFmt w:val="decimal"/>
      <w:lvlText w:val="%1."/>
      <w:lvlJc w:val="left"/>
      <w:pPr>
        <w:ind w:left="425" w:hanging="425"/>
      </w:pPr>
      <w:rPr>
        <w:rFonts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360" w:hanging="360"/>
      </w:p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5CE7C6B"/>
    <w:multiLevelType w:val="hybridMultilevel"/>
    <w:tmpl w:val="2F02A7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62471EB"/>
    <w:multiLevelType w:val="hybridMultilevel"/>
    <w:tmpl w:val="4C18AA64"/>
    <w:lvl w:ilvl="0" w:tplc="0413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1"/>
        </w:tabs>
        <w:ind w:left="731" w:hanging="360"/>
      </w:pPr>
      <w:rPr>
        <w:rFonts w:ascii="Courier New" w:hAnsi="Courier New" w:hint="default"/>
      </w:rPr>
    </w:lvl>
    <w:lvl w:ilvl="2" w:tplc="FFFFFFFF" w:tentative="1">
      <w:start w:val="1"/>
      <w:numFmt w:val="bullet"/>
      <w:lvlText w:val=""/>
      <w:lvlJc w:val="left"/>
      <w:pPr>
        <w:tabs>
          <w:tab w:val="num" w:pos="1451"/>
        </w:tabs>
        <w:ind w:left="1451" w:hanging="360"/>
      </w:pPr>
      <w:rPr>
        <w:rFonts w:ascii="Wingdings" w:hAnsi="Wingdings" w:hint="default"/>
      </w:rPr>
    </w:lvl>
    <w:lvl w:ilvl="3" w:tplc="FFFFFFFF" w:tentative="1">
      <w:start w:val="1"/>
      <w:numFmt w:val="bullet"/>
      <w:lvlText w:val=""/>
      <w:lvlJc w:val="left"/>
      <w:pPr>
        <w:tabs>
          <w:tab w:val="num" w:pos="2171"/>
        </w:tabs>
        <w:ind w:left="2171" w:hanging="360"/>
      </w:pPr>
      <w:rPr>
        <w:rFonts w:ascii="Symbol" w:hAnsi="Symbol" w:hint="default"/>
      </w:rPr>
    </w:lvl>
    <w:lvl w:ilvl="4" w:tplc="FFFFFFFF" w:tentative="1">
      <w:start w:val="1"/>
      <w:numFmt w:val="bullet"/>
      <w:lvlText w:val="o"/>
      <w:lvlJc w:val="left"/>
      <w:pPr>
        <w:tabs>
          <w:tab w:val="num" w:pos="2891"/>
        </w:tabs>
        <w:ind w:left="2891" w:hanging="360"/>
      </w:pPr>
      <w:rPr>
        <w:rFonts w:ascii="Courier New" w:hAnsi="Courier New" w:hint="default"/>
      </w:rPr>
    </w:lvl>
    <w:lvl w:ilvl="5" w:tplc="FFFFFFFF" w:tentative="1">
      <w:start w:val="1"/>
      <w:numFmt w:val="bullet"/>
      <w:lvlText w:val=""/>
      <w:lvlJc w:val="left"/>
      <w:pPr>
        <w:tabs>
          <w:tab w:val="num" w:pos="3611"/>
        </w:tabs>
        <w:ind w:left="3611" w:hanging="360"/>
      </w:pPr>
      <w:rPr>
        <w:rFonts w:ascii="Wingdings" w:hAnsi="Wingdings" w:hint="default"/>
      </w:rPr>
    </w:lvl>
    <w:lvl w:ilvl="6" w:tplc="FFFFFFFF" w:tentative="1">
      <w:start w:val="1"/>
      <w:numFmt w:val="bullet"/>
      <w:lvlText w:val=""/>
      <w:lvlJc w:val="left"/>
      <w:pPr>
        <w:tabs>
          <w:tab w:val="num" w:pos="4331"/>
        </w:tabs>
        <w:ind w:left="4331" w:hanging="360"/>
      </w:pPr>
      <w:rPr>
        <w:rFonts w:ascii="Symbol" w:hAnsi="Symbol" w:hint="default"/>
      </w:rPr>
    </w:lvl>
    <w:lvl w:ilvl="7" w:tplc="FFFFFFFF" w:tentative="1">
      <w:start w:val="1"/>
      <w:numFmt w:val="bullet"/>
      <w:lvlText w:val="o"/>
      <w:lvlJc w:val="left"/>
      <w:pPr>
        <w:tabs>
          <w:tab w:val="num" w:pos="5051"/>
        </w:tabs>
        <w:ind w:left="5051" w:hanging="360"/>
      </w:pPr>
      <w:rPr>
        <w:rFonts w:ascii="Courier New" w:hAnsi="Courier New" w:hint="default"/>
      </w:rPr>
    </w:lvl>
    <w:lvl w:ilvl="8" w:tplc="FFFFFFFF" w:tentative="1">
      <w:start w:val="1"/>
      <w:numFmt w:val="bullet"/>
      <w:lvlText w:val=""/>
      <w:lvlJc w:val="left"/>
      <w:pPr>
        <w:tabs>
          <w:tab w:val="num" w:pos="5771"/>
        </w:tabs>
        <w:ind w:left="5771" w:hanging="360"/>
      </w:pPr>
      <w:rPr>
        <w:rFonts w:ascii="Wingdings" w:hAnsi="Wingdings" w:hint="default"/>
      </w:rPr>
    </w:lvl>
  </w:abstractNum>
  <w:abstractNum w:abstractNumId="3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578E330E"/>
    <w:multiLevelType w:val="hybridMultilevel"/>
    <w:tmpl w:val="25AA45B8"/>
    <w:lvl w:ilvl="0" w:tplc="0413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Trebuchet MS" w:eastAsia="Times New Roman" w:hAnsi="Trebuchet M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0A3FBA"/>
    <w:multiLevelType w:val="hybridMultilevel"/>
    <w:tmpl w:val="ABB263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62CA2625"/>
    <w:multiLevelType w:val="hybridMultilevel"/>
    <w:tmpl w:val="16FE52F8"/>
    <w:lvl w:ilvl="0" w:tplc="7EAC0D86">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567"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45"/>
  </w:num>
  <w:num w:numId="2">
    <w:abstractNumId w:val="27"/>
  </w:num>
  <w:num w:numId="3">
    <w:abstractNumId w:val="47"/>
  </w:num>
  <w:num w:numId="4">
    <w:abstractNumId w:val="8"/>
  </w:num>
  <w:num w:numId="5">
    <w:abstractNumId w:val="41"/>
  </w:num>
  <w:num w:numId="6">
    <w:abstractNumId w:val="51"/>
  </w:num>
  <w:num w:numId="7">
    <w:abstractNumId w:val="10"/>
  </w:num>
  <w:num w:numId="8">
    <w:abstractNumId w:val="41"/>
  </w:num>
  <w:num w:numId="9">
    <w:abstractNumId w:val="51"/>
  </w:num>
  <w:num w:numId="10">
    <w:abstractNumId w:val="10"/>
  </w:num>
  <w:num w:numId="11">
    <w:abstractNumId w:val="12"/>
  </w:num>
  <w:num w:numId="12">
    <w:abstractNumId w:val="49"/>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9"/>
  </w:num>
  <w:num w:numId="22">
    <w:abstractNumId w:val="16"/>
  </w:num>
  <w:num w:numId="23">
    <w:abstractNumId w:val="43"/>
  </w:num>
  <w:num w:numId="24">
    <w:abstractNumId w:val="23"/>
  </w:num>
  <w:num w:numId="25">
    <w:abstractNumId w:val="33"/>
  </w:num>
  <w:num w:numId="26">
    <w:abstractNumId w:val="46"/>
  </w:num>
  <w:num w:numId="27">
    <w:abstractNumId w:val="44"/>
  </w:num>
  <w:num w:numId="28">
    <w:abstractNumId w:val="32"/>
  </w:num>
  <w:num w:numId="29">
    <w:abstractNumId w:val="11"/>
  </w:num>
  <w:num w:numId="30">
    <w:abstractNumId w:val="13"/>
  </w:num>
  <w:num w:numId="31">
    <w:abstractNumId w:val="31"/>
  </w:num>
  <w:num w:numId="32">
    <w:abstractNumId w:val="50"/>
  </w:num>
  <w:num w:numId="33">
    <w:abstractNumId w:val="14"/>
  </w:num>
  <w:num w:numId="34">
    <w:abstractNumId w:val="9"/>
  </w:num>
  <w:num w:numId="35">
    <w:abstractNumId w:val="48"/>
  </w:num>
  <w:num w:numId="36">
    <w:abstractNumId w:val="22"/>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0"/>
  </w:num>
  <w:num w:numId="40">
    <w:abstractNumId w:val="28"/>
  </w:num>
  <w:num w:numId="41">
    <w:abstractNumId w:val="34"/>
  </w:num>
  <w:num w:numId="42">
    <w:abstractNumId w:val="44"/>
  </w:num>
  <w:num w:numId="43">
    <w:abstractNumId w:val="44"/>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44"/>
  </w:num>
  <w:num w:numId="47">
    <w:abstractNumId w:val="15"/>
  </w:num>
  <w:num w:numId="48">
    <w:abstractNumId w:val="26"/>
  </w:num>
  <w:num w:numId="49">
    <w:abstractNumId w:val="39"/>
  </w:num>
  <w:num w:numId="50">
    <w:abstractNumId w:val="42"/>
  </w:num>
  <w:num w:numId="51">
    <w:abstractNumId w:val="24"/>
  </w:num>
  <w:num w:numId="52">
    <w:abstractNumId w:val="35"/>
  </w:num>
  <w:num w:numId="53">
    <w:abstractNumId w:val="18"/>
  </w:num>
  <w:num w:numId="54">
    <w:abstractNumId w:val="40"/>
  </w:num>
  <w:num w:numId="55">
    <w:abstractNumId w:val="36"/>
  </w:num>
  <w:num w:numId="56">
    <w:abstractNumId w:val="20"/>
  </w:num>
  <w:num w:numId="57">
    <w:abstractNumId w:val="17"/>
  </w:num>
  <w:num w:numId="58">
    <w:abstractNumId w:val="37"/>
  </w:num>
  <w:num w:numId="59">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2588"/>
    <w:rsid w:val="00004932"/>
    <w:rsid w:val="0001140E"/>
    <w:rsid w:val="000117B9"/>
    <w:rsid w:val="00011AD4"/>
    <w:rsid w:val="00016948"/>
    <w:rsid w:val="000212EC"/>
    <w:rsid w:val="00022A3D"/>
    <w:rsid w:val="000251D0"/>
    <w:rsid w:val="000276EB"/>
    <w:rsid w:val="00031077"/>
    <w:rsid w:val="00036E60"/>
    <w:rsid w:val="00050A82"/>
    <w:rsid w:val="00053CA5"/>
    <w:rsid w:val="00064016"/>
    <w:rsid w:val="00071DA6"/>
    <w:rsid w:val="00072EDC"/>
    <w:rsid w:val="000735BD"/>
    <w:rsid w:val="00075BD1"/>
    <w:rsid w:val="00077EA3"/>
    <w:rsid w:val="00081E19"/>
    <w:rsid w:val="000871C5"/>
    <w:rsid w:val="00087986"/>
    <w:rsid w:val="00094E0F"/>
    <w:rsid w:val="00095486"/>
    <w:rsid w:val="000959A8"/>
    <w:rsid w:val="000971CF"/>
    <w:rsid w:val="000A080A"/>
    <w:rsid w:val="000A1186"/>
    <w:rsid w:val="000A20B4"/>
    <w:rsid w:val="000A7B30"/>
    <w:rsid w:val="000B0B15"/>
    <w:rsid w:val="000B2E23"/>
    <w:rsid w:val="000B303F"/>
    <w:rsid w:val="000B42C0"/>
    <w:rsid w:val="000B667E"/>
    <w:rsid w:val="000B6DD9"/>
    <w:rsid w:val="000D0AE8"/>
    <w:rsid w:val="000D0CB8"/>
    <w:rsid w:val="000D2624"/>
    <w:rsid w:val="000D3D97"/>
    <w:rsid w:val="000D4B46"/>
    <w:rsid w:val="000D654D"/>
    <w:rsid w:val="000E0900"/>
    <w:rsid w:val="000E6E73"/>
    <w:rsid w:val="000E7984"/>
    <w:rsid w:val="000F0E5F"/>
    <w:rsid w:val="000F22A5"/>
    <w:rsid w:val="000F4423"/>
    <w:rsid w:val="000F685F"/>
    <w:rsid w:val="00101421"/>
    <w:rsid w:val="00103360"/>
    <w:rsid w:val="00105F5C"/>
    <w:rsid w:val="00107DD1"/>
    <w:rsid w:val="00113D60"/>
    <w:rsid w:val="00114689"/>
    <w:rsid w:val="00114CAB"/>
    <w:rsid w:val="00120F95"/>
    <w:rsid w:val="001227A8"/>
    <w:rsid w:val="00122C8A"/>
    <w:rsid w:val="0012768F"/>
    <w:rsid w:val="00132C7D"/>
    <w:rsid w:val="00133608"/>
    <w:rsid w:val="00133C7D"/>
    <w:rsid w:val="001352A8"/>
    <w:rsid w:val="0013619B"/>
    <w:rsid w:val="001377FD"/>
    <w:rsid w:val="00137856"/>
    <w:rsid w:val="00140975"/>
    <w:rsid w:val="00143324"/>
    <w:rsid w:val="001447C3"/>
    <w:rsid w:val="00147531"/>
    <w:rsid w:val="0015472F"/>
    <w:rsid w:val="00155C75"/>
    <w:rsid w:val="0015791F"/>
    <w:rsid w:val="00162491"/>
    <w:rsid w:val="0017052B"/>
    <w:rsid w:val="001713A4"/>
    <w:rsid w:val="001766C1"/>
    <w:rsid w:val="00177642"/>
    <w:rsid w:val="0018035A"/>
    <w:rsid w:val="00181B29"/>
    <w:rsid w:val="001831C5"/>
    <w:rsid w:val="00186756"/>
    <w:rsid w:val="00190524"/>
    <w:rsid w:val="001A3680"/>
    <w:rsid w:val="001A53C2"/>
    <w:rsid w:val="001B26E3"/>
    <w:rsid w:val="001B5CDE"/>
    <w:rsid w:val="001B68C0"/>
    <w:rsid w:val="001C316C"/>
    <w:rsid w:val="001C354E"/>
    <w:rsid w:val="001C6530"/>
    <w:rsid w:val="001D1727"/>
    <w:rsid w:val="001D1ACA"/>
    <w:rsid w:val="001D2A0A"/>
    <w:rsid w:val="001D7204"/>
    <w:rsid w:val="001E0751"/>
    <w:rsid w:val="001E1601"/>
    <w:rsid w:val="001E58E9"/>
    <w:rsid w:val="001F2C30"/>
    <w:rsid w:val="001F3128"/>
    <w:rsid w:val="001F45AE"/>
    <w:rsid w:val="001F4879"/>
    <w:rsid w:val="001F665F"/>
    <w:rsid w:val="001F707D"/>
    <w:rsid w:val="00203EF1"/>
    <w:rsid w:val="00210A82"/>
    <w:rsid w:val="002129B8"/>
    <w:rsid w:val="002137AA"/>
    <w:rsid w:val="00217077"/>
    <w:rsid w:val="002207D2"/>
    <w:rsid w:val="0022099A"/>
    <w:rsid w:val="00223B0F"/>
    <w:rsid w:val="00225F08"/>
    <w:rsid w:val="0022692B"/>
    <w:rsid w:val="00227047"/>
    <w:rsid w:val="00237313"/>
    <w:rsid w:val="00241848"/>
    <w:rsid w:val="00247545"/>
    <w:rsid w:val="0024796A"/>
    <w:rsid w:val="002479DF"/>
    <w:rsid w:val="0025334C"/>
    <w:rsid w:val="00254AFB"/>
    <w:rsid w:val="00254EE8"/>
    <w:rsid w:val="00255611"/>
    <w:rsid w:val="00257D2B"/>
    <w:rsid w:val="002627F2"/>
    <w:rsid w:val="002659F1"/>
    <w:rsid w:val="002677C5"/>
    <w:rsid w:val="00267891"/>
    <w:rsid w:val="00270791"/>
    <w:rsid w:val="00277FF3"/>
    <w:rsid w:val="0028027C"/>
    <w:rsid w:val="00283A4A"/>
    <w:rsid w:val="00296324"/>
    <w:rsid w:val="00296B55"/>
    <w:rsid w:val="002A1984"/>
    <w:rsid w:val="002A4F8C"/>
    <w:rsid w:val="002A77AC"/>
    <w:rsid w:val="002B1906"/>
    <w:rsid w:val="002B206B"/>
    <w:rsid w:val="002C17E4"/>
    <w:rsid w:val="002C3A72"/>
    <w:rsid w:val="002C6805"/>
    <w:rsid w:val="002C7CEE"/>
    <w:rsid w:val="002D13B2"/>
    <w:rsid w:val="002D1773"/>
    <w:rsid w:val="002D1EC5"/>
    <w:rsid w:val="002D2297"/>
    <w:rsid w:val="002D2D42"/>
    <w:rsid w:val="002D52BA"/>
    <w:rsid w:val="002D6132"/>
    <w:rsid w:val="002D7259"/>
    <w:rsid w:val="002E1C2F"/>
    <w:rsid w:val="002E45DB"/>
    <w:rsid w:val="002F1732"/>
    <w:rsid w:val="002F33E1"/>
    <w:rsid w:val="002F4183"/>
    <w:rsid w:val="002F4BDC"/>
    <w:rsid w:val="002F5011"/>
    <w:rsid w:val="002F5480"/>
    <w:rsid w:val="002F7479"/>
    <w:rsid w:val="0030017A"/>
    <w:rsid w:val="00301ABD"/>
    <w:rsid w:val="00302E75"/>
    <w:rsid w:val="00304D71"/>
    <w:rsid w:val="003050CB"/>
    <w:rsid w:val="00306898"/>
    <w:rsid w:val="00306DB2"/>
    <w:rsid w:val="00310ED4"/>
    <w:rsid w:val="00313237"/>
    <w:rsid w:val="003164D3"/>
    <w:rsid w:val="00320283"/>
    <w:rsid w:val="00320A28"/>
    <w:rsid w:val="003239BB"/>
    <w:rsid w:val="00330ABE"/>
    <w:rsid w:val="00340ADE"/>
    <w:rsid w:val="00351EAC"/>
    <w:rsid w:val="00352960"/>
    <w:rsid w:val="00354F3B"/>
    <w:rsid w:val="00355B47"/>
    <w:rsid w:val="00356AB7"/>
    <w:rsid w:val="00363562"/>
    <w:rsid w:val="00363BFE"/>
    <w:rsid w:val="00364662"/>
    <w:rsid w:val="00367D29"/>
    <w:rsid w:val="00367E9F"/>
    <w:rsid w:val="003728A5"/>
    <w:rsid w:val="00373692"/>
    <w:rsid w:val="0037491E"/>
    <w:rsid w:val="00377269"/>
    <w:rsid w:val="0038297A"/>
    <w:rsid w:val="003849B1"/>
    <w:rsid w:val="003925C1"/>
    <w:rsid w:val="003942EE"/>
    <w:rsid w:val="003951D2"/>
    <w:rsid w:val="003965C6"/>
    <w:rsid w:val="00397245"/>
    <w:rsid w:val="003976BB"/>
    <w:rsid w:val="003A1A85"/>
    <w:rsid w:val="003A1D5F"/>
    <w:rsid w:val="003A1E16"/>
    <w:rsid w:val="003A2272"/>
    <w:rsid w:val="003B0C98"/>
    <w:rsid w:val="003B1357"/>
    <w:rsid w:val="003B4B3B"/>
    <w:rsid w:val="003C0278"/>
    <w:rsid w:val="003C47FB"/>
    <w:rsid w:val="003C7DBC"/>
    <w:rsid w:val="003D0998"/>
    <w:rsid w:val="003E3A75"/>
    <w:rsid w:val="003E4CFA"/>
    <w:rsid w:val="003F07CD"/>
    <w:rsid w:val="0040018A"/>
    <w:rsid w:val="004004DA"/>
    <w:rsid w:val="00401A18"/>
    <w:rsid w:val="004038AD"/>
    <w:rsid w:val="004105E1"/>
    <w:rsid w:val="004123EE"/>
    <w:rsid w:val="0041252E"/>
    <w:rsid w:val="004132BF"/>
    <w:rsid w:val="004141C9"/>
    <w:rsid w:val="00422330"/>
    <w:rsid w:val="0042251A"/>
    <w:rsid w:val="004233C1"/>
    <w:rsid w:val="004240A9"/>
    <w:rsid w:val="00427F4E"/>
    <w:rsid w:val="00435CE5"/>
    <w:rsid w:val="00441774"/>
    <w:rsid w:val="00442828"/>
    <w:rsid w:val="004478E7"/>
    <w:rsid w:val="00447D1E"/>
    <w:rsid w:val="00455A17"/>
    <w:rsid w:val="00457335"/>
    <w:rsid w:val="00462821"/>
    <w:rsid w:val="004710EC"/>
    <w:rsid w:val="00480381"/>
    <w:rsid w:val="00481C69"/>
    <w:rsid w:val="00493B52"/>
    <w:rsid w:val="0049426A"/>
    <w:rsid w:val="00496EFA"/>
    <w:rsid w:val="004A2FFA"/>
    <w:rsid w:val="004A6BF2"/>
    <w:rsid w:val="004B5F12"/>
    <w:rsid w:val="004C6D3E"/>
    <w:rsid w:val="004D03D6"/>
    <w:rsid w:val="004D438E"/>
    <w:rsid w:val="004D5FA8"/>
    <w:rsid w:val="004E4146"/>
    <w:rsid w:val="004E77F6"/>
    <w:rsid w:val="004E7A4E"/>
    <w:rsid w:val="004F1933"/>
    <w:rsid w:val="004F5C07"/>
    <w:rsid w:val="00513995"/>
    <w:rsid w:val="0051401F"/>
    <w:rsid w:val="00515629"/>
    <w:rsid w:val="00517CA6"/>
    <w:rsid w:val="00524F17"/>
    <w:rsid w:val="00526DFA"/>
    <w:rsid w:val="005301F7"/>
    <w:rsid w:val="005306BF"/>
    <w:rsid w:val="005338F9"/>
    <w:rsid w:val="0053490E"/>
    <w:rsid w:val="0054351F"/>
    <w:rsid w:val="00544486"/>
    <w:rsid w:val="00546055"/>
    <w:rsid w:val="00546782"/>
    <w:rsid w:val="0054686F"/>
    <w:rsid w:val="00546C4D"/>
    <w:rsid w:val="005603C3"/>
    <w:rsid w:val="0056308B"/>
    <w:rsid w:val="00564D44"/>
    <w:rsid w:val="00567CCC"/>
    <w:rsid w:val="00567D5F"/>
    <w:rsid w:val="00570594"/>
    <w:rsid w:val="0057217B"/>
    <w:rsid w:val="00572B9E"/>
    <w:rsid w:val="005741BC"/>
    <w:rsid w:val="005812B6"/>
    <w:rsid w:val="00584104"/>
    <w:rsid w:val="0059247E"/>
    <w:rsid w:val="005A216F"/>
    <w:rsid w:val="005A4EA4"/>
    <w:rsid w:val="005A5BAF"/>
    <w:rsid w:val="005B1698"/>
    <w:rsid w:val="005B644C"/>
    <w:rsid w:val="005C2A7F"/>
    <w:rsid w:val="005C5D38"/>
    <w:rsid w:val="005C7A9B"/>
    <w:rsid w:val="005D4B5B"/>
    <w:rsid w:val="005D7C9A"/>
    <w:rsid w:val="005E07D9"/>
    <w:rsid w:val="005E7A4F"/>
    <w:rsid w:val="005F0221"/>
    <w:rsid w:val="005F6356"/>
    <w:rsid w:val="00600957"/>
    <w:rsid w:val="00605232"/>
    <w:rsid w:val="00605C7D"/>
    <w:rsid w:val="0060622F"/>
    <w:rsid w:val="00606A4A"/>
    <w:rsid w:val="00612EC1"/>
    <w:rsid w:val="0061551D"/>
    <w:rsid w:val="00616A7D"/>
    <w:rsid w:val="006177D3"/>
    <w:rsid w:val="00622FB3"/>
    <w:rsid w:val="00625B73"/>
    <w:rsid w:val="00637030"/>
    <w:rsid w:val="00640350"/>
    <w:rsid w:val="00640D9D"/>
    <w:rsid w:val="00645505"/>
    <w:rsid w:val="00650974"/>
    <w:rsid w:val="00652B54"/>
    <w:rsid w:val="00654F38"/>
    <w:rsid w:val="00655EB3"/>
    <w:rsid w:val="00657E38"/>
    <w:rsid w:val="00677A82"/>
    <w:rsid w:val="00677D03"/>
    <w:rsid w:val="006804E7"/>
    <w:rsid w:val="00682927"/>
    <w:rsid w:val="00685109"/>
    <w:rsid w:val="00687E75"/>
    <w:rsid w:val="00691D15"/>
    <w:rsid w:val="00692A85"/>
    <w:rsid w:val="006A4EE9"/>
    <w:rsid w:val="006A7A4C"/>
    <w:rsid w:val="006B36C4"/>
    <w:rsid w:val="006C3B5A"/>
    <w:rsid w:val="006D37C9"/>
    <w:rsid w:val="006D4473"/>
    <w:rsid w:val="006D460D"/>
    <w:rsid w:val="006D6515"/>
    <w:rsid w:val="006E2530"/>
    <w:rsid w:val="006E4784"/>
    <w:rsid w:val="006E5E70"/>
    <w:rsid w:val="006E77B8"/>
    <w:rsid w:val="006F090E"/>
    <w:rsid w:val="00702602"/>
    <w:rsid w:val="00702BE3"/>
    <w:rsid w:val="00706B84"/>
    <w:rsid w:val="00712985"/>
    <w:rsid w:val="00717881"/>
    <w:rsid w:val="0071794C"/>
    <w:rsid w:val="00726B40"/>
    <w:rsid w:val="00727EB7"/>
    <w:rsid w:val="00732F02"/>
    <w:rsid w:val="00734552"/>
    <w:rsid w:val="00740E74"/>
    <w:rsid w:val="0074106D"/>
    <w:rsid w:val="007460EC"/>
    <w:rsid w:val="00747ABD"/>
    <w:rsid w:val="00754632"/>
    <w:rsid w:val="007548A6"/>
    <w:rsid w:val="007576B2"/>
    <w:rsid w:val="0076085E"/>
    <w:rsid w:val="00760ED5"/>
    <w:rsid w:val="00767D9B"/>
    <w:rsid w:val="00772509"/>
    <w:rsid w:val="00772635"/>
    <w:rsid w:val="00772BB9"/>
    <w:rsid w:val="007738B1"/>
    <w:rsid w:val="00773AC8"/>
    <w:rsid w:val="00775D70"/>
    <w:rsid w:val="00791352"/>
    <w:rsid w:val="0079338E"/>
    <w:rsid w:val="00794274"/>
    <w:rsid w:val="007966E2"/>
    <w:rsid w:val="007972A9"/>
    <w:rsid w:val="007A59DC"/>
    <w:rsid w:val="007B57FE"/>
    <w:rsid w:val="007C212D"/>
    <w:rsid w:val="007C42C1"/>
    <w:rsid w:val="007D19D0"/>
    <w:rsid w:val="007D1C5B"/>
    <w:rsid w:val="007E105A"/>
    <w:rsid w:val="007E1FC9"/>
    <w:rsid w:val="007E2369"/>
    <w:rsid w:val="007E3D62"/>
    <w:rsid w:val="007E5D8C"/>
    <w:rsid w:val="007E5EED"/>
    <w:rsid w:val="007E664E"/>
    <w:rsid w:val="007F4502"/>
    <w:rsid w:val="007F4FA2"/>
    <w:rsid w:val="007F59CA"/>
    <w:rsid w:val="007F5C61"/>
    <w:rsid w:val="007F71E0"/>
    <w:rsid w:val="008024E5"/>
    <w:rsid w:val="008029A3"/>
    <w:rsid w:val="00803398"/>
    <w:rsid w:val="00807529"/>
    <w:rsid w:val="00807BCC"/>
    <w:rsid w:val="008138B8"/>
    <w:rsid w:val="008151C9"/>
    <w:rsid w:val="008225CA"/>
    <w:rsid w:val="00826247"/>
    <w:rsid w:val="00826455"/>
    <w:rsid w:val="0082683E"/>
    <w:rsid w:val="00831A18"/>
    <w:rsid w:val="0083385C"/>
    <w:rsid w:val="00833D69"/>
    <w:rsid w:val="00836CF9"/>
    <w:rsid w:val="00837568"/>
    <w:rsid w:val="00842BF6"/>
    <w:rsid w:val="00845DCA"/>
    <w:rsid w:val="00847D52"/>
    <w:rsid w:val="00851622"/>
    <w:rsid w:val="00851F1B"/>
    <w:rsid w:val="008570AB"/>
    <w:rsid w:val="008625E1"/>
    <w:rsid w:val="008733E5"/>
    <w:rsid w:val="00876336"/>
    <w:rsid w:val="00884260"/>
    <w:rsid w:val="00886990"/>
    <w:rsid w:val="00886A62"/>
    <w:rsid w:val="0089356F"/>
    <w:rsid w:val="00895C07"/>
    <w:rsid w:val="008A1AFF"/>
    <w:rsid w:val="008A2638"/>
    <w:rsid w:val="008A3821"/>
    <w:rsid w:val="008A56B1"/>
    <w:rsid w:val="008A6A14"/>
    <w:rsid w:val="008B6595"/>
    <w:rsid w:val="008C0524"/>
    <w:rsid w:val="008C0F7D"/>
    <w:rsid w:val="008C3F59"/>
    <w:rsid w:val="008D2887"/>
    <w:rsid w:val="008D62AE"/>
    <w:rsid w:val="008E4466"/>
    <w:rsid w:val="008E4B16"/>
    <w:rsid w:val="008F0AB6"/>
    <w:rsid w:val="008F5FFD"/>
    <w:rsid w:val="008F62C7"/>
    <w:rsid w:val="008F6FD3"/>
    <w:rsid w:val="00903A3A"/>
    <w:rsid w:val="00910E2E"/>
    <w:rsid w:val="009129A7"/>
    <w:rsid w:val="00913D47"/>
    <w:rsid w:val="0091444A"/>
    <w:rsid w:val="00915E11"/>
    <w:rsid w:val="00916124"/>
    <w:rsid w:val="009170C0"/>
    <w:rsid w:val="00922474"/>
    <w:rsid w:val="00931199"/>
    <w:rsid w:val="00933957"/>
    <w:rsid w:val="00940635"/>
    <w:rsid w:val="00940916"/>
    <w:rsid w:val="00941510"/>
    <w:rsid w:val="009419A4"/>
    <w:rsid w:val="00946655"/>
    <w:rsid w:val="009507B8"/>
    <w:rsid w:val="00954C60"/>
    <w:rsid w:val="00954F68"/>
    <w:rsid w:val="0095516D"/>
    <w:rsid w:val="00961DD6"/>
    <w:rsid w:val="009649B9"/>
    <w:rsid w:val="009658A0"/>
    <w:rsid w:val="009810B5"/>
    <w:rsid w:val="0098242C"/>
    <w:rsid w:val="00982A9A"/>
    <w:rsid w:val="00983B58"/>
    <w:rsid w:val="00984FAF"/>
    <w:rsid w:val="00985357"/>
    <w:rsid w:val="00985834"/>
    <w:rsid w:val="00986466"/>
    <w:rsid w:val="00992859"/>
    <w:rsid w:val="00996367"/>
    <w:rsid w:val="009967D4"/>
    <w:rsid w:val="009975B5"/>
    <w:rsid w:val="009975FA"/>
    <w:rsid w:val="009A05BF"/>
    <w:rsid w:val="009A1799"/>
    <w:rsid w:val="009A1A01"/>
    <w:rsid w:val="009A2D74"/>
    <w:rsid w:val="009A39A3"/>
    <w:rsid w:val="009A5015"/>
    <w:rsid w:val="009A5C2D"/>
    <w:rsid w:val="009B0B3B"/>
    <w:rsid w:val="009B58C0"/>
    <w:rsid w:val="009C1217"/>
    <w:rsid w:val="009C2385"/>
    <w:rsid w:val="009C456B"/>
    <w:rsid w:val="009D09F2"/>
    <w:rsid w:val="009D30CA"/>
    <w:rsid w:val="009D3E13"/>
    <w:rsid w:val="009D4ABF"/>
    <w:rsid w:val="009D5812"/>
    <w:rsid w:val="009D66C4"/>
    <w:rsid w:val="009D66D1"/>
    <w:rsid w:val="009E0046"/>
    <w:rsid w:val="009E4700"/>
    <w:rsid w:val="009E5A1A"/>
    <w:rsid w:val="009E7BE9"/>
    <w:rsid w:val="009F494F"/>
    <w:rsid w:val="009F72AE"/>
    <w:rsid w:val="00A0159C"/>
    <w:rsid w:val="00A04FFA"/>
    <w:rsid w:val="00A06C1B"/>
    <w:rsid w:val="00A06DFB"/>
    <w:rsid w:val="00A13F3B"/>
    <w:rsid w:val="00A144AA"/>
    <w:rsid w:val="00A154AB"/>
    <w:rsid w:val="00A1771C"/>
    <w:rsid w:val="00A178BF"/>
    <w:rsid w:val="00A31AF1"/>
    <w:rsid w:val="00A31ECF"/>
    <w:rsid w:val="00A33D0B"/>
    <w:rsid w:val="00A36875"/>
    <w:rsid w:val="00A36F97"/>
    <w:rsid w:val="00A37DC8"/>
    <w:rsid w:val="00A37EB2"/>
    <w:rsid w:val="00A402A6"/>
    <w:rsid w:val="00A4387D"/>
    <w:rsid w:val="00A44950"/>
    <w:rsid w:val="00A461D5"/>
    <w:rsid w:val="00A46D51"/>
    <w:rsid w:val="00A62187"/>
    <w:rsid w:val="00A6426B"/>
    <w:rsid w:val="00A66226"/>
    <w:rsid w:val="00A66940"/>
    <w:rsid w:val="00A676D7"/>
    <w:rsid w:val="00A70F40"/>
    <w:rsid w:val="00A7335A"/>
    <w:rsid w:val="00A753BB"/>
    <w:rsid w:val="00A80EFB"/>
    <w:rsid w:val="00A86C56"/>
    <w:rsid w:val="00A90BE7"/>
    <w:rsid w:val="00A9209F"/>
    <w:rsid w:val="00A93500"/>
    <w:rsid w:val="00A94D6B"/>
    <w:rsid w:val="00A95ECB"/>
    <w:rsid w:val="00AA3C1B"/>
    <w:rsid w:val="00AB18B3"/>
    <w:rsid w:val="00AB60B6"/>
    <w:rsid w:val="00AB702D"/>
    <w:rsid w:val="00AB7B16"/>
    <w:rsid w:val="00AC3ED1"/>
    <w:rsid w:val="00AD01E5"/>
    <w:rsid w:val="00AD1FDC"/>
    <w:rsid w:val="00AD482E"/>
    <w:rsid w:val="00AD6445"/>
    <w:rsid w:val="00AE0C0A"/>
    <w:rsid w:val="00AE56CD"/>
    <w:rsid w:val="00AF5DA5"/>
    <w:rsid w:val="00AF6DBF"/>
    <w:rsid w:val="00B05950"/>
    <w:rsid w:val="00B0723F"/>
    <w:rsid w:val="00B0730E"/>
    <w:rsid w:val="00B10DDB"/>
    <w:rsid w:val="00B13715"/>
    <w:rsid w:val="00B14709"/>
    <w:rsid w:val="00B15F6F"/>
    <w:rsid w:val="00B3056D"/>
    <w:rsid w:val="00B371AF"/>
    <w:rsid w:val="00B43C89"/>
    <w:rsid w:val="00B47CFF"/>
    <w:rsid w:val="00B510E9"/>
    <w:rsid w:val="00B53AF1"/>
    <w:rsid w:val="00B54BE1"/>
    <w:rsid w:val="00B63BA2"/>
    <w:rsid w:val="00B6718B"/>
    <w:rsid w:val="00B76D5D"/>
    <w:rsid w:val="00B82970"/>
    <w:rsid w:val="00B853A7"/>
    <w:rsid w:val="00B90DC4"/>
    <w:rsid w:val="00B91DBC"/>
    <w:rsid w:val="00B942CF"/>
    <w:rsid w:val="00B94EDE"/>
    <w:rsid w:val="00B96413"/>
    <w:rsid w:val="00B97C17"/>
    <w:rsid w:val="00BA7FAB"/>
    <w:rsid w:val="00BB1DA8"/>
    <w:rsid w:val="00BB45AA"/>
    <w:rsid w:val="00BB554B"/>
    <w:rsid w:val="00BB6D56"/>
    <w:rsid w:val="00BB7C75"/>
    <w:rsid w:val="00BC4146"/>
    <w:rsid w:val="00BD321E"/>
    <w:rsid w:val="00BD6F9E"/>
    <w:rsid w:val="00BD748D"/>
    <w:rsid w:val="00BE42DD"/>
    <w:rsid w:val="00BE5E23"/>
    <w:rsid w:val="00BE7BAD"/>
    <w:rsid w:val="00BF0620"/>
    <w:rsid w:val="00BF1E90"/>
    <w:rsid w:val="00C02576"/>
    <w:rsid w:val="00C04F1D"/>
    <w:rsid w:val="00C05B78"/>
    <w:rsid w:val="00C070AD"/>
    <w:rsid w:val="00C07A63"/>
    <w:rsid w:val="00C07B5D"/>
    <w:rsid w:val="00C13C5B"/>
    <w:rsid w:val="00C157B4"/>
    <w:rsid w:val="00C20D6C"/>
    <w:rsid w:val="00C252B4"/>
    <w:rsid w:val="00C25EC7"/>
    <w:rsid w:val="00C31637"/>
    <w:rsid w:val="00C3350E"/>
    <w:rsid w:val="00C34313"/>
    <w:rsid w:val="00C34E2D"/>
    <w:rsid w:val="00C35F1D"/>
    <w:rsid w:val="00C44A31"/>
    <w:rsid w:val="00C62CF9"/>
    <w:rsid w:val="00C6744D"/>
    <w:rsid w:val="00C73C6D"/>
    <w:rsid w:val="00C742D1"/>
    <w:rsid w:val="00C82CEE"/>
    <w:rsid w:val="00C86153"/>
    <w:rsid w:val="00C94192"/>
    <w:rsid w:val="00C97439"/>
    <w:rsid w:val="00CA0B24"/>
    <w:rsid w:val="00CA4E6F"/>
    <w:rsid w:val="00CB4618"/>
    <w:rsid w:val="00CB46C5"/>
    <w:rsid w:val="00CE6AC2"/>
    <w:rsid w:val="00CE6DE6"/>
    <w:rsid w:val="00D0236A"/>
    <w:rsid w:val="00D04173"/>
    <w:rsid w:val="00D07B3E"/>
    <w:rsid w:val="00D15FEF"/>
    <w:rsid w:val="00D2104F"/>
    <w:rsid w:val="00D21B1F"/>
    <w:rsid w:val="00D24002"/>
    <w:rsid w:val="00D261CD"/>
    <w:rsid w:val="00D3616C"/>
    <w:rsid w:val="00D438A3"/>
    <w:rsid w:val="00D57203"/>
    <w:rsid w:val="00D6001C"/>
    <w:rsid w:val="00D617F4"/>
    <w:rsid w:val="00D62737"/>
    <w:rsid w:val="00D62D66"/>
    <w:rsid w:val="00D66561"/>
    <w:rsid w:val="00D666FE"/>
    <w:rsid w:val="00D66C2E"/>
    <w:rsid w:val="00D71A0A"/>
    <w:rsid w:val="00D736E8"/>
    <w:rsid w:val="00D76014"/>
    <w:rsid w:val="00D827A3"/>
    <w:rsid w:val="00D86925"/>
    <w:rsid w:val="00D86C4B"/>
    <w:rsid w:val="00D875FC"/>
    <w:rsid w:val="00D9083E"/>
    <w:rsid w:val="00D915A8"/>
    <w:rsid w:val="00D93BE1"/>
    <w:rsid w:val="00D95167"/>
    <w:rsid w:val="00D96C6D"/>
    <w:rsid w:val="00DA4DBE"/>
    <w:rsid w:val="00DA53C0"/>
    <w:rsid w:val="00DA64B3"/>
    <w:rsid w:val="00DB4944"/>
    <w:rsid w:val="00DB6781"/>
    <w:rsid w:val="00DB67AD"/>
    <w:rsid w:val="00DC08D9"/>
    <w:rsid w:val="00DC4F8F"/>
    <w:rsid w:val="00DC70F4"/>
    <w:rsid w:val="00DC73F6"/>
    <w:rsid w:val="00DD049E"/>
    <w:rsid w:val="00DD04A9"/>
    <w:rsid w:val="00DD112E"/>
    <w:rsid w:val="00DD2BF8"/>
    <w:rsid w:val="00DD3953"/>
    <w:rsid w:val="00DD4D01"/>
    <w:rsid w:val="00DD50A6"/>
    <w:rsid w:val="00DD5C11"/>
    <w:rsid w:val="00DE1BE0"/>
    <w:rsid w:val="00DE29AC"/>
    <w:rsid w:val="00DE6635"/>
    <w:rsid w:val="00DF2017"/>
    <w:rsid w:val="00DF596B"/>
    <w:rsid w:val="00DF62B1"/>
    <w:rsid w:val="00DF7956"/>
    <w:rsid w:val="00E02641"/>
    <w:rsid w:val="00E11F4B"/>
    <w:rsid w:val="00E145B8"/>
    <w:rsid w:val="00E15A33"/>
    <w:rsid w:val="00E2471F"/>
    <w:rsid w:val="00E24B52"/>
    <w:rsid w:val="00E34C78"/>
    <w:rsid w:val="00E376A9"/>
    <w:rsid w:val="00E41411"/>
    <w:rsid w:val="00E47D9E"/>
    <w:rsid w:val="00E5570E"/>
    <w:rsid w:val="00E56AD9"/>
    <w:rsid w:val="00E56E2E"/>
    <w:rsid w:val="00E5722C"/>
    <w:rsid w:val="00E62EED"/>
    <w:rsid w:val="00E66299"/>
    <w:rsid w:val="00E675F6"/>
    <w:rsid w:val="00E711DC"/>
    <w:rsid w:val="00E7322A"/>
    <w:rsid w:val="00E77C8C"/>
    <w:rsid w:val="00E80AC1"/>
    <w:rsid w:val="00E91968"/>
    <w:rsid w:val="00E97508"/>
    <w:rsid w:val="00EA2705"/>
    <w:rsid w:val="00EA3D2D"/>
    <w:rsid w:val="00EB05A1"/>
    <w:rsid w:val="00EB441F"/>
    <w:rsid w:val="00EC20BD"/>
    <w:rsid w:val="00EC2A61"/>
    <w:rsid w:val="00EC3093"/>
    <w:rsid w:val="00EC3492"/>
    <w:rsid w:val="00ED0682"/>
    <w:rsid w:val="00ED1725"/>
    <w:rsid w:val="00ED58A2"/>
    <w:rsid w:val="00EE0320"/>
    <w:rsid w:val="00EE0CAA"/>
    <w:rsid w:val="00EE0DAB"/>
    <w:rsid w:val="00EE53CD"/>
    <w:rsid w:val="00EF2ABB"/>
    <w:rsid w:val="00EF4E2D"/>
    <w:rsid w:val="00EF5366"/>
    <w:rsid w:val="00EF79F3"/>
    <w:rsid w:val="00F016F3"/>
    <w:rsid w:val="00F04EF3"/>
    <w:rsid w:val="00F13CB5"/>
    <w:rsid w:val="00F16152"/>
    <w:rsid w:val="00F21592"/>
    <w:rsid w:val="00F21C4C"/>
    <w:rsid w:val="00F22B7C"/>
    <w:rsid w:val="00F239C8"/>
    <w:rsid w:val="00F25260"/>
    <w:rsid w:val="00F26919"/>
    <w:rsid w:val="00F31962"/>
    <w:rsid w:val="00F44084"/>
    <w:rsid w:val="00F45E2D"/>
    <w:rsid w:val="00F47FFD"/>
    <w:rsid w:val="00F50234"/>
    <w:rsid w:val="00F54D73"/>
    <w:rsid w:val="00F57309"/>
    <w:rsid w:val="00F6383A"/>
    <w:rsid w:val="00F7363D"/>
    <w:rsid w:val="00F73C6F"/>
    <w:rsid w:val="00F75C4C"/>
    <w:rsid w:val="00F76331"/>
    <w:rsid w:val="00F81B5E"/>
    <w:rsid w:val="00F82BF7"/>
    <w:rsid w:val="00F84408"/>
    <w:rsid w:val="00F912C3"/>
    <w:rsid w:val="00F91D2F"/>
    <w:rsid w:val="00F974B8"/>
    <w:rsid w:val="00FA0B93"/>
    <w:rsid w:val="00FA0DA2"/>
    <w:rsid w:val="00FA3A5E"/>
    <w:rsid w:val="00FA574B"/>
    <w:rsid w:val="00FA7E19"/>
    <w:rsid w:val="00FB01A4"/>
    <w:rsid w:val="00FB0BE2"/>
    <w:rsid w:val="00FB123C"/>
    <w:rsid w:val="00FB1963"/>
    <w:rsid w:val="00FB57C9"/>
    <w:rsid w:val="00FB5888"/>
    <w:rsid w:val="00FB596F"/>
    <w:rsid w:val="00FB663C"/>
    <w:rsid w:val="00FB6ED6"/>
    <w:rsid w:val="00FB7559"/>
    <w:rsid w:val="00FC1BB4"/>
    <w:rsid w:val="00FC3143"/>
    <w:rsid w:val="00FC3D46"/>
    <w:rsid w:val="00FC6EE4"/>
    <w:rsid w:val="00FD0EB3"/>
    <w:rsid w:val="00FD63BC"/>
    <w:rsid w:val="00FD6E0C"/>
    <w:rsid w:val="00FE1E2D"/>
    <w:rsid w:val="00FE50F6"/>
    <w:rsid w:val="00FE6209"/>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3D12145"/>
  <w15:docId w15:val="{FFAD73DE-D559-4105-987C-DE108373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306DB2"/>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9A05BF"/>
    <w:pPr>
      <w:tabs>
        <w:tab w:val="left" w:pos="660"/>
        <w:tab w:val="right" w:leader="dot" w:pos="9798"/>
      </w:tabs>
    </w:pPr>
    <w:rPr>
      <w:noProof/>
      <w:color w:val="000000" w:themeColor="text1"/>
    </w:rPr>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4A6BF2"/>
    <w:pPr>
      <w:tabs>
        <w:tab w:val="left" w:pos="880"/>
        <w:tab w:val="right" w:leader="dot" w:pos="9798"/>
      </w:tabs>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paragraph" w:customStyle="1" w:styleId="Default">
    <w:name w:val="Default"/>
    <w:rsid w:val="00A7335A"/>
    <w:pPr>
      <w:autoSpaceDE w:val="0"/>
      <w:autoSpaceDN w:val="0"/>
      <w:adjustRightInd w:val="0"/>
    </w:pPr>
    <w:rPr>
      <w:rFonts w:ascii="Bolder" w:hAnsi="Bolder" w:cs="Bold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5DF347FB-650C-40FC-AB31-22234B63A463}">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565</Words>
  <Characters>3640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Rogier Vroegindeweij</cp:lastModifiedBy>
  <cp:revision>4</cp:revision>
  <dcterms:created xsi:type="dcterms:W3CDTF">2024-09-02T07:00:00Z</dcterms:created>
  <dcterms:modified xsi:type="dcterms:W3CDTF">2024-09-02T07:12:00Z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21</vt:lpwstr>
  </property>
</Properties>
</file>