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E0265" w14:textId="2A7A27FE" w:rsidR="00B15905" w:rsidRPr="00D204C8" w:rsidRDefault="00113AEC" w:rsidP="00D204C8">
      <w:pPr>
        <w:pStyle w:val="Kop1"/>
        <w:spacing w:line="240" w:lineRule="auto"/>
        <w:rPr>
          <w:sz w:val="36"/>
          <w:szCs w:val="36"/>
        </w:rPr>
      </w:pPr>
      <w:r>
        <w:rPr>
          <w:sz w:val="36"/>
          <w:szCs w:val="36"/>
        </w:rPr>
        <w:t xml:space="preserve">Bijlage </w:t>
      </w:r>
      <w:r w:rsidR="00964CC1">
        <w:rPr>
          <w:sz w:val="36"/>
          <w:szCs w:val="36"/>
        </w:rPr>
        <w:t>4</w:t>
      </w:r>
      <w:r>
        <w:rPr>
          <w:sz w:val="36"/>
          <w:szCs w:val="36"/>
        </w:rPr>
        <w:t xml:space="preserve"> </w:t>
      </w:r>
      <w:r w:rsidR="00D204C8" w:rsidRPr="00D204C8">
        <w:rPr>
          <w:sz w:val="36"/>
          <w:szCs w:val="36"/>
        </w:rPr>
        <w:t xml:space="preserve">Verklaring </w:t>
      </w:r>
      <w:r w:rsidR="0080499C">
        <w:rPr>
          <w:sz w:val="36"/>
          <w:szCs w:val="36"/>
        </w:rPr>
        <w:t>sancties tegen Rusland</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9A2B32" w:rsidRDefault="00D204C8" w:rsidP="006B2AAB">
            <w:pPr>
              <w:rPr>
                <w:b/>
                <w:bCs/>
                <w:sz w:val="20"/>
              </w:rPr>
            </w:pPr>
            <w:r w:rsidRPr="009A2B32">
              <w:rPr>
                <w:b/>
                <w:bCs/>
                <w:sz w:val="20"/>
              </w:rPr>
              <w:t>Aanbestedende dienst:</w:t>
            </w:r>
          </w:p>
          <w:p w14:paraId="67E8CF3C" w14:textId="77777777" w:rsidR="00D204C8" w:rsidRPr="009A2B32" w:rsidRDefault="00D204C8" w:rsidP="006B2AAB">
            <w:pPr>
              <w:rPr>
                <w:b/>
                <w:bCs/>
                <w:sz w:val="20"/>
              </w:rPr>
            </w:pPr>
            <w:r w:rsidRPr="009A2B32">
              <w:rPr>
                <w:b/>
                <w:bCs/>
                <w:sz w:val="20"/>
              </w:rPr>
              <w:t>Naam aanbesteding:</w:t>
            </w:r>
          </w:p>
          <w:p w14:paraId="088752B7" w14:textId="3374D8B8" w:rsidR="00D204C8" w:rsidRPr="003829AB" w:rsidRDefault="00D204C8" w:rsidP="006B2AAB">
            <w:pPr>
              <w:rPr>
                <w:b/>
                <w:bCs/>
                <w:sz w:val="20"/>
              </w:rPr>
            </w:pPr>
            <w:r w:rsidRPr="009A2B32">
              <w:rPr>
                <w:b/>
                <w:bCs/>
                <w:sz w:val="20"/>
              </w:rPr>
              <w:t>Dossiernummer:</w:t>
            </w:r>
          </w:p>
        </w:tc>
        <w:tc>
          <w:tcPr>
            <w:tcW w:w="7222" w:type="dxa"/>
          </w:tcPr>
          <w:p w14:paraId="4A7CF160" w14:textId="77777777" w:rsidR="00D204C8" w:rsidRPr="009A2B32" w:rsidRDefault="00D204C8" w:rsidP="006B2AAB">
            <w:pPr>
              <w:rPr>
                <w:sz w:val="20"/>
              </w:rPr>
            </w:pPr>
            <w:r w:rsidRPr="009A2B32">
              <w:rPr>
                <w:sz w:val="20"/>
              </w:rPr>
              <w:t>Gemeente Purmerend</w:t>
            </w:r>
          </w:p>
          <w:p w14:paraId="3644C0E0" w14:textId="338B1501" w:rsidR="00D204C8" w:rsidRPr="009A2B32" w:rsidRDefault="00964CC1" w:rsidP="006B2AAB">
            <w:pPr>
              <w:rPr>
                <w:sz w:val="20"/>
              </w:rPr>
            </w:pPr>
            <w:r>
              <w:rPr>
                <w:sz w:val="20"/>
              </w:rPr>
              <w:t>Doelgroepenvervoer Regio Waerland</w:t>
            </w:r>
          </w:p>
          <w:p w14:paraId="73C42C3F" w14:textId="0DD1A260" w:rsidR="00D204C8" w:rsidRPr="009A2B32" w:rsidRDefault="00964CC1" w:rsidP="006B2AAB">
            <w:pPr>
              <w:rPr>
                <w:sz w:val="20"/>
              </w:rPr>
            </w:pPr>
            <w:r>
              <w:rPr>
                <w:sz w:val="20"/>
              </w:rPr>
              <w:t>INCS70102-1597289</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52FB661C" w:rsidR="00B530F2" w:rsidRDefault="00D204C8" w:rsidP="00D204C8">
      <w:pPr>
        <w:rPr>
          <w:sz w:val="20"/>
          <w:szCs w:val="22"/>
        </w:rPr>
      </w:pPr>
      <w:r w:rsidRPr="00D204C8">
        <w:rPr>
          <w:sz w:val="20"/>
          <w:szCs w:val="22"/>
        </w:rPr>
        <w:t>Hierbij verklaar</w:t>
      </w:r>
      <w:r w:rsidR="00DB2449">
        <w:rPr>
          <w:sz w:val="20"/>
          <w:szCs w:val="22"/>
        </w:rPr>
        <w:t>t</w:t>
      </w:r>
      <w:r w:rsidRPr="00D204C8">
        <w:rPr>
          <w:sz w:val="20"/>
          <w:szCs w:val="22"/>
        </w:rPr>
        <w:t xml:space="preserve">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4C20C709" w:rsidR="00D204C8" w:rsidRPr="00D204C8" w:rsidRDefault="00D204C8" w:rsidP="00D204C8">
      <w:pPr>
        <w:rPr>
          <w:sz w:val="20"/>
          <w:szCs w:val="22"/>
        </w:rPr>
      </w:pPr>
      <w:r w:rsidRPr="00D204C8">
        <w:rPr>
          <w:sz w:val="20"/>
          <w:szCs w:val="22"/>
        </w:rPr>
        <w:t>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77777777" w:rsidR="00B530F2" w:rsidRPr="00D204C8" w:rsidRDefault="00B530F2" w:rsidP="00D204C8">
      <w:pPr>
        <w:rPr>
          <w:sz w:val="20"/>
          <w:szCs w:val="22"/>
        </w:rPr>
      </w:pP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11891226" w:rsid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0459305F" w14:textId="2D06818E" w:rsidR="00DB2449" w:rsidRDefault="00DB2449" w:rsidP="00DB2449">
      <w:pPr>
        <w:spacing w:line="480" w:lineRule="auto"/>
        <w:rPr>
          <w:sz w:val="20"/>
          <w:szCs w:val="22"/>
        </w:rPr>
      </w:pPr>
      <w:r w:rsidRPr="00B530F2">
        <w:rPr>
          <w:sz w:val="20"/>
          <w:szCs w:val="22"/>
        </w:rPr>
        <w:t xml:space="preserve">Naam </w:t>
      </w:r>
      <w:r>
        <w:rPr>
          <w:sz w:val="20"/>
          <w:szCs w:val="22"/>
        </w:rPr>
        <w:t>rechtsgeldig vertegenwoordiger</w:t>
      </w:r>
      <w:r w:rsidRPr="00B530F2">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514036E" w14:textId="0D43E4AC" w:rsidR="00D204C8" w:rsidRDefault="00B530F2" w:rsidP="00C2522E">
      <w:pPr>
        <w:spacing w:line="480" w:lineRule="auto"/>
        <w:rPr>
          <w:sz w:val="20"/>
          <w:szCs w:val="22"/>
        </w:rPr>
      </w:pPr>
      <w:r w:rsidRPr="00B530F2">
        <w:rPr>
          <w:sz w:val="20"/>
          <w:szCs w:val="22"/>
        </w:rPr>
        <w:t>Handtekening:</w:t>
      </w:r>
      <w:r w:rsidRPr="00B530F2">
        <w:rPr>
          <w:sz w:val="20"/>
          <w:szCs w:val="22"/>
        </w:rPr>
        <w:tab/>
      </w:r>
      <w:r w:rsidR="00C2522E">
        <w:rPr>
          <w:sz w:val="20"/>
          <w:szCs w:val="22"/>
        </w:rPr>
        <w:t>……………………………………..</w:t>
      </w:r>
    </w:p>
    <w:sectPr w:rsidR="00D204C8" w:rsidSect="005D68D6">
      <w:headerReference w:type="default" r:id="rId8"/>
      <w:footerReference w:type="default" r:id="rId9"/>
      <w:headerReference w:type="first" r:id="rId10"/>
      <w:footerReference w:type="first" r:id="rId11"/>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3783C" w14:textId="77777777" w:rsidR="00B710D6" w:rsidRDefault="00B710D6">
      <w:pPr>
        <w:spacing w:line="240" w:lineRule="auto"/>
      </w:pPr>
      <w:r>
        <w:separator/>
      </w:r>
    </w:p>
  </w:endnote>
  <w:endnote w:type="continuationSeparator" w:id="0">
    <w:p w14:paraId="65B753B2" w14:textId="77777777" w:rsidR="00B710D6" w:rsidRDefault="00B71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E7D6" w14:textId="77777777" w:rsidR="00B710D6" w:rsidRDefault="00B710D6">
      <w:pPr>
        <w:spacing w:line="240" w:lineRule="auto"/>
      </w:pPr>
      <w:r>
        <w:separator/>
      </w:r>
    </w:p>
  </w:footnote>
  <w:footnote w:type="continuationSeparator" w:id="0">
    <w:p w14:paraId="61E2F89B" w14:textId="77777777" w:rsidR="00B710D6" w:rsidRDefault="00B71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5EF1" w14:textId="35258AE6" w:rsidR="00825AE5" w:rsidRDefault="00864AED" w:rsidP="00825AE5">
    <w:pPr>
      <w:pStyle w:val="Koptekst"/>
    </w:pPr>
    <w:r>
      <w:rPr>
        <w:noProof/>
      </w:rPr>
      <w:drawing>
        <wp:anchor distT="0" distB="0" distL="114300" distR="114300" simplePos="0" relativeHeight="251663360" behindDoc="1" locked="0" layoutInCell="1" allowOverlap="1" wp14:anchorId="7C4E65FA" wp14:editId="5D20858B">
          <wp:simplePos x="0" y="0"/>
          <wp:positionH relativeFrom="margin">
            <wp:posOffset>-597883</wp:posOffset>
          </wp:positionH>
          <wp:positionV relativeFrom="paragraph">
            <wp:posOffset>-720090</wp:posOffset>
          </wp:positionV>
          <wp:extent cx="5279366" cy="1114885"/>
          <wp:effectExtent l="0" t="0" r="0"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9366" cy="1114885"/>
                  </a:xfrm>
                  <a:prstGeom prst="rect">
                    <a:avLst/>
                  </a:prstGeom>
                  <a:noFill/>
                </pic:spPr>
              </pic:pic>
            </a:graphicData>
          </a:graphic>
          <wp14:sizeRelH relativeFrom="page">
            <wp14:pctWidth>0</wp14:pctWidth>
          </wp14:sizeRelH>
          <wp14:sizeRelV relativeFrom="page">
            <wp14:pctHeight>0</wp14:pctHeight>
          </wp14:sizeRelV>
        </wp:anchor>
      </w:drawing>
    </w:r>
    <w:r w:rsidR="00FB34D0">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33F6D"/>
    <w:rsid w:val="00091EA4"/>
    <w:rsid w:val="000C7F8C"/>
    <w:rsid w:val="000E1C5F"/>
    <w:rsid w:val="00113AEC"/>
    <w:rsid w:val="00133258"/>
    <w:rsid w:val="00147525"/>
    <w:rsid w:val="00154621"/>
    <w:rsid w:val="00156563"/>
    <w:rsid w:val="001649CE"/>
    <w:rsid w:val="0016595B"/>
    <w:rsid w:val="001C37A9"/>
    <w:rsid w:val="001E04E8"/>
    <w:rsid w:val="001E26B3"/>
    <w:rsid w:val="002076E5"/>
    <w:rsid w:val="00231A02"/>
    <w:rsid w:val="002364B2"/>
    <w:rsid w:val="00275583"/>
    <w:rsid w:val="00345B5E"/>
    <w:rsid w:val="00351E9E"/>
    <w:rsid w:val="003829AB"/>
    <w:rsid w:val="003E1A70"/>
    <w:rsid w:val="003E50AA"/>
    <w:rsid w:val="00400739"/>
    <w:rsid w:val="004543E3"/>
    <w:rsid w:val="00480A41"/>
    <w:rsid w:val="004F27C2"/>
    <w:rsid w:val="00566C68"/>
    <w:rsid w:val="005A2646"/>
    <w:rsid w:val="005B5AC5"/>
    <w:rsid w:val="005D68D6"/>
    <w:rsid w:val="00600983"/>
    <w:rsid w:val="0061767B"/>
    <w:rsid w:val="00621D6E"/>
    <w:rsid w:val="00656B59"/>
    <w:rsid w:val="00667B9D"/>
    <w:rsid w:val="00697775"/>
    <w:rsid w:val="006E3487"/>
    <w:rsid w:val="006F254E"/>
    <w:rsid w:val="006F33F5"/>
    <w:rsid w:val="006F45E5"/>
    <w:rsid w:val="00723AB7"/>
    <w:rsid w:val="00752BAB"/>
    <w:rsid w:val="007711B7"/>
    <w:rsid w:val="00773A93"/>
    <w:rsid w:val="00773DA6"/>
    <w:rsid w:val="00786382"/>
    <w:rsid w:val="007A2958"/>
    <w:rsid w:val="0080499C"/>
    <w:rsid w:val="00825AE5"/>
    <w:rsid w:val="00836D6D"/>
    <w:rsid w:val="00846FB0"/>
    <w:rsid w:val="00864AED"/>
    <w:rsid w:val="00882F0F"/>
    <w:rsid w:val="0089707C"/>
    <w:rsid w:val="008A72B1"/>
    <w:rsid w:val="008C2E09"/>
    <w:rsid w:val="008F1D56"/>
    <w:rsid w:val="008F6759"/>
    <w:rsid w:val="00902AB4"/>
    <w:rsid w:val="00932170"/>
    <w:rsid w:val="00960E66"/>
    <w:rsid w:val="00964372"/>
    <w:rsid w:val="00964CC1"/>
    <w:rsid w:val="009C40CC"/>
    <w:rsid w:val="009F390C"/>
    <w:rsid w:val="00A04F8C"/>
    <w:rsid w:val="00A10464"/>
    <w:rsid w:val="00A31C87"/>
    <w:rsid w:val="00A36F8B"/>
    <w:rsid w:val="00A37349"/>
    <w:rsid w:val="00A519A4"/>
    <w:rsid w:val="00A91A79"/>
    <w:rsid w:val="00AC5234"/>
    <w:rsid w:val="00B132F3"/>
    <w:rsid w:val="00B15905"/>
    <w:rsid w:val="00B259CE"/>
    <w:rsid w:val="00B34D45"/>
    <w:rsid w:val="00B42468"/>
    <w:rsid w:val="00B530F2"/>
    <w:rsid w:val="00B710D6"/>
    <w:rsid w:val="00B8400B"/>
    <w:rsid w:val="00B84871"/>
    <w:rsid w:val="00BB747D"/>
    <w:rsid w:val="00BC600C"/>
    <w:rsid w:val="00BD1142"/>
    <w:rsid w:val="00BD1308"/>
    <w:rsid w:val="00C06329"/>
    <w:rsid w:val="00C11329"/>
    <w:rsid w:val="00C224CC"/>
    <w:rsid w:val="00C2522E"/>
    <w:rsid w:val="00C34A7A"/>
    <w:rsid w:val="00C87CAD"/>
    <w:rsid w:val="00CC2187"/>
    <w:rsid w:val="00CD7CAE"/>
    <w:rsid w:val="00CE2F64"/>
    <w:rsid w:val="00D06FF4"/>
    <w:rsid w:val="00D1323F"/>
    <w:rsid w:val="00D204C8"/>
    <w:rsid w:val="00D55B54"/>
    <w:rsid w:val="00D6219B"/>
    <w:rsid w:val="00D8586D"/>
    <w:rsid w:val="00DA5968"/>
    <w:rsid w:val="00DB2449"/>
    <w:rsid w:val="00E02480"/>
    <w:rsid w:val="00E86543"/>
    <w:rsid w:val="00E93E8C"/>
    <w:rsid w:val="00E9512D"/>
    <w:rsid w:val="00EC23A8"/>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312</Words>
  <Characters>1718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Benard, J. (Jolanda)</cp:lastModifiedBy>
  <cp:revision>6</cp:revision>
  <cp:lastPrinted>2022-06-22T10:39:00Z</cp:lastPrinted>
  <dcterms:created xsi:type="dcterms:W3CDTF">2024-01-30T09:33:00Z</dcterms:created>
  <dcterms:modified xsi:type="dcterms:W3CDTF">2024-08-30T06:17:00Z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