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B3BB4" w14:textId="261B1678" w:rsidR="007523E3" w:rsidRDefault="007523E3" w:rsidP="007523E3">
      <w:pPr>
        <w:pStyle w:val="Kop1"/>
        <w:numPr>
          <w:ilvl w:val="0"/>
          <w:numId w:val="26"/>
        </w:numPr>
      </w:pPr>
      <w:bookmarkStart w:id="0" w:name="_Toc180496971"/>
      <w:r>
        <w:t>Vragen ten behoeve van marktconsultatie</w:t>
      </w:r>
      <w:bookmarkEnd w:id="0"/>
    </w:p>
    <w:p w14:paraId="31AE2336" w14:textId="77777777" w:rsidR="007523E3" w:rsidRDefault="007523E3" w:rsidP="007523E3">
      <w:pPr>
        <w:spacing w:line="240" w:lineRule="auto"/>
        <w:rPr>
          <w:szCs w:val="18"/>
        </w:rPr>
      </w:pPr>
    </w:p>
    <w:p w14:paraId="008998A7" w14:textId="77777777" w:rsidR="007523E3" w:rsidRPr="00E5193F" w:rsidRDefault="007523E3" w:rsidP="007523E3">
      <w:pPr>
        <w:spacing w:line="240"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14:paraId="39B1DD77" w14:textId="77777777" w:rsidR="007523E3" w:rsidRPr="00572C9D" w:rsidRDefault="007523E3" w:rsidP="007523E3">
      <w:pPr>
        <w:pStyle w:val="Koptekst"/>
        <w:spacing w:line="240" w:lineRule="auto"/>
        <w:rPr>
          <w:i/>
        </w:rPr>
      </w:pPr>
    </w:p>
    <w:p w14:paraId="7789EACE" w14:textId="77777777" w:rsidR="007523E3" w:rsidRPr="00E5193F" w:rsidRDefault="007523E3" w:rsidP="007523E3">
      <w:pPr>
        <w:pStyle w:val="Koptekst"/>
        <w:spacing w:line="240" w:lineRule="auto"/>
      </w:pPr>
    </w:p>
    <w:tbl>
      <w:tblPr>
        <w:tblW w:w="8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38"/>
        <w:gridCol w:w="49"/>
        <w:gridCol w:w="7514"/>
      </w:tblGrid>
      <w:tr w:rsidR="007523E3" w:rsidRPr="00940EA5" w14:paraId="64DAB913" w14:textId="77777777" w:rsidTr="00A37AAC">
        <w:trPr>
          <w:trHeight w:val="448"/>
          <w:tblHeader/>
        </w:trPr>
        <w:tc>
          <w:tcPr>
            <w:tcW w:w="638" w:type="dxa"/>
            <w:tcBorders>
              <w:bottom w:val="single" w:sz="4" w:space="0" w:color="C0C0C0"/>
            </w:tcBorders>
            <w:noWrap/>
            <w:tcMar>
              <w:top w:w="17" w:type="dxa"/>
              <w:left w:w="17" w:type="dxa"/>
              <w:bottom w:w="0" w:type="dxa"/>
              <w:right w:w="17" w:type="dxa"/>
            </w:tcMar>
            <w:vAlign w:val="center"/>
          </w:tcPr>
          <w:p w14:paraId="0101DE92" w14:textId="77777777" w:rsidR="007523E3" w:rsidRPr="00E5193F" w:rsidRDefault="007523E3" w:rsidP="00A37AAC">
            <w:pPr>
              <w:spacing w:line="240" w:lineRule="auto"/>
              <w:rPr>
                <w:rFonts w:eastAsia="Arial Unicode MS"/>
                <w:szCs w:val="18"/>
              </w:rPr>
            </w:pPr>
            <w:r w:rsidRPr="00E5193F">
              <w:rPr>
                <w:rFonts w:eastAsia="Arial Unicode MS"/>
                <w:szCs w:val="18"/>
              </w:rPr>
              <w:t>Nr.</w:t>
            </w:r>
          </w:p>
        </w:tc>
        <w:tc>
          <w:tcPr>
            <w:tcW w:w="7562" w:type="dxa"/>
            <w:gridSpan w:val="2"/>
            <w:tcBorders>
              <w:bottom w:val="single" w:sz="4" w:space="0" w:color="C0C0C0"/>
            </w:tcBorders>
            <w:vAlign w:val="center"/>
          </w:tcPr>
          <w:p w14:paraId="3FC432B9" w14:textId="77777777" w:rsidR="007523E3" w:rsidRPr="00E5193F" w:rsidRDefault="007523E3" w:rsidP="00A37AAC">
            <w:pPr>
              <w:spacing w:line="240" w:lineRule="auto"/>
              <w:rPr>
                <w:szCs w:val="18"/>
              </w:rPr>
            </w:pPr>
            <w:r w:rsidRPr="00E5193F">
              <w:rPr>
                <w:szCs w:val="18"/>
              </w:rPr>
              <w:t>Omschrijving</w:t>
            </w:r>
          </w:p>
        </w:tc>
      </w:tr>
      <w:tr w:rsidR="007523E3" w:rsidRPr="00940EA5" w14:paraId="783CB74D" w14:textId="77777777" w:rsidTr="00A37AAC">
        <w:trPr>
          <w:trHeight w:val="255"/>
        </w:trPr>
        <w:tc>
          <w:tcPr>
            <w:tcW w:w="8201" w:type="dxa"/>
            <w:gridSpan w:val="3"/>
            <w:shd w:val="clear" w:color="auto" w:fill="C0C0C0"/>
            <w:noWrap/>
            <w:tcMar>
              <w:top w:w="17" w:type="dxa"/>
              <w:left w:w="17" w:type="dxa"/>
              <w:bottom w:w="0" w:type="dxa"/>
              <w:right w:w="17" w:type="dxa"/>
            </w:tcMar>
          </w:tcPr>
          <w:p w14:paraId="35FAF95A" w14:textId="77777777" w:rsidR="007523E3" w:rsidRPr="00940EA5" w:rsidRDefault="007523E3" w:rsidP="00A37AAC">
            <w:pPr>
              <w:spacing w:line="240" w:lineRule="auto"/>
              <w:rPr>
                <w:b/>
                <w:bCs/>
              </w:rPr>
            </w:pPr>
            <w:r w:rsidRPr="26E3ADCF">
              <w:rPr>
                <w:b/>
                <w:bCs/>
              </w:rPr>
              <w:t>Vragen over interesse in de opdracht</w:t>
            </w:r>
          </w:p>
        </w:tc>
      </w:tr>
      <w:tr w:rsidR="007523E3" w:rsidRPr="00940EA5" w14:paraId="17606E1A" w14:textId="77777777" w:rsidTr="00A37AAC">
        <w:trPr>
          <w:trHeight w:val="255"/>
        </w:trPr>
        <w:tc>
          <w:tcPr>
            <w:tcW w:w="687" w:type="dxa"/>
            <w:gridSpan w:val="2"/>
            <w:noWrap/>
            <w:tcMar>
              <w:top w:w="17" w:type="dxa"/>
              <w:left w:w="17" w:type="dxa"/>
              <w:bottom w:w="0" w:type="dxa"/>
              <w:right w:w="17" w:type="dxa"/>
            </w:tcMar>
          </w:tcPr>
          <w:p w14:paraId="4C50FB5C" w14:textId="77777777" w:rsidR="007523E3" w:rsidRPr="00940EA5" w:rsidRDefault="007523E3" w:rsidP="00A37AAC">
            <w:pPr>
              <w:spacing w:line="240" w:lineRule="auto"/>
              <w:rPr>
                <w:szCs w:val="18"/>
              </w:rPr>
            </w:pPr>
            <w:r>
              <w:rPr>
                <w:szCs w:val="18"/>
              </w:rPr>
              <w:t>1.</w:t>
            </w:r>
          </w:p>
        </w:tc>
        <w:tc>
          <w:tcPr>
            <w:tcW w:w="7513" w:type="dxa"/>
          </w:tcPr>
          <w:p w14:paraId="59C7D1F6" w14:textId="77777777" w:rsidR="007523E3" w:rsidRPr="00AC3541" w:rsidRDefault="007523E3" w:rsidP="00A37AAC">
            <w:pPr>
              <w:autoSpaceDE w:val="0"/>
              <w:autoSpaceDN w:val="0"/>
              <w:adjustRightInd w:val="0"/>
              <w:spacing w:line="240" w:lineRule="auto"/>
              <w:rPr>
                <w:szCs w:val="18"/>
              </w:rPr>
            </w:pPr>
            <w:r w:rsidRPr="00AC3541">
              <w:rPr>
                <w:szCs w:val="18"/>
              </w:rPr>
              <w:t>Overweegt u, gebaseerd op de informatie uit deze marktconsultatie, in te schrijven op de aanbesteding?</w:t>
            </w:r>
          </w:p>
          <w:p w14:paraId="61CEA687" w14:textId="77777777" w:rsidR="007523E3" w:rsidRDefault="007523E3" w:rsidP="00A37AAC">
            <w:pPr>
              <w:autoSpaceDE w:val="0"/>
              <w:autoSpaceDN w:val="0"/>
              <w:adjustRightInd w:val="0"/>
              <w:spacing w:line="240" w:lineRule="auto"/>
              <w:rPr>
                <w:szCs w:val="18"/>
              </w:rPr>
            </w:pPr>
          </w:p>
          <w:p w14:paraId="4FD772EA" w14:textId="77777777" w:rsidR="007523E3" w:rsidRPr="003C489C" w:rsidRDefault="007523E3" w:rsidP="00A37AAC">
            <w:pPr>
              <w:autoSpaceDE w:val="0"/>
              <w:autoSpaceDN w:val="0"/>
              <w:adjustRightInd w:val="0"/>
              <w:spacing w:line="240" w:lineRule="auto"/>
              <w:rPr>
                <w:szCs w:val="18"/>
              </w:rPr>
            </w:pPr>
            <w:r w:rsidRPr="00AC3541">
              <w:rPr>
                <w:szCs w:val="18"/>
              </w:rPr>
              <w:t>Zo nee, waarom niet?</w:t>
            </w:r>
          </w:p>
        </w:tc>
      </w:tr>
      <w:tr w:rsidR="007523E3" w:rsidRPr="00940EA5" w14:paraId="4039957D" w14:textId="77777777" w:rsidTr="00A37AAC">
        <w:trPr>
          <w:trHeight w:val="255"/>
        </w:trPr>
        <w:tc>
          <w:tcPr>
            <w:tcW w:w="687" w:type="dxa"/>
            <w:gridSpan w:val="2"/>
            <w:noWrap/>
            <w:tcMar>
              <w:top w:w="17" w:type="dxa"/>
              <w:left w:w="17" w:type="dxa"/>
              <w:bottom w:w="0" w:type="dxa"/>
              <w:right w:w="17" w:type="dxa"/>
            </w:tcMar>
          </w:tcPr>
          <w:p w14:paraId="696C8EEB" w14:textId="77777777" w:rsidR="007523E3" w:rsidRPr="00940EA5" w:rsidRDefault="007523E3" w:rsidP="00A37AAC">
            <w:pPr>
              <w:spacing w:line="240" w:lineRule="auto"/>
              <w:rPr>
                <w:szCs w:val="18"/>
              </w:rPr>
            </w:pPr>
            <w:r>
              <w:rPr>
                <w:szCs w:val="18"/>
              </w:rPr>
              <w:t>2.</w:t>
            </w:r>
          </w:p>
        </w:tc>
        <w:tc>
          <w:tcPr>
            <w:tcW w:w="7513" w:type="dxa"/>
          </w:tcPr>
          <w:p w14:paraId="04B3C569" w14:textId="77777777" w:rsidR="007523E3" w:rsidRDefault="007523E3" w:rsidP="00A37AAC">
            <w:pPr>
              <w:autoSpaceDE w:val="0"/>
              <w:autoSpaceDN w:val="0"/>
              <w:adjustRightInd w:val="0"/>
              <w:spacing w:line="240" w:lineRule="auto"/>
            </w:pPr>
            <w:r>
              <w:t xml:space="preserve">Kunt u aangeven in hoeverre u de scope zoals omschreven </w:t>
            </w:r>
            <w:r w:rsidRPr="26E3ADCF">
              <w:rPr>
                <w:b/>
                <w:bCs/>
              </w:rPr>
              <w:t xml:space="preserve">volledig zelfstandig </w:t>
            </w:r>
            <w:r>
              <w:t xml:space="preserve">aan kan. </w:t>
            </w:r>
          </w:p>
          <w:p w14:paraId="7FA9002B" w14:textId="77777777" w:rsidR="007523E3" w:rsidRPr="004457D7" w:rsidRDefault="007523E3" w:rsidP="00A37AAC">
            <w:pPr>
              <w:autoSpaceDE w:val="0"/>
              <w:autoSpaceDN w:val="0"/>
              <w:adjustRightInd w:val="0"/>
              <w:spacing w:line="240" w:lineRule="auto"/>
            </w:pPr>
          </w:p>
          <w:p w14:paraId="11786636" w14:textId="77777777" w:rsidR="007523E3" w:rsidRPr="004457D7" w:rsidRDefault="007523E3" w:rsidP="00A37AAC">
            <w:pPr>
              <w:autoSpaceDE w:val="0"/>
              <w:autoSpaceDN w:val="0"/>
              <w:adjustRightInd w:val="0"/>
              <w:spacing w:line="240" w:lineRule="auto"/>
            </w:pPr>
            <w:r>
              <w:t xml:space="preserve">Indien u dit </w:t>
            </w:r>
            <w:r w:rsidRPr="00DB6F60">
              <w:rPr>
                <w:b/>
                <w:bCs/>
              </w:rPr>
              <w:t>niet</w:t>
            </w:r>
            <w:r>
              <w:t xml:space="preserve"> </w:t>
            </w:r>
            <w:r w:rsidRPr="00DB6F60">
              <w:rPr>
                <w:b/>
                <w:bCs/>
              </w:rPr>
              <w:t>volledig zelfstandig</w:t>
            </w:r>
            <w:r>
              <w:t xml:space="preserve"> kan: heeft u al onderaannemers waarmee u samenwerkt? Zo ja, voor welke specifieke onderdelen?</w:t>
            </w:r>
          </w:p>
          <w:p w14:paraId="52F5F15E" w14:textId="77777777" w:rsidR="007523E3" w:rsidRPr="004457D7" w:rsidRDefault="007523E3" w:rsidP="00A37AAC">
            <w:pPr>
              <w:autoSpaceDE w:val="0"/>
              <w:autoSpaceDN w:val="0"/>
              <w:adjustRightInd w:val="0"/>
              <w:spacing w:line="240" w:lineRule="auto"/>
            </w:pPr>
          </w:p>
        </w:tc>
      </w:tr>
      <w:tr w:rsidR="007523E3" w14:paraId="35F3EDA2" w14:textId="77777777" w:rsidTr="00A37AAC">
        <w:trPr>
          <w:trHeight w:val="255"/>
        </w:trPr>
        <w:tc>
          <w:tcPr>
            <w:tcW w:w="687" w:type="dxa"/>
            <w:gridSpan w:val="2"/>
            <w:noWrap/>
            <w:tcMar>
              <w:top w:w="17" w:type="dxa"/>
              <w:left w:w="17" w:type="dxa"/>
              <w:bottom w:w="0" w:type="dxa"/>
              <w:right w:w="17" w:type="dxa"/>
            </w:tcMar>
          </w:tcPr>
          <w:p w14:paraId="7C28BD4A" w14:textId="77777777" w:rsidR="007523E3" w:rsidRDefault="007523E3" w:rsidP="00A37AAC">
            <w:pPr>
              <w:spacing w:line="240" w:lineRule="auto"/>
            </w:pPr>
            <w:r>
              <w:t>3.</w:t>
            </w:r>
          </w:p>
        </w:tc>
        <w:tc>
          <w:tcPr>
            <w:tcW w:w="7513" w:type="dxa"/>
          </w:tcPr>
          <w:p w14:paraId="41F2BAC4" w14:textId="77777777" w:rsidR="007523E3" w:rsidRDefault="007523E3" w:rsidP="00A37AAC">
            <w:pPr>
              <w:spacing w:line="240" w:lineRule="auto"/>
            </w:pPr>
            <w:r>
              <w:t>Heeft u ervaring met het coördineren van meerdere onderaannemers binnen een project van deze omvang en de uitdagingen die hiermee gemoeid gaan?</w:t>
            </w:r>
          </w:p>
          <w:p w14:paraId="17F3C6D9" w14:textId="77777777" w:rsidR="007523E3" w:rsidRDefault="007523E3" w:rsidP="00A37AAC">
            <w:pPr>
              <w:spacing w:line="240" w:lineRule="auto"/>
            </w:pPr>
          </w:p>
          <w:p w14:paraId="7E203DE8" w14:textId="77777777" w:rsidR="007523E3" w:rsidRDefault="007523E3" w:rsidP="00A37AAC">
            <w:pPr>
              <w:spacing w:line="240" w:lineRule="auto"/>
            </w:pPr>
            <w:r>
              <w:t>Zo ja, wat waren daarbij de grootste uitdagingen en hoe zijn deze overwonnen?</w:t>
            </w:r>
          </w:p>
        </w:tc>
      </w:tr>
      <w:tr w:rsidR="007523E3" w14:paraId="778CC951" w14:textId="77777777" w:rsidTr="00A37AAC">
        <w:trPr>
          <w:trHeight w:val="255"/>
        </w:trPr>
        <w:tc>
          <w:tcPr>
            <w:tcW w:w="687" w:type="dxa"/>
            <w:gridSpan w:val="2"/>
            <w:noWrap/>
            <w:tcMar>
              <w:top w:w="17" w:type="dxa"/>
              <w:left w:w="17" w:type="dxa"/>
              <w:bottom w:w="0" w:type="dxa"/>
              <w:right w:w="17" w:type="dxa"/>
            </w:tcMar>
          </w:tcPr>
          <w:p w14:paraId="69F03F88" w14:textId="77777777" w:rsidR="007523E3" w:rsidRDefault="007523E3" w:rsidP="00A37AAC">
            <w:pPr>
              <w:spacing w:line="240" w:lineRule="auto"/>
            </w:pPr>
            <w:r>
              <w:t>4.</w:t>
            </w:r>
          </w:p>
        </w:tc>
        <w:tc>
          <w:tcPr>
            <w:tcW w:w="7513" w:type="dxa"/>
          </w:tcPr>
          <w:p w14:paraId="40C242E3" w14:textId="77777777" w:rsidR="007523E3" w:rsidRDefault="007523E3" w:rsidP="00A37AAC">
            <w:pPr>
              <w:spacing w:line="240" w:lineRule="auto"/>
            </w:pPr>
            <w:r>
              <w:t>Is de publicatiedatum een gunstige datum voor uw onderneming rekening gehouden dat ongeveer in februari 2025 een inschrijving ingediend moet gaan worden?</w:t>
            </w:r>
          </w:p>
        </w:tc>
      </w:tr>
    </w:tbl>
    <w:p w14:paraId="6F1413DF" w14:textId="77777777" w:rsidR="007523E3" w:rsidRPr="00940EA5" w:rsidRDefault="007523E3" w:rsidP="007523E3">
      <w:pPr>
        <w:spacing w:line="240" w:lineRule="auto"/>
      </w:pPr>
    </w:p>
    <w:tbl>
      <w:tblPr>
        <w:tblW w:w="81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35"/>
        <w:gridCol w:w="49"/>
        <w:gridCol w:w="7502"/>
      </w:tblGrid>
      <w:tr w:rsidR="007523E3" w:rsidRPr="00940EA5" w14:paraId="14FFBA4F" w14:textId="77777777" w:rsidTr="00A37AAC">
        <w:trPr>
          <w:trHeight w:val="489"/>
          <w:tblHeader/>
        </w:trPr>
        <w:tc>
          <w:tcPr>
            <w:tcW w:w="635" w:type="dxa"/>
            <w:tcBorders>
              <w:bottom w:val="single" w:sz="4" w:space="0" w:color="C0C0C0"/>
            </w:tcBorders>
            <w:noWrap/>
            <w:tcMar>
              <w:top w:w="17" w:type="dxa"/>
              <w:left w:w="17" w:type="dxa"/>
              <w:bottom w:w="0" w:type="dxa"/>
              <w:right w:w="17" w:type="dxa"/>
            </w:tcMar>
            <w:vAlign w:val="center"/>
          </w:tcPr>
          <w:p w14:paraId="704B3E21" w14:textId="77777777" w:rsidR="007523E3" w:rsidRPr="00E5193F" w:rsidRDefault="007523E3" w:rsidP="00A37AAC">
            <w:pPr>
              <w:spacing w:line="240" w:lineRule="auto"/>
              <w:rPr>
                <w:rFonts w:eastAsia="Arial Unicode MS"/>
                <w:szCs w:val="18"/>
              </w:rPr>
            </w:pPr>
            <w:r w:rsidRPr="00E5193F">
              <w:rPr>
                <w:rFonts w:eastAsia="Arial Unicode MS"/>
                <w:szCs w:val="18"/>
              </w:rPr>
              <w:t>Nr.</w:t>
            </w:r>
          </w:p>
        </w:tc>
        <w:tc>
          <w:tcPr>
            <w:tcW w:w="7551" w:type="dxa"/>
            <w:gridSpan w:val="2"/>
            <w:tcBorders>
              <w:bottom w:val="single" w:sz="4" w:space="0" w:color="C0C0C0"/>
            </w:tcBorders>
            <w:vAlign w:val="center"/>
          </w:tcPr>
          <w:p w14:paraId="119B7C64" w14:textId="77777777" w:rsidR="007523E3" w:rsidRPr="00E5193F" w:rsidRDefault="007523E3" w:rsidP="00A37AAC">
            <w:pPr>
              <w:spacing w:line="240" w:lineRule="auto"/>
              <w:rPr>
                <w:szCs w:val="18"/>
              </w:rPr>
            </w:pPr>
            <w:r w:rsidRPr="00E5193F">
              <w:rPr>
                <w:szCs w:val="18"/>
              </w:rPr>
              <w:t>Omschrijving</w:t>
            </w:r>
          </w:p>
        </w:tc>
      </w:tr>
      <w:tr w:rsidR="007523E3" w:rsidRPr="00940EA5" w14:paraId="2777D1CE" w14:textId="77777777" w:rsidTr="00A37AAC">
        <w:trPr>
          <w:trHeight w:val="278"/>
        </w:trPr>
        <w:tc>
          <w:tcPr>
            <w:tcW w:w="8186" w:type="dxa"/>
            <w:gridSpan w:val="3"/>
            <w:shd w:val="clear" w:color="auto" w:fill="C0C0C0"/>
            <w:noWrap/>
            <w:tcMar>
              <w:top w:w="17" w:type="dxa"/>
              <w:left w:w="17" w:type="dxa"/>
              <w:bottom w:w="0" w:type="dxa"/>
              <w:right w:w="17" w:type="dxa"/>
            </w:tcMar>
          </w:tcPr>
          <w:p w14:paraId="319B2218" w14:textId="77777777" w:rsidR="007523E3" w:rsidRPr="00940EA5" w:rsidRDefault="007523E3" w:rsidP="00A37AAC">
            <w:pPr>
              <w:spacing w:line="240" w:lineRule="auto"/>
              <w:rPr>
                <w:b/>
                <w:bCs/>
                <w:szCs w:val="18"/>
              </w:rPr>
            </w:pPr>
            <w:r>
              <w:rPr>
                <w:b/>
                <w:bCs/>
                <w:szCs w:val="18"/>
              </w:rPr>
              <w:t>Vragen over uw bedrijfsactiviteiten</w:t>
            </w:r>
          </w:p>
        </w:tc>
      </w:tr>
      <w:tr w:rsidR="007523E3" w:rsidRPr="00940EA5" w14:paraId="680EE096" w14:textId="77777777" w:rsidTr="00A37AAC">
        <w:trPr>
          <w:trHeight w:val="278"/>
        </w:trPr>
        <w:tc>
          <w:tcPr>
            <w:tcW w:w="684" w:type="dxa"/>
            <w:gridSpan w:val="2"/>
            <w:noWrap/>
            <w:tcMar>
              <w:top w:w="17" w:type="dxa"/>
              <w:left w:w="17" w:type="dxa"/>
              <w:bottom w:w="0" w:type="dxa"/>
              <w:right w:w="17" w:type="dxa"/>
            </w:tcMar>
          </w:tcPr>
          <w:p w14:paraId="3AB89292" w14:textId="77777777" w:rsidR="007523E3" w:rsidRPr="00940EA5" w:rsidRDefault="007523E3" w:rsidP="00A37AAC">
            <w:pPr>
              <w:spacing w:line="240" w:lineRule="auto"/>
              <w:rPr>
                <w:szCs w:val="18"/>
              </w:rPr>
            </w:pPr>
            <w:r>
              <w:rPr>
                <w:szCs w:val="18"/>
              </w:rPr>
              <w:t>1.</w:t>
            </w:r>
          </w:p>
        </w:tc>
        <w:tc>
          <w:tcPr>
            <w:tcW w:w="7502" w:type="dxa"/>
          </w:tcPr>
          <w:p w14:paraId="55DBB07F" w14:textId="77777777" w:rsidR="007523E3" w:rsidRPr="00011C3B" w:rsidRDefault="007523E3" w:rsidP="00A37AAC">
            <w:pPr>
              <w:autoSpaceDE w:val="0"/>
              <w:autoSpaceDN w:val="0"/>
              <w:adjustRightInd w:val="0"/>
              <w:spacing w:line="240" w:lineRule="auto"/>
              <w:rPr>
                <w:szCs w:val="18"/>
              </w:rPr>
            </w:pPr>
            <w:r w:rsidRPr="00011C3B">
              <w:rPr>
                <w:szCs w:val="18"/>
              </w:rPr>
              <w:t>Kunt u kort uw organisatie beschrijven</w:t>
            </w:r>
            <w:r>
              <w:rPr>
                <w:szCs w:val="18"/>
              </w:rPr>
              <w:t>?</w:t>
            </w:r>
          </w:p>
        </w:tc>
      </w:tr>
      <w:tr w:rsidR="007523E3" w:rsidRPr="00940EA5" w14:paraId="3EB1BD06" w14:textId="77777777" w:rsidTr="00A37AAC">
        <w:trPr>
          <w:trHeight w:val="278"/>
        </w:trPr>
        <w:tc>
          <w:tcPr>
            <w:tcW w:w="684" w:type="dxa"/>
            <w:gridSpan w:val="2"/>
            <w:noWrap/>
            <w:tcMar>
              <w:top w:w="17" w:type="dxa"/>
              <w:left w:w="17" w:type="dxa"/>
              <w:bottom w:w="0" w:type="dxa"/>
              <w:right w:w="17" w:type="dxa"/>
            </w:tcMar>
          </w:tcPr>
          <w:p w14:paraId="1DCABC47" w14:textId="77777777" w:rsidR="007523E3" w:rsidRPr="00140B2D" w:rsidRDefault="007523E3" w:rsidP="00A37AAC">
            <w:pPr>
              <w:spacing w:line="240" w:lineRule="auto"/>
              <w:rPr>
                <w:szCs w:val="18"/>
              </w:rPr>
            </w:pPr>
            <w:r>
              <w:rPr>
                <w:szCs w:val="18"/>
              </w:rPr>
              <w:t>2.</w:t>
            </w:r>
          </w:p>
        </w:tc>
        <w:tc>
          <w:tcPr>
            <w:tcW w:w="7502" w:type="dxa"/>
          </w:tcPr>
          <w:p w14:paraId="05A5A4D9" w14:textId="77777777" w:rsidR="007523E3" w:rsidRPr="00011C3B" w:rsidRDefault="007523E3" w:rsidP="00A37AAC">
            <w:pPr>
              <w:autoSpaceDE w:val="0"/>
              <w:autoSpaceDN w:val="0"/>
              <w:adjustRightInd w:val="0"/>
              <w:spacing w:line="240" w:lineRule="auto"/>
              <w:rPr>
                <w:szCs w:val="18"/>
              </w:rPr>
            </w:pPr>
            <w:r w:rsidRPr="00011C3B">
              <w:rPr>
                <w:szCs w:val="18"/>
              </w:rPr>
              <w:t>Wat is de omvang van uw organisatie</w:t>
            </w:r>
            <w:r>
              <w:rPr>
                <w:szCs w:val="18"/>
              </w:rPr>
              <w:t>?</w:t>
            </w:r>
            <w:r w:rsidRPr="00011C3B">
              <w:rPr>
                <w:szCs w:val="18"/>
              </w:rPr>
              <w:t xml:space="preserve"> </w:t>
            </w:r>
          </w:p>
        </w:tc>
      </w:tr>
      <w:tr w:rsidR="007523E3" w:rsidRPr="00940EA5" w14:paraId="11FB1B8F" w14:textId="77777777" w:rsidTr="00A37AAC">
        <w:trPr>
          <w:trHeight w:val="278"/>
        </w:trPr>
        <w:tc>
          <w:tcPr>
            <w:tcW w:w="684" w:type="dxa"/>
            <w:gridSpan w:val="2"/>
            <w:noWrap/>
            <w:tcMar>
              <w:top w:w="17" w:type="dxa"/>
              <w:left w:w="17" w:type="dxa"/>
              <w:bottom w:w="0" w:type="dxa"/>
              <w:right w:w="17" w:type="dxa"/>
            </w:tcMar>
          </w:tcPr>
          <w:p w14:paraId="43AD5EC1" w14:textId="77777777" w:rsidR="007523E3" w:rsidRPr="0062269F" w:rsidRDefault="007523E3" w:rsidP="00A37AAC">
            <w:pPr>
              <w:spacing w:line="240" w:lineRule="auto"/>
              <w:rPr>
                <w:szCs w:val="18"/>
              </w:rPr>
            </w:pPr>
            <w:r>
              <w:rPr>
                <w:szCs w:val="18"/>
              </w:rPr>
              <w:t>3.</w:t>
            </w:r>
          </w:p>
        </w:tc>
        <w:tc>
          <w:tcPr>
            <w:tcW w:w="7502" w:type="dxa"/>
          </w:tcPr>
          <w:p w14:paraId="6D18E834" w14:textId="77777777" w:rsidR="007523E3" w:rsidRDefault="007523E3" w:rsidP="00A37AAC">
            <w:pPr>
              <w:spacing w:line="240" w:lineRule="auto"/>
            </w:pPr>
            <w:r>
              <w:t xml:space="preserve">In de aanbestedingsdocumenten worden </w:t>
            </w:r>
            <w:r w:rsidRPr="26E3ADCF">
              <w:rPr>
                <w:b/>
                <w:bCs/>
              </w:rPr>
              <w:t>geschiktheidseisen</w:t>
            </w:r>
            <w:r>
              <w:t xml:space="preserve"> opgenomen. Om te komen tot relevante en proportionele geschiktheidseisen wil Aanbesteder een aantal zaken te weten komen: </w:t>
            </w:r>
          </w:p>
          <w:p w14:paraId="6F9107C7" w14:textId="77777777" w:rsidR="007523E3" w:rsidRPr="006B6A87" w:rsidRDefault="007523E3" w:rsidP="007523E3">
            <w:pPr>
              <w:numPr>
                <w:ilvl w:val="0"/>
                <w:numId w:val="23"/>
              </w:numPr>
              <w:spacing w:line="240" w:lineRule="auto"/>
              <w:rPr>
                <w:i/>
                <w:szCs w:val="18"/>
              </w:rPr>
            </w:pPr>
            <w:r w:rsidRPr="006B6A87">
              <w:rPr>
                <w:szCs w:val="18"/>
              </w:rPr>
              <w:t xml:space="preserve">Welke omzetwaarde </w:t>
            </w:r>
            <w:r>
              <w:rPr>
                <w:szCs w:val="18"/>
              </w:rPr>
              <w:t>minimaal nodig i</w:t>
            </w:r>
            <w:r w:rsidRPr="006B6A87">
              <w:rPr>
                <w:szCs w:val="18"/>
              </w:rPr>
              <w:t xml:space="preserve">s om ervoor te zorgen dat </w:t>
            </w:r>
            <w:r>
              <w:rPr>
                <w:szCs w:val="18"/>
              </w:rPr>
              <w:t>u kunt inschrijven?</w:t>
            </w:r>
          </w:p>
          <w:p w14:paraId="29E444EC" w14:textId="77777777" w:rsidR="007523E3" w:rsidRPr="004457D7" w:rsidRDefault="007523E3" w:rsidP="007523E3">
            <w:pPr>
              <w:numPr>
                <w:ilvl w:val="0"/>
                <w:numId w:val="23"/>
              </w:numPr>
              <w:spacing w:line="240" w:lineRule="auto"/>
              <w:rPr>
                <w:i/>
                <w:szCs w:val="18"/>
              </w:rPr>
            </w:pPr>
            <w:r>
              <w:rPr>
                <w:szCs w:val="18"/>
              </w:rPr>
              <w:t xml:space="preserve">Ziet u het vragen van een omzeteis als toegevoegde waarde?  </w:t>
            </w:r>
            <w:r w:rsidRPr="00F829CC">
              <w:rPr>
                <w:szCs w:val="18"/>
              </w:rPr>
              <w:t xml:space="preserve"> </w:t>
            </w:r>
          </w:p>
          <w:p w14:paraId="3534CD4E" w14:textId="77777777" w:rsidR="007523E3" w:rsidRPr="005E4BF8" w:rsidRDefault="007523E3" w:rsidP="007523E3">
            <w:pPr>
              <w:numPr>
                <w:ilvl w:val="0"/>
                <w:numId w:val="23"/>
              </w:numPr>
              <w:spacing w:line="240" w:lineRule="auto"/>
              <w:rPr>
                <w:i/>
                <w:szCs w:val="18"/>
              </w:rPr>
            </w:pPr>
            <w:r>
              <w:rPr>
                <w:szCs w:val="18"/>
              </w:rPr>
              <w:t>Wat uw organisatie nodig heeft om de kwaliteit binnen het contract te waarborgen.</w:t>
            </w:r>
          </w:p>
          <w:p w14:paraId="45B4EC52" w14:textId="77777777" w:rsidR="007523E3" w:rsidRPr="005E4BF8" w:rsidRDefault="007523E3" w:rsidP="007523E3">
            <w:pPr>
              <w:numPr>
                <w:ilvl w:val="0"/>
                <w:numId w:val="23"/>
              </w:numPr>
              <w:spacing w:line="240" w:lineRule="auto"/>
            </w:pPr>
            <w:r>
              <w:t>Welke kennis en ervaring moet je minimaal hebben om deze opdracht tot een succes te brengen?</w:t>
            </w:r>
          </w:p>
          <w:p w14:paraId="48DAEE77" w14:textId="77777777" w:rsidR="007523E3" w:rsidRPr="005E4BF8" w:rsidRDefault="007523E3" w:rsidP="007523E3">
            <w:pPr>
              <w:numPr>
                <w:ilvl w:val="0"/>
                <w:numId w:val="23"/>
              </w:numPr>
              <w:spacing w:line="240" w:lineRule="auto"/>
            </w:pPr>
            <w:r>
              <w:t>Heeft uw organisatie ervaring met het uitvoeren van projecten gericht op de transformatie van panden voor gemeenschappelijk en/of zelfstandig wonen?</w:t>
            </w:r>
          </w:p>
        </w:tc>
      </w:tr>
    </w:tbl>
    <w:p w14:paraId="695CE5A2" w14:textId="77777777" w:rsidR="007523E3" w:rsidRDefault="007523E3" w:rsidP="007523E3">
      <w:pPr>
        <w:spacing w:line="240" w:lineRule="auto"/>
      </w:pPr>
    </w:p>
    <w:tbl>
      <w:tblPr>
        <w:tblW w:w="810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31"/>
        <w:gridCol w:w="49"/>
        <w:gridCol w:w="7425"/>
      </w:tblGrid>
      <w:tr w:rsidR="007523E3" w:rsidRPr="00940EA5" w14:paraId="6BBCF887" w14:textId="77777777" w:rsidTr="00A37AAC">
        <w:trPr>
          <w:trHeight w:val="451"/>
          <w:tblHeader/>
        </w:trPr>
        <w:tc>
          <w:tcPr>
            <w:tcW w:w="631" w:type="dxa"/>
            <w:tcBorders>
              <w:bottom w:val="single" w:sz="4" w:space="0" w:color="C0C0C0"/>
            </w:tcBorders>
            <w:noWrap/>
            <w:tcMar>
              <w:top w:w="17" w:type="dxa"/>
              <w:left w:w="17" w:type="dxa"/>
              <w:bottom w:w="0" w:type="dxa"/>
              <w:right w:w="17" w:type="dxa"/>
            </w:tcMar>
            <w:vAlign w:val="center"/>
          </w:tcPr>
          <w:p w14:paraId="2BE269E5" w14:textId="77777777" w:rsidR="007523E3" w:rsidRPr="00E5193F" w:rsidRDefault="007523E3" w:rsidP="00A37AAC">
            <w:pPr>
              <w:spacing w:line="240" w:lineRule="auto"/>
              <w:rPr>
                <w:rFonts w:eastAsia="Arial Unicode MS"/>
                <w:szCs w:val="18"/>
              </w:rPr>
            </w:pPr>
            <w:r w:rsidRPr="00E5193F">
              <w:rPr>
                <w:rFonts w:eastAsia="Arial Unicode MS"/>
                <w:szCs w:val="18"/>
              </w:rPr>
              <w:t>Nr.</w:t>
            </w:r>
          </w:p>
        </w:tc>
        <w:tc>
          <w:tcPr>
            <w:tcW w:w="7473" w:type="dxa"/>
            <w:gridSpan w:val="2"/>
            <w:tcBorders>
              <w:bottom w:val="single" w:sz="4" w:space="0" w:color="C0C0C0"/>
            </w:tcBorders>
            <w:vAlign w:val="center"/>
          </w:tcPr>
          <w:p w14:paraId="28053B34" w14:textId="77777777" w:rsidR="007523E3" w:rsidRPr="00E5193F" w:rsidRDefault="007523E3" w:rsidP="00A37AAC">
            <w:pPr>
              <w:spacing w:line="240" w:lineRule="auto"/>
              <w:rPr>
                <w:szCs w:val="18"/>
              </w:rPr>
            </w:pPr>
            <w:r w:rsidRPr="00E5193F">
              <w:rPr>
                <w:szCs w:val="18"/>
              </w:rPr>
              <w:t>Omschrijving</w:t>
            </w:r>
          </w:p>
        </w:tc>
      </w:tr>
      <w:tr w:rsidR="007523E3" w:rsidRPr="00940EA5" w14:paraId="0686F377" w14:textId="77777777" w:rsidTr="00A37AAC">
        <w:trPr>
          <w:trHeight w:val="256"/>
        </w:trPr>
        <w:tc>
          <w:tcPr>
            <w:tcW w:w="8105" w:type="dxa"/>
            <w:gridSpan w:val="3"/>
            <w:shd w:val="clear" w:color="auto" w:fill="C0C0C0"/>
            <w:noWrap/>
            <w:tcMar>
              <w:top w:w="17" w:type="dxa"/>
              <w:left w:w="17" w:type="dxa"/>
              <w:bottom w:w="0" w:type="dxa"/>
              <w:right w:w="17" w:type="dxa"/>
            </w:tcMar>
          </w:tcPr>
          <w:p w14:paraId="4B974D8D" w14:textId="77777777" w:rsidR="007523E3" w:rsidRPr="00940EA5" w:rsidRDefault="007523E3" w:rsidP="00A37AAC">
            <w:pPr>
              <w:spacing w:line="240" w:lineRule="auto"/>
              <w:rPr>
                <w:b/>
                <w:bCs/>
                <w:szCs w:val="18"/>
              </w:rPr>
            </w:pPr>
            <w:r>
              <w:rPr>
                <w:b/>
                <w:bCs/>
                <w:szCs w:val="18"/>
              </w:rPr>
              <w:t>Vragen over de beoogde opzet van de aanbesteding en type Overeenkomst</w:t>
            </w:r>
          </w:p>
        </w:tc>
      </w:tr>
      <w:tr w:rsidR="007523E3" w:rsidRPr="00940EA5" w14:paraId="3C59E995" w14:textId="77777777" w:rsidTr="00A37AAC">
        <w:trPr>
          <w:trHeight w:val="256"/>
        </w:trPr>
        <w:tc>
          <w:tcPr>
            <w:tcW w:w="680" w:type="dxa"/>
            <w:gridSpan w:val="2"/>
            <w:noWrap/>
            <w:tcMar>
              <w:top w:w="17" w:type="dxa"/>
              <w:left w:w="17" w:type="dxa"/>
              <w:bottom w:w="0" w:type="dxa"/>
              <w:right w:w="17" w:type="dxa"/>
            </w:tcMar>
          </w:tcPr>
          <w:p w14:paraId="0236DC86" w14:textId="77777777" w:rsidR="007523E3" w:rsidRPr="00940EA5" w:rsidRDefault="007523E3" w:rsidP="00A37AAC">
            <w:pPr>
              <w:spacing w:line="240" w:lineRule="auto"/>
            </w:pPr>
            <w:r>
              <w:t>1.</w:t>
            </w:r>
          </w:p>
        </w:tc>
        <w:tc>
          <w:tcPr>
            <w:tcW w:w="7425" w:type="dxa"/>
          </w:tcPr>
          <w:p w14:paraId="0DB6AE50" w14:textId="77777777" w:rsidR="007523E3" w:rsidRDefault="007523E3" w:rsidP="00A37AAC">
            <w:pPr>
              <w:autoSpaceDE w:val="0"/>
              <w:autoSpaceDN w:val="0"/>
              <w:adjustRightInd w:val="0"/>
              <w:spacing w:line="240" w:lineRule="auto"/>
            </w:pPr>
            <w:r>
              <w:t xml:space="preserve">Zoals aangegeven is de focus om de scope </w:t>
            </w:r>
            <w:r w:rsidRPr="26E3ADCF">
              <w:rPr>
                <w:b/>
                <w:bCs/>
                <w:u w:val="single"/>
              </w:rPr>
              <w:t xml:space="preserve">niet </w:t>
            </w:r>
            <w:r>
              <w:t xml:space="preserve">op te delen in </w:t>
            </w:r>
            <w:r w:rsidRPr="26E3ADCF">
              <w:rPr>
                <w:b/>
                <w:bCs/>
              </w:rPr>
              <w:t>percelen</w:t>
            </w:r>
            <w:r>
              <w:t xml:space="preserve">. </w:t>
            </w:r>
          </w:p>
          <w:p w14:paraId="3449FE4B" w14:textId="77777777" w:rsidR="007523E3" w:rsidRDefault="007523E3" w:rsidP="00A37AAC">
            <w:pPr>
              <w:autoSpaceDE w:val="0"/>
              <w:autoSpaceDN w:val="0"/>
              <w:adjustRightInd w:val="0"/>
              <w:spacing w:line="240" w:lineRule="auto"/>
            </w:pPr>
          </w:p>
          <w:p w14:paraId="15AD5BD0" w14:textId="77777777" w:rsidR="007523E3" w:rsidRDefault="007523E3" w:rsidP="00A37AAC">
            <w:pPr>
              <w:autoSpaceDE w:val="0"/>
              <w:autoSpaceDN w:val="0"/>
              <w:adjustRightInd w:val="0"/>
              <w:spacing w:line="240" w:lineRule="auto"/>
            </w:pPr>
            <w:r>
              <w:t>Wat is uw reactie hierop?</w:t>
            </w:r>
          </w:p>
          <w:p w14:paraId="36A808DD" w14:textId="77777777" w:rsidR="007523E3" w:rsidRDefault="007523E3" w:rsidP="00A37AAC">
            <w:pPr>
              <w:autoSpaceDE w:val="0"/>
              <w:autoSpaceDN w:val="0"/>
              <w:adjustRightInd w:val="0"/>
              <w:spacing w:line="240" w:lineRule="auto"/>
            </w:pPr>
          </w:p>
          <w:p w14:paraId="6768D901" w14:textId="77777777" w:rsidR="007523E3" w:rsidRPr="00A6692A" w:rsidRDefault="007523E3" w:rsidP="00A37AAC">
            <w:pPr>
              <w:autoSpaceDE w:val="0"/>
              <w:autoSpaceDN w:val="0"/>
              <w:adjustRightInd w:val="0"/>
              <w:spacing w:line="240" w:lineRule="auto"/>
            </w:pPr>
          </w:p>
        </w:tc>
      </w:tr>
      <w:tr w:rsidR="007523E3" w:rsidRPr="00940EA5" w14:paraId="5D703CC4" w14:textId="77777777" w:rsidTr="00A37AAC">
        <w:trPr>
          <w:trHeight w:val="256"/>
        </w:trPr>
        <w:tc>
          <w:tcPr>
            <w:tcW w:w="680" w:type="dxa"/>
            <w:gridSpan w:val="2"/>
            <w:noWrap/>
            <w:tcMar>
              <w:top w:w="17" w:type="dxa"/>
              <w:left w:w="17" w:type="dxa"/>
              <w:bottom w:w="0" w:type="dxa"/>
              <w:right w:w="17" w:type="dxa"/>
            </w:tcMar>
          </w:tcPr>
          <w:p w14:paraId="6062DA62" w14:textId="1362A598" w:rsidR="007523E3" w:rsidRPr="00A6692A" w:rsidRDefault="007523E3" w:rsidP="00A37AAC">
            <w:pPr>
              <w:spacing w:line="240" w:lineRule="auto"/>
            </w:pPr>
            <w:r>
              <w:t>2</w:t>
            </w:r>
            <w:r>
              <w:t>.</w:t>
            </w:r>
          </w:p>
        </w:tc>
        <w:tc>
          <w:tcPr>
            <w:tcW w:w="7425" w:type="dxa"/>
          </w:tcPr>
          <w:p w14:paraId="4B60D8F6" w14:textId="77777777" w:rsidR="007523E3" w:rsidRDefault="007523E3" w:rsidP="00A37AAC">
            <w:pPr>
              <w:autoSpaceDE w:val="0"/>
              <w:autoSpaceDN w:val="0"/>
              <w:adjustRightInd w:val="0"/>
              <w:spacing w:line="240" w:lineRule="auto"/>
            </w:pPr>
            <w:r w:rsidRPr="00011C3B">
              <w:t>Welke risico’s ziet u bij de uitvoering van een dergelijk project in één geheel, en hoe zou u deze risico’s beheren?</w:t>
            </w:r>
          </w:p>
        </w:tc>
      </w:tr>
      <w:tr w:rsidR="007523E3" w:rsidRPr="00940EA5" w14:paraId="3A579061" w14:textId="77777777" w:rsidTr="00A37AAC">
        <w:trPr>
          <w:trHeight w:val="256"/>
        </w:trPr>
        <w:tc>
          <w:tcPr>
            <w:tcW w:w="680" w:type="dxa"/>
            <w:gridSpan w:val="2"/>
            <w:noWrap/>
            <w:tcMar>
              <w:top w:w="17" w:type="dxa"/>
              <w:left w:w="17" w:type="dxa"/>
              <w:bottom w:w="0" w:type="dxa"/>
              <w:right w:w="17" w:type="dxa"/>
            </w:tcMar>
          </w:tcPr>
          <w:p w14:paraId="7B6425B1" w14:textId="77777777" w:rsidR="007523E3" w:rsidRDefault="007523E3" w:rsidP="00A37AAC">
            <w:pPr>
              <w:spacing w:line="240" w:lineRule="auto"/>
            </w:pPr>
          </w:p>
          <w:p w14:paraId="425D6118" w14:textId="77777777" w:rsidR="007523E3" w:rsidRDefault="007523E3" w:rsidP="00A37AAC">
            <w:pPr>
              <w:spacing w:line="240" w:lineRule="auto"/>
            </w:pPr>
          </w:p>
          <w:p w14:paraId="35D81E85" w14:textId="4A7783D2" w:rsidR="007523E3" w:rsidRPr="00A6692A" w:rsidRDefault="007523E3" w:rsidP="00A37AAC">
            <w:pPr>
              <w:spacing w:line="240" w:lineRule="auto"/>
            </w:pPr>
            <w:r>
              <w:lastRenderedPageBreak/>
              <w:t>3</w:t>
            </w:r>
            <w:r>
              <w:t>.</w:t>
            </w:r>
          </w:p>
        </w:tc>
        <w:tc>
          <w:tcPr>
            <w:tcW w:w="7425" w:type="dxa"/>
          </w:tcPr>
          <w:p w14:paraId="5A2294C5" w14:textId="77777777" w:rsidR="007523E3" w:rsidRDefault="007523E3" w:rsidP="00A37AAC">
            <w:pPr>
              <w:autoSpaceDE w:val="0"/>
              <w:autoSpaceDN w:val="0"/>
              <w:adjustRightInd w:val="0"/>
              <w:spacing w:line="240" w:lineRule="auto"/>
            </w:pPr>
          </w:p>
          <w:p w14:paraId="3F179CB3" w14:textId="5F083D3F" w:rsidR="007523E3" w:rsidRDefault="007523E3" w:rsidP="00A37AAC">
            <w:pPr>
              <w:autoSpaceDE w:val="0"/>
              <w:autoSpaceDN w:val="0"/>
              <w:adjustRightInd w:val="0"/>
              <w:spacing w:line="240" w:lineRule="auto"/>
            </w:pPr>
            <w:r>
              <w:lastRenderedPageBreak/>
              <w:t xml:space="preserve">Indien u voorkeur heeft om WEL op te delen in percelen, welke logische </w:t>
            </w:r>
            <w:r w:rsidRPr="26E3ADCF">
              <w:rPr>
                <w:b/>
                <w:bCs/>
              </w:rPr>
              <w:t>indeling</w:t>
            </w:r>
            <w:r>
              <w:t xml:space="preserve"> zou u dan graag zien?</w:t>
            </w:r>
            <w:r w:rsidRPr="26E3ADCF">
              <w:rPr>
                <w:i/>
                <w:iCs/>
                <w:sz w:val="16"/>
                <w:szCs w:val="16"/>
              </w:rPr>
              <w:t xml:space="preserve"> Let wel: alleen beantwoorden als opdelen in percelen de voorkeur geniet!</w:t>
            </w:r>
          </w:p>
          <w:p w14:paraId="07E34457" w14:textId="77777777" w:rsidR="007523E3" w:rsidRDefault="007523E3" w:rsidP="00A37AAC">
            <w:pPr>
              <w:autoSpaceDE w:val="0"/>
              <w:autoSpaceDN w:val="0"/>
              <w:adjustRightInd w:val="0"/>
              <w:spacing w:line="240" w:lineRule="auto"/>
            </w:pPr>
          </w:p>
          <w:p w14:paraId="34C171C2" w14:textId="77777777" w:rsidR="007523E3" w:rsidRPr="004457D7" w:rsidRDefault="007523E3" w:rsidP="007523E3">
            <w:pPr>
              <w:pStyle w:val="Lijstalinea"/>
              <w:numPr>
                <w:ilvl w:val="0"/>
                <w:numId w:val="24"/>
              </w:numPr>
              <w:tabs>
                <w:tab w:val="clear" w:pos="437"/>
              </w:tabs>
              <w:autoSpaceDE w:val="0"/>
              <w:autoSpaceDN w:val="0"/>
              <w:adjustRightInd w:val="0"/>
              <w:spacing w:line="240" w:lineRule="auto"/>
              <w:contextualSpacing/>
            </w:pPr>
            <w:r>
              <w:t>...</w:t>
            </w:r>
          </w:p>
          <w:p w14:paraId="7C35E322" w14:textId="77777777" w:rsidR="007523E3" w:rsidRPr="004457D7" w:rsidRDefault="007523E3" w:rsidP="007523E3">
            <w:pPr>
              <w:pStyle w:val="Lijstalinea"/>
              <w:numPr>
                <w:ilvl w:val="0"/>
                <w:numId w:val="24"/>
              </w:numPr>
              <w:tabs>
                <w:tab w:val="clear" w:pos="437"/>
              </w:tabs>
              <w:autoSpaceDE w:val="0"/>
              <w:autoSpaceDN w:val="0"/>
              <w:adjustRightInd w:val="0"/>
              <w:spacing w:line="240" w:lineRule="auto"/>
              <w:contextualSpacing/>
            </w:pPr>
            <w:r>
              <w:t>...</w:t>
            </w:r>
          </w:p>
        </w:tc>
      </w:tr>
      <w:tr w:rsidR="007523E3" w:rsidRPr="00940EA5" w14:paraId="5CE83F62" w14:textId="77777777" w:rsidTr="00A37AAC">
        <w:trPr>
          <w:trHeight w:val="256"/>
        </w:trPr>
        <w:tc>
          <w:tcPr>
            <w:tcW w:w="680" w:type="dxa"/>
            <w:gridSpan w:val="2"/>
            <w:noWrap/>
            <w:tcMar>
              <w:top w:w="17" w:type="dxa"/>
              <w:left w:w="17" w:type="dxa"/>
              <w:bottom w:w="0" w:type="dxa"/>
              <w:right w:w="17" w:type="dxa"/>
            </w:tcMar>
          </w:tcPr>
          <w:p w14:paraId="4C4AAAFC" w14:textId="6608F3B1" w:rsidR="007523E3" w:rsidRPr="00A6692A" w:rsidRDefault="007523E3" w:rsidP="00A37AAC">
            <w:pPr>
              <w:spacing w:line="240" w:lineRule="auto"/>
            </w:pPr>
            <w:r>
              <w:lastRenderedPageBreak/>
              <w:t>4</w:t>
            </w:r>
            <w:r>
              <w:t>.</w:t>
            </w:r>
          </w:p>
        </w:tc>
        <w:tc>
          <w:tcPr>
            <w:tcW w:w="7425" w:type="dxa"/>
          </w:tcPr>
          <w:p w14:paraId="678E65E7" w14:textId="77777777" w:rsidR="007523E3" w:rsidRPr="00011C3B" w:rsidRDefault="007523E3" w:rsidP="00A37AAC">
            <w:pPr>
              <w:autoSpaceDE w:val="0"/>
              <w:autoSpaceDN w:val="0"/>
              <w:adjustRightInd w:val="0"/>
              <w:spacing w:line="240" w:lineRule="auto"/>
            </w:pPr>
            <w:r w:rsidRPr="00011C3B">
              <w:t xml:space="preserve">Indien u niet </w:t>
            </w:r>
            <w:r>
              <w:t>de</w:t>
            </w:r>
            <w:r w:rsidRPr="00011C3B">
              <w:t xml:space="preserve"> benodigde </w:t>
            </w:r>
            <w:r>
              <w:t>ervaring en deskundigheid</w:t>
            </w:r>
            <w:r w:rsidRPr="00011C3B">
              <w:t xml:space="preserve"> in huis heeft, bent u dan bereid om </w:t>
            </w:r>
            <w:r>
              <w:t>een combinatie te vormen</w:t>
            </w:r>
            <w:r w:rsidRPr="00011C3B">
              <w:t xml:space="preserve"> met andere bedrijven</w:t>
            </w:r>
            <w:r>
              <w:t xml:space="preserve"> om zo toch te kunnen inschrijven of ziet u af van deze aanbesteding</w:t>
            </w:r>
            <w:r w:rsidRPr="00011C3B">
              <w:t xml:space="preserve">? </w:t>
            </w:r>
          </w:p>
        </w:tc>
      </w:tr>
      <w:tr w:rsidR="007523E3" w:rsidRPr="00940EA5" w14:paraId="1A7A34A1" w14:textId="77777777" w:rsidTr="00A37AAC">
        <w:trPr>
          <w:trHeight w:val="256"/>
        </w:trPr>
        <w:tc>
          <w:tcPr>
            <w:tcW w:w="680" w:type="dxa"/>
            <w:gridSpan w:val="2"/>
            <w:noWrap/>
            <w:tcMar>
              <w:top w:w="17" w:type="dxa"/>
              <w:left w:w="17" w:type="dxa"/>
              <w:bottom w:w="0" w:type="dxa"/>
              <w:right w:w="17" w:type="dxa"/>
            </w:tcMar>
          </w:tcPr>
          <w:p w14:paraId="54D48517" w14:textId="0079B66E" w:rsidR="007523E3" w:rsidRPr="00A6692A" w:rsidRDefault="007523E3" w:rsidP="00A37AAC">
            <w:pPr>
              <w:spacing w:line="240" w:lineRule="auto"/>
            </w:pPr>
            <w:r>
              <w:t>5</w:t>
            </w:r>
            <w:r>
              <w:t>.</w:t>
            </w:r>
          </w:p>
        </w:tc>
        <w:tc>
          <w:tcPr>
            <w:tcW w:w="7425" w:type="dxa"/>
          </w:tcPr>
          <w:p w14:paraId="7802B22C" w14:textId="77777777" w:rsidR="007523E3" w:rsidRDefault="007523E3" w:rsidP="00A37AAC">
            <w:pPr>
              <w:autoSpaceDE w:val="0"/>
              <w:autoSpaceDN w:val="0"/>
              <w:adjustRightInd w:val="0"/>
              <w:spacing w:line="240" w:lineRule="auto"/>
            </w:pPr>
            <w:r w:rsidRPr="00011C3B">
              <w:t>Hoe denkt u dat de prijs-kwaliteitverhouding wordt beïnvloed door het project in één geheel aan te besteden versus opdelen in percelen?</w:t>
            </w:r>
          </w:p>
        </w:tc>
      </w:tr>
      <w:tr w:rsidR="007523E3" w:rsidRPr="00940EA5" w14:paraId="6C78A891" w14:textId="77777777" w:rsidTr="00A37AAC">
        <w:trPr>
          <w:trHeight w:val="256"/>
        </w:trPr>
        <w:tc>
          <w:tcPr>
            <w:tcW w:w="680" w:type="dxa"/>
            <w:gridSpan w:val="2"/>
            <w:noWrap/>
            <w:tcMar>
              <w:top w:w="17" w:type="dxa"/>
              <w:left w:w="17" w:type="dxa"/>
              <w:bottom w:w="0" w:type="dxa"/>
              <w:right w:w="17" w:type="dxa"/>
            </w:tcMar>
          </w:tcPr>
          <w:p w14:paraId="5D41B4AA" w14:textId="5858475E" w:rsidR="007523E3" w:rsidRPr="00940EA5" w:rsidRDefault="007523E3" w:rsidP="00A37AAC">
            <w:pPr>
              <w:spacing w:line="240" w:lineRule="auto"/>
            </w:pPr>
            <w:r>
              <w:t>6</w:t>
            </w:r>
            <w:r>
              <w:t>.</w:t>
            </w:r>
          </w:p>
        </w:tc>
        <w:tc>
          <w:tcPr>
            <w:tcW w:w="7425" w:type="dxa"/>
          </w:tcPr>
          <w:p w14:paraId="3CBCD618" w14:textId="77777777" w:rsidR="007523E3" w:rsidRPr="00AC3541" w:rsidRDefault="007523E3" w:rsidP="00A37AAC">
            <w:pPr>
              <w:autoSpaceDE w:val="0"/>
              <w:autoSpaceDN w:val="0"/>
              <w:adjustRightInd w:val="0"/>
              <w:spacing w:line="240" w:lineRule="auto"/>
              <w:rPr>
                <w:szCs w:val="18"/>
              </w:rPr>
            </w:pPr>
            <w:r w:rsidRPr="00325186">
              <w:t xml:space="preserve">Welke </w:t>
            </w:r>
            <w:r w:rsidRPr="009E5E54">
              <w:rPr>
                <w:b/>
                <w:bCs/>
              </w:rPr>
              <w:t>aanbevelingen</w:t>
            </w:r>
            <w:r w:rsidRPr="00325186">
              <w:t xml:space="preserve"> heeft u ten aanzien van de in deze marktconsultatie gepresenteerde aanbesteding?</w:t>
            </w:r>
          </w:p>
          <w:p w14:paraId="336E259F" w14:textId="77777777" w:rsidR="007523E3" w:rsidRDefault="007523E3" w:rsidP="00A37AAC">
            <w:pPr>
              <w:autoSpaceDE w:val="0"/>
              <w:autoSpaceDN w:val="0"/>
              <w:adjustRightInd w:val="0"/>
              <w:spacing w:line="240" w:lineRule="auto"/>
            </w:pPr>
          </w:p>
          <w:p w14:paraId="23A60281" w14:textId="77777777" w:rsidR="007523E3" w:rsidRPr="00AC3541" w:rsidRDefault="007523E3" w:rsidP="00A37AAC">
            <w:pPr>
              <w:autoSpaceDE w:val="0"/>
              <w:autoSpaceDN w:val="0"/>
              <w:adjustRightInd w:val="0"/>
              <w:spacing w:line="240" w:lineRule="auto"/>
              <w:rPr>
                <w:szCs w:val="18"/>
              </w:rPr>
            </w:pPr>
            <w:r>
              <w:t xml:space="preserve">Welke </w:t>
            </w:r>
            <w:r w:rsidRPr="009E5E54">
              <w:rPr>
                <w:b/>
                <w:bCs/>
              </w:rPr>
              <w:t>aanbevelingen</w:t>
            </w:r>
            <w:r>
              <w:t xml:space="preserve"> heeft u ten aanzien van de scope?</w:t>
            </w:r>
          </w:p>
          <w:p w14:paraId="32BADC1E" w14:textId="77777777" w:rsidR="007523E3" w:rsidRDefault="007523E3" w:rsidP="00A37AAC">
            <w:pPr>
              <w:autoSpaceDE w:val="0"/>
              <w:autoSpaceDN w:val="0"/>
              <w:adjustRightInd w:val="0"/>
              <w:spacing w:line="240" w:lineRule="auto"/>
            </w:pPr>
          </w:p>
          <w:p w14:paraId="459B28CA" w14:textId="77777777" w:rsidR="007523E3" w:rsidRPr="00AC3541" w:rsidRDefault="007523E3" w:rsidP="00A37AAC">
            <w:pPr>
              <w:autoSpaceDE w:val="0"/>
              <w:autoSpaceDN w:val="0"/>
              <w:adjustRightInd w:val="0"/>
              <w:spacing w:line="240" w:lineRule="auto"/>
              <w:rPr>
                <w:szCs w:val="18"/>
              </w:rPr>
            </w:pPr>
            <w:r>
              <w:t xml:space="preserve">Welke </w:t>
            </w:r>
            <w:r w:rsidRPr="009E5E54">
              <w:rPr>
                <w:b/>
                <w:bCs/>
              </w:rPr>
              <w:t>aanbevelingen</w:t>
            </w:r>
            <w:r>
              <w:t xml:space="preserve"> heeft u ten aanzien van de op te stellen geschiktheidseisen?</w:t>
            </w:r>
          </w:p>
        </w:tc>
      </w:tr>
      <w:tr w:rsidR="007523E3" w:rsidRPr="00940EA5" w14:paraId="42DE3F89" w14:textId="77777777" w:rsidTr="00A37AAC">
        <w:trPr>
          <w:trHeight w:val="256"/>
        </w:trPr>
        <w:tc>
          <w:tcPr>
            <w:tcW w:w="680" w:type="dxa"/>
            <w:gridSpan w:val="2"/>
            <w:noWrap/>
            <w:tcMar>
              <w:top w:w="17" w:type="dxa"/>
              <w:left w:w="17" w:type="dxa"/>
              <w:bottom w:w="0" w:type="dxa"/>
              <w:right w:w="17" w:type="dxa"/>
            </w:tcMar>
          </w:tcPr>
          <w:p w14:paraId="6BE7C50C" w14:textId="4DB6BDD6" w:rsidR="007523E3" w:rsidRDefault="007523E3" w:rsidP="00A37AAC">
            <w:pPr>
              <w:spacing w:line="240" w:lineRule="auto"/>
            </w:pPr>
            <w:r>
              <w:t>7</w:t>
            </w:r>
            <w:r>
              <w:t>.</w:t>
            </w:r>
          </w:p>
        </w:tc>
        <w:tc>
          <w:tcPr>
            <w:tcW w:w="7425" w:type="dxa"/>
          </w:tcPr>
          <w:p w14:paraId="357F5FA9" w14:textId="77777777" w:rsidR="007523E3" w:rsidRDefault="007523E3" w:rsidP="00A37AAC">
            <w:pPr>
              <w:autoSpaceDE w:val="0"/>
              <w:autoSpaceDN w:val="0"/>
              <w:adjustRightInd w:val="0"/>
              <w:spacing w:line="240" w:lineRule="auto"/>
            </w:pPr>
            <w:r>
              <w:t>Welke looptijd van het contract kunt u adviseren? Kunt u dit toelichten?</w:t>
            </w:r>
          </w:p>
          <w:p w14:paraId="7285AB6F" w14:textId="77777777" w:rsidR="007523E3" w:rsidRDefault="007523E3" w:rsidP="00A37AAC">
            <w:pPr>
              <w:autoSpaceDE w:val="0"/>
              <w:autoSpaceDN w:val="0"/>
              <w:adjustRightInd w:val="0"/>
              <w:spacing w:line="240" w:lineRule="auto"/>
            </w:pPr>
          </w:p>
          <w:p w14:paraId="0D0EC7C0" w14:textId="77777777" w:rsidR="007523E3" w:rsidRDefault="007523E3" w:rsidP="00A37AAC">
            <w:pPr>
              <w:autoSpaceDE w:val="0"/>
              <w:autoSpaceDN w:val="0"/>
              <w:adjustRightInd w:val="0"/>
              <w:spacing w:line="240" w:lineRule="auto"/>
            </w:pPr>
            <w:r>
              <w:t>Wat is de minimale initiële looptijd om in te kunnen schrijven?</w:t>
            </w:r>
          </w:p>
          <w:p w14:paraId="0B11BF22" w14:textId="77777777" w:rsidR="007523E3" w:rsidRPr="00325186" w:rsidRDefault="007523E3" w:rsidP="00A37AAC">
            <w:pPr>
              <w:autoSpaceDE w:val="0"/>
              <w:autoSpaceDN w:val="0"/>
              <w:adjustRightInd w:val="0"/>
              <w:spacing w:line="240" w:lineRule="auto"/>
            </w:pPr>
          </w:p>
        </w:tc>
      </w:tr>
      <w:tr w:rsidR="007523E3" w14:paraId="4A701929" w14:textId="77777777" w:rsidTr="00A37AAC">
        <w:trPr>
          <w:trHeight w:val="256"/>
        </w:trPr>
        <w:tc>
          <w:tcPr>
            <w:tcW w:w="680" w:type="dxa"/>
            <w:gridSpan w:val="2"/>
            <w:noWrap/>
            <w:tcMar>
              <w:top w:w="17" w:type="dxa"/>
              <w:left w:w="17" w:type="dxa"/>
              <w:bottom w:w="0" w:type="dxa"/>
              <w:right w:w="17" w:type="dxa"/>
            </w:tcMar>
          </w:tcPr>
          <w:p w14:paraId="63384FD9" w14:textId="769D9421" w:rsidR="007523E3" w:rsidRDefault="007523E3" w:rsidP="00A37AAC">
            <w:pPr>
              <w:spacing w:line="240" w:lineRule="auto"/>
            </w:pPr>
            <w:r>
              <w:t>8</w:t>
            </w:r>
            <w:r>
              <w:t>.</w:t>
            </w:r>
          </w:p>
        </w:tc>
        <w:tc>
          <w:tcPr>
            <w:tcW w:w="7425" w:type="dxa"/>
          </w:tcPr>
          <w:p w14:paraId="025C12F3" w14:textId="77777777" w:rsidR="007523E3" w:rsidRDefault="007523E3" w:rsidP="00A37AAC">
            <w:pPr>
              <w:spacing w:line="240" w:lineRule="auto"/>
              <w:rPr>
                <w:b/>
                <w:bCs/>
              </w:rPr>
            </w:pPr>
            <w:r w:rsidRPr="26E3ADCF">
              <w:rPr>
                <w:b/>
                <w:bCs/>
              </w:rPr>
              <w:t xml:space="preserve">Onderwerp: het verstrekken van nadere opdrachten </w:t>
            </w:r>
          </w:p>
          <w:p w14:paraId="214FA2F6" w14:textId="77777777" w:rsidR="007523E3" w:rsidRDefault="007523E3" w:rsidP="00A37AAC">
            <w:pPr>
              <w:spacing w:line="240" w:lineRule="auto"/>
              <w:rPr>
                <w:b/>
                <w:bCs/>
              </w:rPr>
            </w:pPr>
          </w:p>
          <w:p w14:paraId="072B7111" w14:textId="77777777" w:rsidR="007523E3" w:rsidRDefault="007523E3" w:rsidP="007523E3">
            <w:pPr>
              <w:pStyle w:val="Lijstalinea"/>
              <w:numPr>
                <w:ilvl w:val="0"/>
                <w:numId w:val="22"/>
              </w:numPr>
              <w:tabs>
                <w:tab w:val="clear" w:pos="437"/>
              </w:tabs>
              <w:spacing w:line="240" w:lineRule="auto"/>
              <w:contextualSpacing/>
            </w:pPr>
            <w:r w:rsidRPr="26E3ADCF">
              <w:t>In het geval er meerder opdrachtnemers zijn. Met hoeveel zou u maximaal nog willen inschrijven?</w:t>
            </w:r>
          </w:p>
          <w:p w14:paraId="289D5E69" w14:textId="77777777" w:rsidR="007523E3" w:rsidRDefault="007523E3" w:rsidP="007523E3">
            <w:pPr>
              <w:pStyle w:val="Lijstalinea"/>
              <w:numPr>
                <w:ilvl w:val="0"/>
                <w:numId w:val="22"/>
              </w:numPr>
              <w:tabs>
                <w:tab w:val="clear" w:pos="437"/>
              </w:tabs>
              <w:spacing w:line="240" w:lineRule="auto"/>
              <w:contextualSpacing/>
            </w:pPr>
            <w:r>
              <w:t>Als de nadere opdrachten evenredig worden verdeeld tot een bepaalde waarde. Hoe hoog zou die grens in euro’s moeten zijn om over te gaan op eventueel een mini competitie?</w:t>
            </w:r>
          </w:p>
          <w:p w14:paraId="383BB5B1" w14:textId="77777777" w:rsidR="007523E3" w:rsidRDefault="007523E3" w:rsidP="00A37AAC">
            <w:pPr>
              <w:spacing w:line="240" w:lineRule="auto"/>
              <w:rPr>
                <w:b/>
                <w:bCs/>
              </w:rPr>
            </w:pPr>
          </w:p>
          <w:p w14:paraId="65B60F15" w14:textId="77777777" w:rsidR="007523E3" w:rsidRDefault="007523E3" w:rsidP="00A37AAC">
            <w:pPr>
              <w:spacing w:line="240" w:lineRule="auto"/>
              <w:rPr>
                <w:b/>
                <w:bCs/>
              </w:rPr>
            </w:pPr>
            <w:r w:rsidRPr="21D51869">
              <w:rPr>
                <w:b/>
                <w:bCs/>
              </w:rPr>
              <w:t>Als er gebruik wordt gemaakt van mini competities vanaf de beschreven omvang bij vraag b:</w:t>
            </w:r>
          </w:p>
          <w:p w14:paraId="146D72EC" w14:textId="77777777" w:rsidR="007523E3" w:rsidRDefault="007523E3" w:rsidP="007523E3">
            <w:pPr>
              <w:pStyle w:val="Lijstalinea"/>
              <w:numPr>
                <w:ilvl w:val="0"/>
                <w:numId w:val="22"/>
              </w:numPr>
              <w:tabs>
                <w:tab w:val="clear" w:pos="437"/>
              </w:tabs>
              <w:spacing w:line="240" w:lineRule="auto"/>
              <w:contextualSpacing/>
            </w:pPr>
            <w:r>
              <w:t xml:space="preserve">Hoe zou dan kwaliteit het beste uitgevraagd kunnen worden? </w:t>
            </w:r>
          </w:p>
          <w:p w14:paraId="45DE767D" w14:textId="77777777" w:rsidR="007523E3" w:rsidRDefault="007523E3" w:rsidP="007523E3">
            <w:pPr>
              <w:pStyle w:val="Lijstalinea"/>
              <w:numPr>
                <w:ilvl w:val="0"/>
                <w:numId w:val="22"/>
              </w:numPr>
              <w:tabs>
                <w:tab w:val="clear" w:pos="437"/>
              </w:tabs>
              <w:spacing w:line="240" w:lineRule="auto"/>
              <w:contextualSpacing/>
            </w:pPr>
            <w:r w:rsidRPr="26E3ADCF">
              <w:t xml:space="preserve">Is het afdoende om dit op raamovereenkomst niveau te doen of </w:t>
            </w:r>
            <w:r>
              <w:t xml:space="preserve">dient kwaliteit ook bij mini competities een onderdeel te zijn? </w:t>
            </w:r>
          </w:p>
          <w:p w14:paraId="02748071" w14:textId="77777777" w:rsidR="007523E3" w:rsidRDefault="007523E3" w:rsidP="007523E3">
            <w:pPr>
              <w:pStyle w:val="Lijstalinea"/>
              <w:numPr>
                <w:ilvl w:val="0"/>
                <w:numId w:val="22"/>
              </w:numPr>
              <w:tabs>
                <w:tab w:val="clear" w:pos="437"/>
              </w:tabs>
              <w:spacing w:line="240" w:lineRule="auto"/>
              <w:contextualSpacing/>
            </w:pPr>
            <w:r>
              <w:t xml:space="preserve">Hoe zou dan het component Prijs het beste uitgevraagd kunnen worden? </w:t>
            </w:r>
          </w:p>
        </w:tc>
      </w:tr>
      <w:tr w:rsidR="007523E3" w14:paraId="15CBAF31" w14:textId="77777777" w:rsidTr="00A37AAC">
        <w:trPr>
          <w:trHeight w:val="256"/>
        </w:trPr>
        <w:tc>
          <w:tcPr>
            <w:tcW w:w="680" w:type="dxa"/>
            <w:gridSpan w:val="2"/>
            <w:noWrap/>
            <w:tcMar>
              <w:top w:w="17" w:type="dxa"/>
              <w:left w:w="17" w:type="dxa"/>
              <w:bottom w:w="0" w:type="dxa"/>
              <w:right w:w="17" w:type="dxa"/>
            </w:tcMar>
          </w:tcPr>
          <w:p w14:paraId="498216E2" w14:textId="1648AA94" w:rsidR="007523E3" w:rsidRDefault="007523E3" w:rsidP="00A37AAC">
            <w:pPr>
              <w:spacing w:line="240" w:lineRule="auto"/>
            </w:pPr>
            <w:r>
              <w:t>9</w:t>
            </w:r>
            <w:r>
              <w:t>.</w:t>
            </w:r>
          </w:p>
        </w:tc>
        <w:tc>
          <w:tcPr>
            <w:tcW w:w="7425" w:type="dxa"/>
          </w:tcPr>
          <w:p w14:paraId="1EB4B68B" w14:textId="77777777" w:rsidR="007523E3" w:rsidRDefault="007523E3" w:rsidP="00A37AAC">
            <w:pPr>
              <w:spacing w:line="240" w:lineRule="auto"/>
            </w:pPr>
            <w:r>
              <w:t>Heeft u goede voorbeelden van mini competities die zowel Opdrachtgever als Opdrachtnemer nauwelijks tijd kosten en waar u dus ook ervaring mee heeft.</w:t>
            </w:r>
          </w:p>
        </w:tc>
      </w:tr>
      <w:tr w:rsidR="007523E3" w:rsidRPr="00940EA5" w14:paraId="6D310793" w14:textId="77777777" w:rsidTr="00A37AAC">
        <w:trPr>
          <w:trHeight w:val="256"/>
        </w:trPr>
        <w:tc>
          <w:tcPr>
            <w:tcW w:w="680" w:type="dxa"/>
            <w:gridSpan w:val="2"/>
            <w:noWrap/>
            <w:tcMar>
              <w:top w:w="17" w:type="dxa"/>
              <w:left w:w="17" w:type="dxa"/>
              <w:bottom w:w="0" w:type="dxa"/>
              <w:right w:w="17" w:type="dxa"/>
            </w:tcMar>
          </w:tcPr>
          <w:p w14:paraId="420CA339" w14:textId="7CC4BB84" w:rsidR="007523E3" w:rsidRPr="00A6692A" w:rsidRDefault="007523E3" w:rsidP="00A37AAC">
            <w:pPr>
              <w:spacing w:line="240" w:lineRule="auto"/>
            </w:pPr>
            <w:r>
              <w:t>10</w:t>
            </w:r>
            <w:r>
              <w:t>.</w:t>
            </w:r>
          </w:p>
        </w:tc>
        <w:tc>
          <w:tcPr>
            <w:tcW w:w="7425" w:type="dxa"/>
          </w:tcPr>
          <w:p w14:paraId="79DE92ED" w14:textId="77777777" w:rsidR="007523E3" w:rsidRDefault="007523E3" w:rsidP="00A37AAC">
            <w:pPr>
              <w:spacing w:line="240" w:lineRule="auto"/>
              <w:rPr>
                <w:szCs w:val="18"/>
              </w:rPr>
            </w:pPr>
            <w:r>
              <w:rPr>
                <w:szCs w:val="18"/>
              </w:rPr>
              <w:t>Als bewijsmiddelen, voor de omstandigheden genoemd in artikel 2.89 van de Aanbestedingswet 2012, zal de gemeente de documenten als genoemd in artikel 2.89 van de Aanbestedingswet tijdens de aanbesteding opvragen. Deze dienen door de Inschrijvers binnen 2 werkdagen na de voorlopige gunning verstrekt te worden.</w:t>
            </w:r>
          </w:p>
          <w:p w14:paraId="6AB78A67" w14:textId="77777777" w:rsidR="007523E3" w:rsidRDefault="007523E3" w:rsidP="00A37AAC">
            <w:pPr>
              <w:spacing w:line="240" w:lineRule="auto"/>
              <w:rPr>
                <w:szCs w:val="18"/>
              </w:rPr>
            </w:pPr>
          </w:p>
          <w:p w14:paraId="1E457872" w14:textId="77777777" w:rsidR="007523E3" w:rsidRDefault="007523E3" w:rsidP="00A37AAC">
            <w:pPr>
              <w:spacing w:line="240" w:lineRule="auto"/>
              <w:rPr>
                <w:szCs w:val="18"/>
              </w:rPr>
            </w:pPr>
            <w:r>
              <w:rPr>
                <w:szCs w:val="18"/>
              </w:rPr>
              <w:t xml:space="preserve">Tot deze documenten behoort ook de Gedragsverklaring Aanbesteding (GVA) welke alleen wordt verstrekt door </w:t>
            </w:r>
            <w:proofErr w:type="spellStart"/>
            <w:r>
              <w:rPr>
                <w:szCs w:val="18"/>
              </w:rPr>
              <w:t>Justis</w:t>
            </w:r>
            <w:proofErr w:type="spellEnd"/>
            <w:r>
              <w:rPr>
                <w:szCs w:val="18"/>
              </w:rPr>
              <w:t xml:space="preserve"> met een behandelingstermijn van ca. 8 weken. </w:t>
            </w:r>
          </w:p>
          <w:p w14:paraId="6A2A7DE3" w14:textId="77777777" w:rsidR="007523E3" w:rsidRDefault="007523E3" w:rsidP="007523E3">
            <w:pPr>
              <w:pStyle w:val="Lijstalinea"/>
              <w:numPr>
                <w:ilvl w:val="0"/>
                <w:numId w:val="23"/>
              </w:numPr>
              <w:tabs>
                <w:tab w:val="clear" w:pos="437"/>
              </w:tabs>
              <w:spacing w:line="240" w:lineRule="auto"/>
              <w:contextualSpacing/>
              <w:rPr>
                <w:szCs w:val="18"/>
              </w:rPr>
            </w:pPr>
            <w:r>
              <w:rPr>
                <w:szCs w:val="18"/>
              </w:rPr>
              <w:t>Bent u met deze verklaring en termijn bekend?</w:t>
            </w:r>
          </w:p>
          <w:p w14:paraId="7B2C4A73" w14:textId="77777777" w:rsidR="007523E3" w:rsidRPr="00325186" w:rsidRDefault="007523E3" w:rsidP="007523E3">
            <w:pPr>
              <w:pStyle w:val="Lijstalinea"/>
              <w:numPr>
                <w:ilvl w:val="0"/>
                <w:numId w:val="23"/>
              </w:numPr>
              <w:tabs>
                <w:tab w:val="clear" w:pos="437"/>
              </w:tabs>
              <w:spacing w:line="240" w:lineRule="auto"/>
              <w:contextualSpacing/>
              <w:rPr>
                <w:szCs w:val="18"/>
              </w:rPr>
            </w:pPr>
            <w:r>
              <w:rPr>
                <w:szCs w:val="18"/>
              </w:rPr>
              <w:t>Beschikt u reeds over een GVA?</w:t>
            </w:r>
          </w:p>
        </w:tc>
      </w:tr>
      <w:tr w:rsidR="007523E3" w:rsidRPr="00940EA5" w14:paraId="3CDD79CF" w14:textId="77777777" w:rsidTr="00A37AAC">
        <w:trPr>
          <w:trHeight w:val="256"/>
        </w:trPr>
        <w:tc>
          <w:tcPr>
            <w:tcW w:w="680" w:type="dxa"/>
            <w:gridSpan w:val="2"/>
            <w:noWrap/>
            <w:tcMar>
              <w:top w:w="17" w:type="dxa"/>
              <w:left w:w="17" w:type="dxa"/>
              <w:bottom w:w="0" w:type="dxa"/>
              <w:right w:w="17" w:type="dxa"/>
            </w:tcMar>
          </w:tcPr>
          <w:p w14:paraId="0CFC7E87" w14:textId="77777777" w:rsidR="007523E3" w:rsidRDefault="007523E3" w:rsidP="00A37AAC">
            <w:pPr>
              <w:spacing w:line="240" w:lineRule="auto"/>
            </w:pPr>
            <w:r>
              <w:t>11.</w:t>
            </w:r>
          </w:p>
        </w:tc>
        <w:tc>
          <w:tcPr>
            <w:tcW w:w="7425" w:type="dxa"/>
          </w:tcPr>
          <w:p w14:paraId="4D8EB8B7" w14:textId="77777777" w:rsidR="007523E3" w:rsidRDefault="007523E3" w:rsidP="00A37AAC">
            <w:pPr>
              <w:spacing w:line="240" w:lineRule="auto"/>
              <w:rPr>
                <w:b/>
                <w:bCs/>
                <w:szCs w:val="18"/>
              </w:rPr>
            </w:pPr>
            <w:r w:rsidRPr="00DB6F60">
              <w:rPr>
                <w:b/>
                <w:bCs/>
                <w:szCs w:val="18"/>
              </w:rPr>
              <w:t>Prijs</w:t>
            </w:r>
            <w:r>
              <w:rPr>
                <w:b/>
                <w:bCs/>
                <w:szCs w:val="18"/>
              </w:rPr>
              <w:t xml:space="preserve"> </w:t>
            </w:r>
          </w:p>
          <w:p w14:paraId="77511CBE" w14:textId="77777777" w:rsidR="007523E3" w:rsidRDefault="007523E3" w:rsidP="00A37AAC">
            <w:pPr>
              <w:spacing w:line="240" w:lineRule="auto"/>
              <w:rPr>
                <w:b/>
                <w:bCs/>
                <w:szCs w:val="18"/>
              </w:rPr>
            </w:pPr>
          </w:p>
          <w:p w14:paraId="7DC8A42C" w14:textId="77777777" w:rsidR="007523E3" w:rsidRDefault="007523E3" w:rsidP="00A37AAC">
            <w:pPr>
              <w:spacing w:line="240" w:lineRule="auto"/>
              <w:rPr>
                <w:szCs w:val="18"/>
              </w:rPr>
            </w:pPr>
            <w:r>
              <w:rPr>
                <w:b/>
                <w:bCs/>
                <w:szCs w:val="18"/>
              </w:rPr>
              <w:t xml:space="preserve">Belangrijk: </w:t>
            </w:r>
            <w:r w:rsidRPr="00BC4983">
              <w:rPr>
                <w:szCs w:val="18"/>
              </w:rPr>
              <w:t>ervan uitgaande dat</w:t>
            </w:r>
            <w:r>
              <w:rPr>
                <w:b/>
                <w:bCs/>
                <w:szCs w:val="18"/>
              </w:rPr>
              <w:t xml:space="preserve"> </w:t>
            </w:r>
            <w:r w:rsidRPr="00BC4983">
              <w:rPr>
                <w:szCs w:val="18"/>
              </w:rPr>
              <w:t>Aanbesteder nauwelijks inzicht</w:t>
            </w:r>
            <w:r>
              <w:rPr>
                <w:szCs w:val="18"/>
              </w:rPr>
              <w:t xml:space="preserve"> heeft</w:t>
            </w:r>
            <w:r w:rsidRPr="00BC4983">
              <w:rPr>
                <w:szCs w:val="18"/>
              </w:rPr>
              <w:t xml:space="preserve"> </w:t>
            </w:r>
            <w:r>
              <w:rPr>
                <w:szCs w:val="18"/>
              </w:rPr>
              <w:t>in de te verwachte omzet, willen we wel zo effectief als mogelijk de prijzen inzichtelijk kunnen krijgen.</w:t>
            </w:r>
          </w:p>
          <w:p w14:paraId="154F35A1" w14:textId="77777777" w:rsidR="007523E3" w:rsidRDefault="007523E3" w:rsidP="00A37AAC">
            <w:pPr>
              <w:spacing w:line="240" w:lineRule="auto"/>
              <w:rPr>
                <w:szCs w:val="18"/>
              </w:rPr>
            </w:pPr>
          </w:p>
          <w:p w14:paraId="1AC92EE4" w14:textId="77777777" w:rsidR="007523E3" w:rsidRDefault="007523E3" w:rsidP="00A37AAC">
            <w:pPr>
              <w:spacing w:line="240" w:lineRule="auto"/>
              <w:rPr>
                <w:szCs w:val="18"/>
              </w:rPr>
            </w:pPr>
            <w:r>
              <w:rPr>
                <w:szCs w:val="18"/>
              </w:rPr>
              <w:t>Kunt u ons adviseren ook o.b.v. de informatie die staat beschreven in paragraaf 2.5 hoe wij hier het beste invulling aan kunnen geven?</w:t>
            </w:r>
          </w:p>
          <w:p w14:paraId="3318ACA8" w14:textId="77777777" w:rsidR="007523E3" w:rsidRDefault="007523E3" w:rsidP="00A37AAC">
            <w:pPr>
              <w:spacing w:line="240" w:lineRule="auto"/>
              <w:rPr>
                <w:szCs w:val="18"/>
              </w:rPr>
            </w:pPr>
          </w:p>
          <w:p w14:paraId="0B1D8348" w14:textId="77777777" w:rsidR="007523E3" w:rsidRDefault="007523E3" w:rsidP="00A37AAC">
            <w:pPr>
              <w:spacing w:line="240" w:lineRule="auto"/>
              <w:rPr>
                <w:szCs w:val="18"/>
              </w:rPr>
            </w:pPr>
          </w:p>
          <w:p w14:paraId="3168EDA7" w14:textId="77777777" w:rsidR="007523E3" w:rsidRDefault="007523E3" w:rsidP="00A37AAC">
            <w:pPr>
              <w:spacing w:line="240" w:lineRule="auto"/>
              <w:rPr>
                <w:szCs w:val="18"/>
              </w:rPr>
            </w:pPr>
          </w:p>
          <w:p w14:paraId="54A47BFA" w14:textId="06421D41" w:rsidR="007523E3" w:rsidRDefault="007523E3" w:rsidP="00A37AAC">
            <w:pPr>
              <w:spacing w:line="240" w:lineRule="auto"/>
              <w:rPr>
                <w:szCs w:val="18"/>
              </w:rPr>
            </w:pPr>
            <w:r>
              <w:rPr>
                <w:szCs w:val="18"/>
              </w:rPr>
              <w:lastRenderedPageBreak/>
              <w:t xml:space="preserve">Advies (ingenieurs)diensten: </w:t>
            </w:r>
          </w:p>
          <w:p w14:paraId="45350295" w14:textId="77777777" w:rsidR="007523E3" w:rsidRPr="00BC4983" w:rsidRDefault="007523E3" w:rsidP="00A37AAC">
            <w:pPr>
              <w:spacing w:line="240" w:lineRule="auto"/>
              <w:rPr>
                <w:szCs w:val="18"/>
              </w:rPr>
            </w:pPr>
          </w:p>
          <w:p w14:paraId="1DB0E306" w14:textId="77777777" w:rsidR="007523E3" w:rsidRDefault="007523E3" w:rsidP="00A37AAC">
            <w:pPr>
              <w:spacing w:line="240" w:lineRule="auto"/>
              <w:rPr>
                <w:szCs w:val="18"/>
              </w:rPr>
            </w:pPr>
            <w:r>
              <w:rPr>
                <w:szCs w:val="18"/>
              </w:rPr>
              <w:t>Advies het Werk:</w:t>
            </w:r>
          </w:p>
          <w:p w14:paraId="26022F4E" w14:textId="77777777" w:rsidR="007523E3" w:rsidRPr="00BC4983" w:rsidRDefault="007523E3" w:rsidP="00A37AAC">
            <w:pPr>
              <w:spacing w:line="240" w:lineRule="auto"/>
              <w:rPr>
                <w:szCs w:val="18"/>
              </w:rPr>
            </w:pPr>
            <w:r w:rsidRPr="00BC4983">
              <w:rPr>
                <w:szCs w:val="18"/>
              </w:rPr>
              <w:t xml:space="preserve"> </w:t>
            </w:r>
          </w:p>
        </w:tc>
      </w:tr>
    </w:tbl>
    <w:p w14:paraId="1796D610" w14:textId="77777777" w:rsidR="007523E3" w:rsidRPr="00940EA5" w:rsidRDefault="007523E3" w:rsidP="007523E3">
      <w:pPr>
        <w:pStyle w:val="Koptekst"/>
        <w:tabs>
          <w:tab w:val="clear" w:pos="4536"/>
          <w:tab w:val="clear" w:pos="9072"/>
        </w:tabs>
        <w:spacing w:line="240" w:lineRule="auto"/>
      </w:pPr>
    </w:p>
    <w:tbl>
      <w:tblPr>
        <w:tblW w:w="81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87"/>
        <w:gridCol w:w="61"/>
        <w:gridCol w:w="7295"/>
      </w:tblGrid>
      <w:tr w:rsidR="007523E3" w:rsidRPr="00940EA5" w14:paraId="3711A545" w14:textId="77777777" w:rsidTr="00A37AAC">
        <w:trPr>
          <w:trHeight w:val="471"/>
          <w:tblHeader/>
        </w:trPr>
        <w:tc>
          <w:tcPr>
            <w:tcW w:w="787" w:type="dxa"/>
            <w:tcBorders>
              <w:bottom w:val="single" w:sz="4" w:space="0" w:color="C0C0C0"/>
            </w:tcBorders>
            <w:noWrap/>
            <w:tcMar>
              <w:top w:w="17" w:type="dxa"/>
              <w:left w:w="17" w:type="dxa"/>
              <w:bottom w:w="0" w:type="dxa"/>
              <w:right w:w="17" w:type="dxa"/>
            </w:tcMar>
            <w:vAlign w:val="center"/>
          </w:tcPr>
          <w:p w14:paraId="109EF1D1" w14:textId="77777777" w:rsidR="007523E3" w:rsidRPr="00E5193F" w:rsidRDefault="007523E3" w:rsidP="00A37AAC">
            <w:pPr>
              <w:spacing w:line="240" w:lineRule="auto"/>
              <w:rPr>
                <w:rFonts w:eastAsia="Arial Unicode MS"/>
                <w:szCs w:val="18"/>
              </w:rPr>
            </w:pPr>
            <w:r w:rsidRPr="00E5193F">
              <w:rPr>
                <w:rFonts w:eastAsia="Arial Unicode MS"/>
                <w:szCs w:val="18"/>
              </w:rPr>
              <w:t>Nr.</w:t>
            </w:r>
          </w:p>
        </w:tc>
        <w:tc>
          <w:tcPr>
            <w:tcW w:w="7355" w:type="dxa"/>
            <w:gridSpan w:val="2"/>
            <w:tcBorders>
              <w:bottom w:val="single" w:sz="4" w:space="0" w:color="C0C0C0"/>
            </w:tcBorders>
            <w:vAlign w:val="center"/>
          </w:tcPr>
          <w:p w14:paraId="3CAF95C6" w14:textId="77777777" w:rsidR="007523E3" w:rsidRPr="00E5193F" w:rsidRDefault="007523E3" w:rsidP="00A37AAC">
            <w:pPr>
              <w:spacing w:line="240" w:lineRule="auto"/>
              <w:rPr>
                <w:szCs w:val="18"/>
              </w:rPr>
            </w:pPr>
            <w:r w:rsidRPr="00E5193F">
              <w:rPr>
                <w:szCs w:val="18"/>
              </w:rPr>
              <w:t>Omschrijving</w:t>
            </w:r>
          </w:p>
        </w:tc>
      </w:tr>
      <w:tr w:rsidR="007523E3" w:rsidRPr="00940EA5" w14:paraId="434AA8BD" w14:textId="77777777" w:rsidTr="00A37AAC">
        <w:trPr>
          <w:trHeight w:val="267"/>
        </w:trPr>
        <w:tc>
          <w:tcPr>
            <w:tcW w:w="8143" w:type="dxa"/>
            <w:gridSpan w:val="3"/>
            <w:shd w:val="clear" w:color="auto" w:fill="C0C0C0"/>
            <w:noWrap/>
            <w:tcMar>
              <w:top w:w="17" w:type="dxa"/>
              <w:left w:w="17" w:type="dxa"/>
              <w:bottom w:w="0" w:type="dxa"/>
              <w:right w:w="17" w:type="dxa"/>
            </w:tcMar>
          </w:tcPr>
          <w:p w14:paraId="3AFE27D3" w14:textId="77777777" w:rsidR="007523E3" w:rsidRPr="00A6692A" w:rsidRDefault="007523E3" w:rsidP="00A37AAC">
            <w:pPr>
              <w:spacing w:line="240" w:lineRule="auto"/>
              <w:rPr>
                <w:b/>
                <w:bCs/>
                <w:szCs w:val="18"/>
              </w:rPr>
            </w:pPr>
            <w:r>
              <w:rPr>
                <w:b/>
                <w:bCs/>
                <w:szCs w:val="18"/>
              </w:rPr>
              <w:t>Vragen over invulling inhoudelijk</w:t>
            </w:r>
          </w:p>
        </w:tc>
      </w:tr>
      <w:tr w:rsidR="007523E3" w14:paraId="0614CB42" w14:textId="77777777" w:rsidTr="00A37AAC">
        <w:trPr>
          <w:trHeight w:val="267"/>
        </w:trPr>
        <w:tc>
          <w:tcPr>
            <w:tcW w:w="848" w:type="dxa"/>
            <w:gridSpan w:val="2"/>
            <w:noWrap/>
            <w:tcMar>
              <w:top w:w="17" w:type="dxa"/>
              <w:left w:w="17" w:type="dxa"/>
              <w:bottom w:w="0" w:type="dxa"/>
              <w:right w:w="17" w:type="dxa"/>
            </w:tcMar>
          </w:tcPr>
          <w:p w14:paraId="22382165" w14:textId="2171EB7F" w:rsidR="007523E3" w:rsidRDefault="007523E3" w:rsidP="00A37AAC">
            <w:pPr>
              <w:spacing w:line="240" w:lineRule="auto"/>
            </w:pPr>
            <w:r>
              <w:t>11</w:t>
            </w:r>
            <w:r>
              <w:t>.</w:t>
            </w:r>
          </w:p>
        </w:tc>
        <w:tc>
          <w:tcPr>
            <w:tcW w:w="7294" w:type="dxa"/>
          </w:tcPr>
          <w:p w14:paraId="5E65E526" w14:textId="77777777" w:rsidR="007523E3" w:rsidRDefault="007523E3" w:rsidP="00A37AAC">
            <w:pPr>
              <w:spacing w:line="240" w:lineRule="auto"/>
            </w:pPr>
            <w:r>
              <w:t>Hoe ziet u de samenwerking tussen de verschillende disciplines (ontwerpers, ingenieurs, aannemers)?  </w:t>
            </w:r>
          </w:p>
        </w:tc>
      </w:tr>
      <w:tr w:rsidR="007523E3" w14:paraId="2C4B49F3" w14:textId="77777777" w:rsidTr="00A37AAC">
        <w:trPr>
          <w:trHeight w:val="267"/>
        </w:trPr>
        <w:tc>
          <w:tcPr>
            <w:tcW w:w="848" w:type="dxa"/>
            <w:gridSpan w:val="2"/>
            <w:noWrap/>
            <w:tcMar>
              <w:top w:w="17" w:type="dxa"/>
              <w:left w:w="17" w:type="dxa"/>
              <w:bottom w:w="0" w:type="dxa"/>
              <w:right w:w="17" w:type="dxa"/>
            </w:tcMar>
          </w:tcPr>
          <w:p w14:paraId="66C65E65" w14:textId="2A643A15" w:rsidR="007523E3" w:rsidRDefault="007523E3" w:rsidP="00A37AAC">
            <w:pPr>
              <w:spacing w:line="240" w:lineRule="auto"/>
            </w:pPr>
            <w:r>
              <w:t>12</w:t>
            </w:r>
            <w:r>
              <w:t>.</w:t>
            </w:r>
          </w:p>
        </w:tc>
        <w:tc>
          <w:tcPr>
            <w:tcW w:w="7294" w:type="dxa"/>
          </w:tcPr>
          <w:p w14:paraId="6320241A" w14:textId="77777777" w:rsidR="007523E3" w:rsidRDefault="007523E3" w:rsidP="00A37AAC">
            <w:pPr>
              <w:spacing w:line="240" w:lineRule="auto"/>
            </w:pPr>
            <w:r>
              <w:t>Wat is voor u belangrijk om snel en flexibel te kunnen schakelen bij (kleinschalige) aanpassingen aan panden?</w:t>
            </w:r>
          </w:p>
          <w:p w14:paraId="6315EA5C" w14:textId="77777777" w:rsidR="007523E3" w:rsidRDefault="007523E3" w:rsidP="00A37AAC">
            <w:pPr>
              <w:spacing w:line="240" w:lineRule="auto"/>
            </w:pPr>
            <w:r>
              <w:t>   - Kortere doorlooptijd voor besluitvorming</w:t>
            </w:r>
          </w:p>
          <w:p w14:paraId="5ACCC15C" w14:textId="77777777" w:rsidR="007523E3" w:rsidRDefault="007523E3" w:rsidP="00A37AAC">
            <w:pPr>
              <w:spacing w:line="240" w:lineRule="auto"/>
            </w:pPr>
            <w:r>
              <w:t>   - Betere samenwerking tussen disciplines</w:t>
            </w:r>
          </w:p>
          <w:p w14:paraId="7C22BC83" w14:textId="77777777" w:rsidR="007523E3" w:rsidRDefault="007523E3" w:rsidP="00A37AAC">
            <w:pPr>
              <w:spacing w:line="240" w:lineRule="auto"/>
            </w:pPr>
            <w:r>
              <w:t>   - Duidelijke kaders en richtlijnen voor uitvoering</w:t>
            </w:r>
          </w:p>
          <w:p w14:paraId="5BA6E27A" w14:textId="77777777" w:rsidR="007523E3" w:rsidRDefault="007523E3" w:rsidP="00A37AAC">
            <w:pPr>
              <w:spacing w:line="240" w:lineRule="auto"/>
              <w:rPr>
                <w:i/>
                <w:iCs/>
              </w:rPr>
            </w:pPr>
            <w:r>
              <w:t xml:space="preserve">   - </w:t>
            </w:r>
            <w:r w:rsidRPr="21D51869">
              <w:rPr>
                <w:i/>
                <w:iCs/>
              </w:rPr>
              <w:t xml:space="preserve">Anders, namelijk (graag toelichten): </w:t>
            </w:r>
          </w:p>
        </w:tc>
      </w:tr>
      <w:tr w:rsidR="007523E3" w14:paraId="28273CE2" w14:textId="77777777" w:rsidTr="00A37AAC">
        <w:trPr>
          <w:trHeight w:val="267"/>
        </w:trPr>
        <w:tc>
          <w:tcPr>
            <w:tcW w:w="848" w:type="dxa"/>
            <w:gridSpan w:val="2"/>
            <w:noWrap/>
            <w:tcMar>
              <w:top w:w="17" w:type="dxa"/>
              <w:left w:w="17" w:type="dxa"/>
              <w:bottom w:w="0" w:type="dxa"/>
              <w:right w:w="17" w:type="dxa"/>
            </w:tcMar>
          </w:tcPr>
          <w:p w14:paraId="5F60AAC5" w14:textId="62151463" w:rsidR="007523E3" w:rsidRDefault="007523E3" w:rsidP="00A37AAC">
            <w:pPr>
              <w:spacing w:line="240" w:lineRule="auto"/>
            </w:pPr>
            <w:r>
              <w:t>13</w:t>
            </w:r>
            <w:r>
              <w:t>.</w:t>
            </w:r>
          </w:p>
        </w:tc>
        <w:tc>
          <w:tcPr>
            <w:tcW w:w="7294" w:type="dxa"/>
          </w:tcPr>
          <w:p w14:paraId="1A8429F3" w14:textId="77777777" w:rsidR="007523E3" w:rsidRDefault="007523E3" w:rsidP="00A37AAC">
            <w:pPr>
              <w:spacing w:line="240" w:lineRule="auto"/>
            </w:pPr>
            <w:r>
              <w:t>Welke contractuele of operationele aspecten acht u belangrijk om een duurzame samenwerking te kunnen waarborgen binnen de raamovereenkomst?</w:t>
            </w:r>
          </w:p>
          <w:p w14:paraId="5B4A15B5" w14:textId="77777777" w:rsidR="007523E3" w:rsidRDefault="007523E3" w:rsidP="00A37AAC">
            <w:pPr>
              <w:spacing w:line="240" w:lineRule="auto"/>
            </w:pPr>
            <w:r>
              <w:t>   - Standaardisering van procedures</w:t>
            </w:r>
          </w:p>
          <w:p w14:paraId="442FB711" w14:textId="77777777" w:rsidR="007523E3" w:rsidRDefault="007523E3" w:rsidP="00A37AAC">
            <w:pPr>
              <w:spacing w:line="240" w:lineRule="auto"/>
            </w:pPr>
            <w:r>
              <w:t>   - Transparante communicatie tussen partijen</w:t>
            </w:r>
          </w:p>
          <w:p w14:paraId="758ED9BE" w14:textId="77777777" w:rsidR="007523E3" w:rsidRDefault="007523E3" w:rsidP="00A37AAC">
            <w:pPr>
              <w:spacing w:line="240" w:lineRule="auto"/>
            </w:pPr>
            <w:r>
              <w:t>   - Flexibiliteit in projectomvang en looptijd</w:t>
            </w:r>
          </w:p>
          <w:p w14:paraId="044454AC" w14:textId="77777777" w:rsidR="007523E3" w:rsidRDefault="007523E3" w:rsidP="00A37AAC">
            <w:pPr>
              <w:spacing w:line="240" w:lineRule="auto"/>
            </w:pPr>
            <w:r>
              <w:t>   - Voldoende ruimte voor innovatie</w:t>
            </w:r>
          </w:p>
          <w:p w14:paraId="4C710DB2" w14:textId="77777777" w:rsidR="007523E3" w:rsidRDefault="007523E3" w:rsidP="00A37AAC">
            <w:pPr>
              <w:spacing w:line="240" w:lineRule="auto"/>
            </w:pPr>
            <w:r>
              <w:t>   </w:t>
            </w:r>
            <w:r w:rsidRPr="21D51869">
              <w:rPr>
                <w:i/>
                <w:iCs/>
                <w:szCs w:val="18"/>
              </w:rPr>
              <w:t xml:space="preserve">- Andere aspecten (graag toelichten): </w:t>
            </w:r>
          </w:p>
        </w:tc>
      </w:tr>
      <w:tr w:rsidR="007523E3" w:rsidRPr="00940EA5" w14:paraId="38724A06" w14:textId="77777777" w:rsidTr="00A37AAC">
        <w:trPr>
          <w:trHeight w:val="267"/>
        </w:trPr>
        <w:tc>
          <w:tcPr>
            <w:tcW w:w="848" w:type="dxa"/>
            <w:gridSpan w:val="2"/>
            <w:noWrap/>
            <w:tcMar>
              <w:top w:w="17" w:type="dxa"/>
              <w:left w:w="17" w:type="dxa"/>
              <w:bottom w:w="0" w:type="dxa"/>
              <w:right w:w="17" w:type="dxa"/>
            </w:tcMar>
          </w:tcPr>
          <w:p w14:paraId="04576E11" w14:textId="3CC48ADA" w:rsidR="007523E3" w:rsidRPr="00940EA5" w:rsidRDefault="007523E3" w:rsidP="00A37AAC">
            <w:pPr>
              <w:spacing w:line="240" w:lineRule="auto"/>
              <w:rPr>
                <w:szCs w:val="18"/>
              </w:rPr>
            </w:pPr>
            <w:r>
              <w:rPr>
                <w:szCs w:val="18"/>
              </w:rPr>
              <w:t>1</w:t>
            </w:r>
            <w:r>
              <w:rPr>
                <w:szCs w:val="18"/>
              </w:rPr>
              <w:t>4.</w:t>
            </w:r>
          </w:p>
        </w:tc>
        <w:tc>
          <w:tcPr>
            <w:tcW w:w="7294" w:type="dxa"/>
          </w:tcPr>
          <w:p w14:paraId="29262BFD" w14:textId="77777777" w:rsidR="007523E3" w:rsidRPr="00A6692A" w:rsidRDefault="007523E3" w:rsidP="00A37AAC">
            <w:pPr>
              <w:spacing w:line="240" w:lineRule="auto"/>
            </w:pPr>
            <w:r>
              <w:t>Heeft u onmisbare criteria te benoemen ten aanzien van het stimuleren van duurzaamheid binnen dit contract?</w:t>
            </w:r>
          </w:p>
        </w:tc>
      </w:tr>
      <w:tr w:rsidR="007523E3" w:rsidRPr="00940EA5" w14:paraId="716FC66F" w14:textId="77777777" w:rsidTr="00A37AAC">
        <w:trPr>
          <w:trHeight w:val="267"/>
        </w:trPr>
        <w:tc>
          <w:tcPr>
            <w:tcW w:w="848" w:type="dxa"/>
            <w:gridSpan w:val="2"/>
            <w:noWrap/>
            <w:tcMar>
              <w:top w:w="17" w:type="dxa"/>
              <w:left w:w="17" w:type="dxa"/>
              <w:bottom w:w="0" w:type="dxa"/>
              <w:right w:w="17" w:type="dxa"/>
            </w:tcMar>
          </w:tcPr>
          <w:p w14:paraId="138E9C1A" w14:textId="5B0FA90E" w:rsidR="007523E3" w:rsidRPr="00A6692A" w:rsidRDefault="007523E3" w:rsidP="00A37AAC">
            <w:pPr>
              <w:spacing w:line="240" w:lineRule="auto"/>
              <w:rPr>
                <w:szCs w:val="18"/>
              </w:rPr>
            </w:pPr>
            <w:r>
              <w:rPr>
                <w:szCs w:val="18"/>
              </w:rPr>
              <w:t>15</w:t>
            </w:r>
            <w:r>
              <w:rPr>
                <w:szCs w:val="18"/>
              </w:rPr>
              <w:t>.</w:t>
            </w:r>
          </w:p>
        </w:tc>
        <w:tc>
          <w:tcPr>
            <w:tcW w:w="7294" w:type="dxa"/>
          </w:tcPr>
          <w:p w14:paraId="610755B4" w14:textId="77777777" w:rsidR="007523E3" w:rsidRPr="009E5E54" w:rsidRDefault="007523E3" w:rsidP="00A37AAC">
            <w:pPr>
              <w:spacing w:line="240" w:lineRule="auto"/>
              <w:rPr>
                <w:szCs w:val="18"/>
              </w:rPr>
            </w:pPr>
            <w:r w:rsidRPr="00A6692A">
              <w:rPr>
                <w:szCs w:val="18"/>
              </w:rPr>
              <w:t>Wat is er volgens u mogelijk/te behalen qua duurzaamheidstoepassingen in de breedste zin van het woord</w:t>
            </w:r>
            <w:r>
              <w:rPr>
                <w:szCs w:val="18"/>
              </w:rPr>
              <w:t xml:space="preserve"> wanneer gekeken wordt naar het Werk dat gevraagd wordt?</w:t>
            </w:r>
          </w:p>
        </w:tc>
      </w:tr>
      <w:tr w:rsidR="007523E3" w14:paraId="2198F619" w14:textId="77777777" w:rsidTr="00A37AAC">
        <w:trPr>
          <w:trHeight w:val="267"/>
        </w:trPr>
        <w:tc>
          <w:tcPr>
            <w:tcW w:w="848" w:type="dxa"/>
            <w:gridSpan w:val="2"/>
            <w:noWrap/>
            <w:tcMar>
              <w:top w:w="17" w:type="dxa"/>
              <w:left w:w="17" w:type="dxa"/>
              <w:bottom w:w="0" w:type="dxa"/>
              <w:right w:w="17" w:type="dxa"/>
            </w:tcMar>
          </w:tcPr>
          <w:p w14:paraId="681C8DAD" w14:textId="02D57274" w:rsidR="007523E3" w:rsidRDefault="007523E3" w:rsidP="00A37AAC">
            <w:pPr>
              <w:spacing w:line="240" w:lineRule="auto"/>
            </w:pPr>
            <w:r>
              <w:t>16</w:t>
            </w:r>
            <w:r>
              <w:t>.</w:t>
            </w:r>
          </w:p>
        </w:tc>
        <w:tc>
          <w:tcPr>
            <w:tcW w:w="7294" w:type="dxa"/>
          </w:tcPr>
          <w:p w14:paraId="2A7421B5" w14:textId="77777777" w:rsidR="007523E3" w:rsidRDefault="007523E3" w:rsidP="00A37AAC">
            <w:pPr>
              <w:spacing w:line="240" w:lineRule="auto"/>
            </w:pPr>
            <w:r>
              <w:t xml:space="preserve">Welke risico’s of uitdagingen voorziet u bij de transformatie van panden voor de huisvesting van de beschreven doelgroep? </w:t>
            </w:r>
          </w:p>
          <w:p w14:paraId="443DD9E5" w14:textId="77777777" w:rsidR="007523E3" w:rsidRDefault="007523E3" w:rsidP="00A37AAC">
            <w:pPr>
              <w:spacing w:line="240" w:lineRule="auto"/>
            </w:pPr>
          </w:p>
          <w:p w14:paraId="13DD086D" w14:textId="77777777" w:rsidR="007523E3" w:rsidRDefault="007523E3" w:rsidP="00A37AAC">
            <w:pPr>
              <w:spacing w:line="240" w:lineRule="auto"/>
            </w:pPr>
            <w:r>
              <w:t>Hoe kunnen wij volgens u deze risico’s beperken in de aanbestedingsprocedure of raamovereenkomst?</w:t>
            </w:r>
          </w:p>
        </w:tc>
      </w:tr>
      <w:tr w:rsidR="007523E3" w14:paraId="6407E698" w14:textId="77777777" w:rsidTr="00A37AAC">
        <w:trPr>
          <w:trHeight w:val="267"/>
        </w:trPr>
        <w:tc>
          <w:tcPr>
            <w:tcW w:w="848" w:type="dxa"/>
            <w:gridSpan w:val="2"/>
            <w:noWrap/>
            <w:tcMar>
              <w:top w:w="17" w:type="dxa"/>
              <w:left w:w="17" w:type="dxa"/>
              <w:bottom w:w="0" w:type="dxa"/>
              <w:right w:w="17" w:type="dxa"/>
            </w:tcMar>
          </w:tcPr>
          <w:p w14:paraId="0425CEEA" w14:textId="519482FD" w:rsidR="007523E3" w:rsidRDefault="007523E3" w:rsidP="00A37AAC">
            <w:pPr>
              <w:spacing w:line="240" w:lineRule="auto"/>
            </w:pPr>
            <w:r>
              <w:t>17</w:t>
            </w:r>
            <w:r>
              <w:t>.</w:t>
            </w:r>
          </w:p>
        </w:tc>
        <w:tc>
          <w:tcPr>
            <w:tcW w:w="7294" w:type="dxa"/>
          </w:tcPr>
          <w:p w14:paraId="397F9278" w14:textId="77777777" w:rsidR="007523E3" w:rsidRDefault="007523E3" w:rsidP="00A37AAC">
            <w:pPr>
              <w:spacing w:line="240" w:lineRule="auto"/>
            </w:pPr>
            <w:r>
              <w:t>Wat zijn momenteel de belangrijkste marktontwikkelingen op dit gebied? Hoe kunnen wij hier rekening mee houden tijdens de aanbesteding en de uitvoering van het contract. Zie hieronder de onderwerpen:</w:t>
            </w:r>
          </w:p>
          <w:p w14:paraId="6E22C68E" w14:textId="77777777" w:rsidR="007523E3" w:rsidRDefault="007523E3" w:rsidP="00A37AAC">
            <w:pPr>
              <w:spacing w:line="240" w:lineRule="auto"/>
            </w:pPr>
          </w:p>
          <w:p w14:paraId="472821EF" w14:textId="77777777" w:rsidR="007523E3" w:rsidRDefault="007523E3" w:rsidP="007523E3">
            <w:pPr>
              <w:pStyle w:val="Lijstalinea"/>
              <w:numPr>
                <w:ilvl w:val="0"/>
                <w:numId w:val="21"/>
              </w:numPr>
              <w:tabs>
                <w:tab w:val="clear" w:pos="437"/>
              </w:tabs>
              <w:spacing w:line="240" w:lineRule="auto"/>
              <w:contextualSpacing/>
            </w:pPr>
            <w:r>
              <w:t>Ontwikkelingen en innovaties in productaanbod</w:t>
            </w:r>
          </w:p>
          <w:p w14:paraId="69AA9A79" w14:textId="77777777" w:rsidR="007523E3" w:rsidRDefault="007523E3" w:rsidP="007523E3">
            <w:pPr>
              <w:pStyle w:val="Lijstalinea"/>
              <w:numPr>
                <w:ilvl w:val="0"/>
                <w:numId w:val="21"/>
              </w:numPr>
              <w:tabs>
                <w:tab w:val="clear" w:pos="437"/>
              </w:tabs>
              <w:spacing w:line="240" w:lineRule="auto"/>
              <w:contextualSpacing/>
            </w:pPr>
            <w:r>
              <w:t>Prijsontwikkelingen</w:t>
            </w:r>
          </w:p>
          <w:p w14:paraId="50F50D31" w14:textId="77777777" w:rsidR="007523E3" w:rsidRDefault="007523E3" w:rsidP="007523E3">
            <w:pPr>
              <w:pStyle w:val="Lijstalinea"/>
              <w:numPr>
                <w:ilvl w:val="0"/>
                <w:numId w:val="21"/>
              </w:numPr>
              <w:tabs>
                <w:tab w:val="clear" w:pos="437"/>
              </w:tabs>
              <w:spacing w:line="240" w:lineRule="auto"/>
              <w:contextualSpacing/>
            </w:pPr>
            <w:r>
              <w:t>Doorlooptijden</w:t>
            </w:r>
          </w:p>
        </w:tc>
      </w:tr>
      <w:tr w:rsidR="007523E3" w:rsidRPr="00940EA5" w14:paraId="5CB805DA" w14:textId="77777777" w:rsidTr="00A37AAC">
        <w:trPr>
          <w:trHeight w:val="267"/>
        </w:trPr>
        <w:tc>
          <w:tcPr>
            <w:tcW w:w="848" w:type="dxa"/>
            <w:gridSpan w:val="2"/>
            <w:noWrap/>
            <w:tcMar>
              <w:top w:w="17" w:type="dxa"/>
              <w:left w:w="17" w:type="dxa"/>
              <w:bottom w:w="0" w:type="dxa"/>
              <w:right w:w="17" w:type="dxa"/>
            </w:tcMar>
          </w:tcPr>
          <w:p w14:paraId="1E262E3C" w14:textId="4971FC41" w:rsidR="007523E3" w:rsidRPr="00940EA5" w:rsidRDefault="007523E3" w:rsidP="00A37AAC">
            <w:pPr>
              <w:spacing w:line="240" w:lineRule="auto"/>
              <w:rPr>
                <w:szCs w:val="18"/>
              </w:rPr>
            </w:pPr>
            <w:r>
              <w:rPr>
                <w:szCs w:val="18"/>
              </w:rPr>
              <w:t>18</w:t>
            </w:r>
            <w:r>
              <w:rPr>
                <w:szCs w:val="18"/>
              </w:rPr>
              <w:t>.</w:t>
            </w:r>
          </w:p>
        </w:tc>
        <w:tc>
          <w:tcPr>
            <w:tcW w:w="7294" w:type="dxa"/>
          </w:tcPr>
          <w:p w14:paraId="39C8858B" w14:textId="77777777" w:rsidR="007523E3" w:rsidRPr="00A6692A" w:rsidRDefault="007523E3" w:rsidP="00A37AAC">
            <w:pPr>
              <w:autoSpaceDE w:val="0"/>
              <w:autoSpaceDN w:val="0"/>
              <w:adjustRightInd w:val="0"/>
              <w:spacing w:line="240" w:lineRule="auto"/>
              <w:rPr>
                <w:szCs w:val="18"/>
              </w:rPr>
            </w:pPr>
            <w:r>
              <w:rPr>
                <w:szCs w:val="18"/>
              </w:rPr>
              <w:t>Zijn er nog zaken die u graag kwijt wilt?</w:t>
            </w:r>
          </w:p>
        </w:tc>
      </w:tr>
    </w:tbl>
    <w:p w14:paraId="1AC56CAA" w14:textId="77777777" w:rsidR="007523E3" w:rsidRPr="003B3A73" w:rsidRDefault="007523E3" w:rsidP="007523E3">
      <w:pPr>
        <w:spacing w:line="240" w:lineRule="auto"/>
        <w:rPr>
          <w:szCs w:val="18"/>
        </w:rPr>
      </w:pPr>
    </w:p>
    <w:p w14:paraId="5DD6046A" w14:textId="77777777" w:rsidR="004258D4" w:rsidRPr="005D12D5" w:rsidRDefault="004258D4" w:rsidP="00EF1111">
      <w:pPr>
        <w:spacing w:after="200"/>
      </w:pPr>
    </w:p>
    <w:sectPr w:rsidR="004258D4" w:rsidRPr="005D12D5" w:rsidSect="0083205F">
      <w:footerReference w:type="default" r:id="rId8"/>
      <w:footerReference w:type="first" r:id="rId9"/>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A5805" w14:textId="77777777" w:rsidR="007523E3" w:rsidRDefault="007523E3" w:rsidP="00F70BDC">
      <w:r>
        <w:separator/>
      </w:r>
    </w:p>
  </w:endnote>
  <w:endnote w:type="continuationSeparator" w:id="0">
    <w:p w14:paraId="2DE12741" w14:textId="77777777" w:rsidR="007523E3" w:rsidRDefault="007523E3"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242021" w:usb3="00000000" w:csb0="000001B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0B95B32E" w14:textId="77777777" w:rsidTr="00C61293">
      <w:trPr>
        <w:trHeight w:val="595"/>
      </w:trPr>
      <w:tc>
        <w:tcPr>
          <w:tcW w:w="6056" w:type="dxa"/>
        </w:tcPr>
        <w:p w14:paraId="2507D10C" w14:textId="77777777" w:rsidR="00DB5DCA" w:rsidRDefault="00DB5DCA" w:rsidP="00DB5DCA">
          <w:pPr>
            <w:snapToGrid w:val="0"/>
            <w:contextualSpacing/>
            <w:rPr>
              <w:sz w:val="14"/>
              <w:szCs w:val="14"/>
            </w:rPr>
          </w:pPr>
          <w:bookmarkStart w:id="1" w:name="_Hlk148006324"/>
        </w:p>
      </w:tc>
      <w:tc>
        <w:tcPr>
          <w:tcW w:w="255" w:type="dxa"/>
        </w:tcPr>
        <w:p w14:paraId="37EB86B0"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562FF7BB" wp14:editId="093FB214">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60CBD"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2FF7BB"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05F60CBD"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619AD2CB" w14:textId="77777777" w:rsidR="00DB5DCA" w:rsidRPr="001627A8" w:rsidRDefault="00DB5DCA" w:rsidP="00DB5DCA">
          <w:pPr>
            <w:snapToGrid w:val="0"/>
            <w:contextualSpacing/>
            <w:rPr>
              <w:i/>
              <w:sz w:val="14"/>
              <w:szCs w:val="14"/>
            </w:rPr>
          </w:pPr>
        </w:p>
      </w:tc>
    </w:tr>
  </w:tbl>
  <w:bookmarkEnd w:id="1"/>
  <w:p w14:paraId="0907A1BD"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B9F6761" wp14:editId="5D4DE454">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0B9A1930" w14:textId="77777777" w:rsidTr="00C61293">
      <w:trPr>
        <w:trHeight w:val="595"/>
      </w:trPr>
      <w:tc>
        <w:tcPr>
          <w:tcW w:w="6056" w:type="dxa"/>
        </w:tcPr>
        <w:p w14:paraId="678109D7" w14:textId="77777777" w:rsidR="00683009" w:rsidRDefault="00683009" w:rsidP="00683009">
          <w:pPr>
            <w:snapToGrid w:val="0"/>
            <w:contextualSpacing/>
            <w:rPr>
              <w:sz w:val="14"/>
              <w:szCs w:val="14"/>
            </w:rPr>
          </w:pPr>
        </w:p>
        <w:p w14:paraId="5C637E6E" w14:textId="77777777" w:rsidR="00683009" w:rsidRPr="002F5990" w:rsidRDefault="00683009" w:rsidP="00683009">
          <w:pPr>
            <w:tabs>
              <w:tab w:val="left" w:pos="1344"/>
            </w:tabs>
            <w:rPr>
              <w:sz w:val="14"/>
              <w:szCs w:val="14"/>
            </w:rPr>
          </w:pPr>
          <w:r>
            <w:rPr>
              <w:sz w:val="14"/>
              <w:szCs w:val="14"/>
            </w:rPr>
            <w:tab/>
          </w:r>
        </w:p>
      </w:tc>
      <w:tc>
        <w:tcPr>
          <w:tcW w:w="255" w:type="dxa"/>
        </w:tcPr>
        <w:p w14:paraId="6FF62F6E"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103D6088" wp14:editId="1DACF81B">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CBF14"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3D6088"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571CBF14"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52867743" w14:textId="77777777" w:rsidR="00683009" w:rsidRPr="001627A8" w:rsidRDefault="00683009" w:rsidP="00683009">
          <w:pPr>
            <w:snapToGrid w:val="0"/>
            <w:contextualSpacing/>
            <w:rPr>
              <w:i/>
              <w:sz w:val="14"/>
              <w:szCs w:val="14"/>
            </w:rPr>
          </w:pPr>
        </w:p>
      </w:tc>
    </w:tr>
  </w:tbl>
  <w:p w14:paraId="31C503BB"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0FB6EE37" wp14:editId="77DD759D">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92A38" w14:textId="77777777" w:rsidR="007523E3" w:rsidRDefault="007523E3" w:rsidP="00F70BDC">
      <w:r>
        <w:separator/>
      </w:r>
    </w:p>
  </w:footnote>
  <w:footnote w:type="continuationSeparator" w:id="0">
    <w:p w14:paraId="01199D1F" w14:textId="77777777" w:rsidR="007523E3" w:rsidRDefault="007523E3" w:rsidP="00F7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4E32FA"/>
    <w:multiLevelType w:val="multilevel"/>
    <w:tmpl w:val="5852B2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4" w15:restartNumberingAfterBreak="0">
    <w:nsid w:val="06DC62E3"/>
    <w:multiLevelType w:val="hybridMultilevel"/>
    <w:tmpl w:val="B198B648"/>
    <w:lvl w:ilvl="0" w:tplc="21A2CD90">
      <w:start w:val="4"/>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BBC799"/>
    <w:multiLevelType w:val="hybridMultilevel"/>
    <w:tmpl w:val="FFFFFFFF"/>
    <w:lvl w:ilvl="0" w:tplc="D0CEFDAC">
      <w:start w:val="1"/>
      <w:numFmt w:val="bullet"/>
      <w:lvlText w:val="-"/>
      <w:lvlJc w:val="left"/>
      <w:pPr>
        <w:ind w:left="720" w:hanging="360"/>
      </w:pPr>
      <w:rPr>
        <w:rFonts w:ascii="Aptos" w:hAnsi="Aptos" w:hint="default"/>
      </w:rPr>
    </w:lvl>
    <w:lvl w:ilvl="1" w:tplc="7C7286A4">
      <w:start w:val="1"/>
      <w:numFmt w:val="bullet"/>
      <w:lvlText w:val="o"/>
      <w:lvlJc w:val="left"/>
      <w:pPr>
        <w:ind w:left="1440" w:hanging="360"/>
      </w:pPr>
      <w:rPr>
        <w:rFonts w:ascii="Courier New" w:hAnsi="Courier New" w:hint="default"/>
      </w:rPr>
    </w:lvl>
    <w:lvl w:ilvl="2" w:tplc="E78813B8">
      <w:start w:val="1"/>
      <w:numFmt w:val="bullet"/>
      <w:lvlText w:val=""/>
      <w:lvlJc w:val="left"/>
      <w:pPr>
        <w:ind w:left="2160" w:hanging="360"/>
      </w:pPr>
      <w:rPr>
        <w:rFonts w:ascii="Wingdings" w:hAnsi="Wingdings" w:hint="default"/>
      </w:rPr>
    </w:lvl>
    <w:lvl w:ilvl="3" w:tplc="F4B20C60">
      <w:start w:val="1"/>
      <w:numFmt w:val="bullet"/>
      <w:lvlText w:val=""/>
      <w:lvlJc w:val="left"/>
      <w:pPr>
        <w:ind w:left="2880" w:hanging="360"/>
      </w:pPr>
      <w:rPr>
        <w:rFonts w:ascii="Symbol" w:hAnsi="Symbol" w:hint="default"/>
      </w:rPr>
    </w:lvl>
    <w:lvl w:ilvl="4" w:tplc="FC863E0C">
      <w:start w:val="1"/>
      <w:numFmt w:val="bullet"/>
      <w:lvlText w:val="o"/>
      <w:lvlJc w:val="left"/>
      <w:pPr>
        <w:ind w:left="3600" w:hanging="360"/>
      </w:pPr>
      <w:rPr>
        <w:rFonts w:ascii="Courier New" w:hAnsi="Courier New" w:hint="default"/>
      </w:rPr>
    </w:lvl>
    <w:lvl w:ilvl="5" w:tplc="D382BF70">
      <w:start w:val="1"/>
      <w:numFmt w:val="bullet"/>
      <w:lvlText w:val=""/>
      <w:lvlJc w:val="left"/>
      <w:pPr>
        <w:ind w:left="4320" w:hanging="360"/>
      </w:pPr>
      <w:rPr>
        <w:rFonts w:ascii="Wingdings" w:hAnsi="Wingdings" w:hint="default"/>
      </w:rPr>
    </w:lvl>
    <w:lvl w:ilvl="6" w:tplc="A5789800">
      <w:start w:val="1"/>
      <w:numFmt w:val="bullet"/>
      <w:lvlText w:val=""/>
      <w:lvlJc w:val="left"/>
      <w:pPr>
        <w:ind w:left="5040" w:hanging="360"/>
      </w:pPr>
      <w:rPr>
        <w:rFonts w:ascii="Symbol" w:hAnsi="Symbol" w:hint="default"/>
      </w:rPr>
    </w:lvl>
    <w:lvl w:ilvl="7" w:tplc="B52E2DD6">
      <w:start w:val="1"/>
      <w:numFmt w:val="bullet"/>
      <w:lvlText w:val="o"/>
      <w:lvlJc w:val="left"/>
      <w:pPr>
        <w:ind w:left="5760" w:hanging="360"/>
      </w:pPr>
      <w:rPr>
        <w:rFonts w:ascii="Courier New" w:hAnsi="Courier New" w:hint="default"/>
      </w:rPr>
    </w:lvl>
    <w:lvl w:ilvl="8" w:tplc="D3A60028">
      <w:start w:val="1"/>
      <w:numFmt w:val="bullet"/>
      <w:lvlText w:val=""/>
      <w:lvlJc w:val="left"/>
      <w:pPr>
        <w:ind w:left="6480" w:hanging="360"/>
      </w:pPr>
      <w:rPr>
        <w:rFonts w:ascii="Wingdings" w:hAnsi="Wingdings" w:hint="default"/>
      </w:rPr>
    </w:lvl>
  </w:abstractNum>
  <w:abstractNum w:abstractNumId="12"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490E6C44"/>
    <w:multiLevelType w:val="hybridMultilevel"/>
    <w:tmpl w:val="879AC5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9"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3" w15:restartNumberingAfterBreak="0">
    <w:nsid w:val="6AAB1253"/>
    <w:multiLevelType w:val="hybridMultilevel"/>
    <w:tmpl w:val="FFFFFFFF"/>
    <w:lvl w:ilvl="0" w:tplc="A5E011F0">
      <w:start w:val="1"/>
      <w:numFmt w:val="lowerLetter"/>
      <w:lvlText w:val="%1."/>
      <w:lvlJc w:val="left"/>
      <w:pPr>
        <w:ind w:left="720" w:hanging="360"/>
      </w:pPr>
    </w:lvl>
    <w:lvl w:ilvl="1" w:tplc="9028E406">
      <w:start w:val="1"/>
      <w:numFmt w:val="lowerLetter"/>
      <w:lvlText w:val="%2."/>
      <w:lvlJc w:val="left"/>
      <w:pPr>
        <w:ind w:left="1440" w:hanging="360"/>
      </w:pPr>
    </w:lvl>
    <w:lvl w:ilvl="2" w:tplc="6B5AB3AA">
      <w:start w:val="1"/>
      <w:numFmt w:val="lowerRoman"/>
      <w:lvlText w:val="%3."/>
      <w:lvlJc w:val="right"/>
      <w:pPr>
        <w:ind w:left="2160" w:hanging="180"/>
      </w:pPr>
    </w:lvl>
    <w:lvl w:ilvl="3" w:tplc="F9C6C3CC">
      <w:start w:val="1"/>
      <w:numFmt w:val="decimal"/>
      <w:lvlText w:val="%4."/>
      <w:lvlJc w:val="left"/>
      <w:pPr>
        <w:ind w:left="2880" w:hanging="360"/>
      </w:pPr>
    </w:lvl>
    <w:lvl w:ilvl="4" w:tplc="F6C0D39A">
      <w:start w:val="1"/>
      <w:numFmt w:val="lowerLetter"/>
      <w:lvlText w:val="%5."/>
      <w:lvlJc w:val="left"/>
      <w:pPr>
        <w:ind w:left="3600" w:hanging="360"/>
      </w:pPr>
    </w:lvl>
    <w:lvl w:ilvl="5" w:tplc="31FCF5E6">
      <w:start w:val="1"/>
      <w:numFmt w:val="lowerRoman"/>
      <w:lvlText w:val="%6."/>
      <w:lvlJc w:val="right"/>
      <w:pPr>
        <w:ind w:left="4320" w:hanging="180"/>
      </w:pPr>
    </w:lvl>
    <w:lvl w:ilvl="6" w:tplc="27A06A54">
      <w:start w:val="1"/>
      <w:numFmt w:val="decimal"/>
      <w:lvlText w:val="%7."/>
      <w:lvlJc w:val="left"/>
      <w:pPr>
        <w:ind w:left="5040" w:hanging="360"/>
      </w:pPr>
    </w:lvl>
    <w:lvl w:ilvl="7" w:tplc="AB96165C">
      <w:start w:val="1"/>
      <w:numFmt w:val="lowerLetter"/>
      <w:lvlText w:val="%8."/>
      <w:lvlJc w:val="left"/>
      <w:pPr>
        <w:ind w:left="5760" w:hanging="360"/>
      </w:pPr>
    </w:lvl>
    <w:lvl w:ilvl="8" w:tplc="4E3268D0">
      <w:start w:val="1"/>
      <w:numFmt w:val="lowerRoman"/>
      <w:lvlText w:val="%9."/>
      <w:lvlJc w:val="right"/>
      <w:pPr>
        <w:ind w:left="6480" w:hanging="180"/>
      </w:pPr>
    </w:lvl>
  </w:abstractNum>
  <w:abstractNum w:abstractNumId="24"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6"/>
  </w:num>
  <w:num w:numId="2" w16cid:durableId="385300489">
    <w:abstractNumId w:val="8"/>
  </w:num>
  <w:num w:numId="3" w16cid:durableId="693655090">
    <w:abstractNumId w:val="13"/>
  </w:num>
  <w:num w:numId="4" w16cid:durableId="1804037945">
    <w:abstractNumId w:val="3"/>
  </w:num>
  <w:num w:numId="5" w16cid:durableId="1709135714">
    <w:abstractNumId w:val="12"/>
  </w:num>
  <w:num w:numId="6" w16cid:durableId="2045792701">
    <w:abstractNumId w:val="13"/>
    <w:lvlOverride w:ilvl="0">
      <w:startOverride w:val="1"/>
    </w:lvlOverride>
    <w:lvlOverride w:ilvl="1">
      <w:startOverride w:val="1"/>
    </w:lvlOverride>
  </w:num>
  <w:num w:numId="7" w16cid:durableId="1192913668">
    <w:abstractNumId w:val="19"/>
  </w:num>
  <w:num w:numId="8" w16cid:durableId="1382317717">
    <w:abstractNumId w:val="10"/>
  </w:num>
  <w:num w:numId="9" w16cid:durableId="171723893">
    <w:abstractNumId w:val="17"/>
  </w:num>
  <w:num w:numId="10" w16cid:durableId="1293637236">
    <w:abstractNumId w:val="22"/>
  </w:num>
  <w:num w:numId="11" w16cid:durableId="254241829">
    <w:abstractNumId w:val="15"/>
  </w:num>
  <w:num w:numId="12" w16cid:durableId="660236865">
    <w:abstractNumId w:val="20"/>
  </w:num>
  <w:num w:numId="13" w16cid:durableId="1482695184">
    <w:abstractNumId w:val="1"/>
  </w:num>
  <w:num w:numId="14" w16cid:durableId="998508778">
    <w:abstractNumId w:val="0"/>
  </w:num>
  <w:num w:numId="15" w16cid:durableId="888347643">
    <w:abstractNumId w:val="18"/>
  </w:num>
  <w:num w:numId="16" w16cid:durableId="2032485206">
    <w:abstractNumId w:val="9"/>
  </w:num>
  <w:num w:numId="17" w16cid:durableId="805438804">
    <w:abstractNumId w:val="7"/>
  </w:num>
  <w:num w:numId="18" w16cid:durableId="1590846215">
    <w:abstractNumId w:val="21"/>
  </w:num>
  <w:num w:numId="19" w16cid:durableId="2131505751">
    <w:abstractNumId w:val="24"/>
  </w:num>
  <w:num w:numId="20" w16cid:durableId="801269015">
    <w:abstractNumId w:val="5"/>
  </w:num>
  <w:num w:numId="21" w16cid:durableId="306277457">
    <w:abstractNumId w:val="11"/>
  </w:num>
  <w:num w:numId="22" w16cid:durableId="245041077">
    <w:abstractNumId w:val="23"/>
  </w:num>
  <w:num w:numId="23" w16cid:durableId="1525362219">
    <w:abstractNumId w:val="16"/>
  </w:num>
  <w:num w:numId="24" w16cid:durableId="511919774">
    <w:abstractNumId w:val="14"/>
  </w:num>
  <w:num w:numId="25" w16cid:durableId="633949212">
    <w:abstractNumId w:val="2"/>
  </w:num>
  <w:num w:numId="26" w16cid:durableId="301421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E3"/>
    <w:rsid w:val="00005B33"/>
    <w:rsid w:val="00135D6D"/>
    <w:rsid w:val="00254F9C"/>
    <w:rsid w:val="004157C1"/>
    <w:rsid w:val="004258D4"/>
    <w:rsid w:val="00482248"/>
    <w:rsid w:val="004B1794"/>
    <w:rsid w:val="005D12D5"/>
    <w:rsid w:val="00683009"/>
    <w:rsid w:val="006F655F"/>
    <w:rsid w:val="007523E3"/>
    <w:rsid w:val="008206E2"/>
    <w:rsid w:val="0083205F"/>
    <w:rsid w:val="008D388C"/>
    <w:rsid w:val="009414AA"/>
    <w:rsid w:val="009B04B3"/>
    <w:rsid w:val="00AB381C"/>
    <w:rsid w:val="00B43F5E"/>
    <w:rsid w:val="00C76FD9"/>
    <w:rsid w:val="00CF722C"/>
    <w:rsid w:val="00DB5DCA"/>
    <w:rsid w:val="00E375DB"/>
    <w:rsid w:val="00EF1111"/>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FB261"/>
  <w15:chartTrackingRefBased/>
  <w15:docId w15:val="{7FAC129B-4D99-4451-BB55-62B3DA08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23E3"/>
    <w:pPr>
      <w:spacing w:after="0"/>
    </w:pPr>
    <w:rPr>
      <w:rFonts w:ascii="Verdana" w:eastAsia="DejaVu Sans" w:hAnsi="Verdana"/>
      <w:sz w:val="18"/>
      <w:szCs w:val="24"/>
      <w:lang w:val="nl-NL" w:eastAsia="nl-NL" w:bidi="ar-SA"/>
    </w:rPr>
  </w:style>
  <w:style w:type="paragraph" w:styleId="Kop1">
    <w:name w:val="heading 1"/>
    <w:aliases w:val="Kop 1 - nummerniveau 1,Hoofdstukkop,Hoofdstuk,hoofdstuk,Hoofdkop,Hoofdkop1,Hoofdkop2,Hoofdkop11,Hoofdkop3,Hoofdkop12,Hoofdkop21,Hoofdkop111,Hoofdkop4,Hoofdkop13,Hoofdkop22,Hoofdkop112,Hoofdkop31,Hoofdkop121,Hoofdkop211,Hoofdkop1111,Hoofdkop5"/>
    <w:basedOn w:val="Standaard"/>
    <w:next w:val="Standaardingesprongen"/>
    <w:link w:val="Kop1Char"/>
    <w:uiPriority w:val="99"/>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Hoofdstukkop Char,Hoofdstuk Char,hoofdstuk Char,Hoofdkop Char,Hoofdkop1 Char,Hoofdkop2 Char,Hoofdkop11 Char,Hoofdkop3 Char,Hoofdkop12 Char,Hoofdkop21 Char,Hoofdkop111 Char,Hoofdkop4 Char,Hoofdkop13 Char"/>
    <w:basedOn w:val="Standaardalinea-lettertype"/>
    <w:link w:val="Kop1"/>
    <w:uiPriority w:val="99"/>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aliases w:val="-_BOMW,Lijst opsomming 1,Kleurrijke lijst - accent 11,Dot pt,F5 List Paragraph,List Paragraph1,No Spacing1,List Paragraph Char Char Char,Indicator Text,Numbered Para 1,Bullet 1,Bullet Points,Párrafo de lista,MAIN CONTENT,Recommendation"/>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aliases w:val="--don't use"/>
    <w:basedOn w:val="Standaard"/>
    <w:link w:val="KoptekstChar"/>
    <w:unhideWhenUsed/>
    <w:rsid w:val="00CE441D"/>
    <w:pPr>
      <w:tabs>
        <w:tab w:val="center" w:pos="4536"/>
        <w:tab w:val="right" w:pos="9072"/>
      </w:tabs>
    </w:pPr>
  </w:style>
  <w:style w:type="character" w:customStyle="1" w:styleId="KoptekstChar">
    <w:name w:val="Koptekst Char"/>
    <w:aliases w:val="--don't use Char"/>
    <w:basedOn w:val="Standaardalinea-lettertype"/>
    <w:link w:val="Koptekst"/>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pPr>
    <w:rPr>
      <w:b/>
      <w:sz w:val="36"/>
      <w:szCs w:val="36"/>
    </w:rPr>
  </w:style>
  <w:style w:type="paragraph" w:customStyle="1" w:styleId="bSubkop">
    <w:name w:val="b_Subkop"/>
    <w:basedOn w:val="Standaard"/>
    <w:link w:val="bSubkopChar"/>
    <w:qFormat/>
    <w:rsid w:val="00B978C5"/>
    <w:pPr>
      <w:spacing w:after="200"/>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aliases w:val="-_BOMW Char,Lijst opsomming 1 Char,Kleurrijke lijst - accent 11 Char,Dot pt Char,F5 List Paragraph Char,List Paragraph1 Char,No Spacing1 Char,List Paragraph Char Char Char Char,Indicator Text Char,Numbered Para 1 Char,Bullet 1 Char"/>
    <w:basedOn w:val="Standaardalinea-lettertype"/>
    <w:link w:val="Lijstalinea"/>
    <w:uiPriority w:val="34"/>
    <w:qFormat/>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979</Words>
  <Characters>5388</Characters>
  <Application>Microsoft Office Word</Application>
  <DocSecurity>0</DocSecurity>
  <Lines>44</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Wallenburg, Kylie</dc:creator>
  <cp:keywords/>
  <dc:description/>
  <cp:lastModifiedBy>Wallenburg, Kylie</cp:lastModifiedBy>
  <cp:revision>1</cp:revision>
  <dcterms:created xsi:type="dcterms:W3CDTF">2024-10-22T12:25:00Z</dcterms:created>
  <dcterms:modified xsi:type="dcterms:W3CDTF">2024-10-22T12:27:00Z</dcterms:modified>
</cp:coreProperties>
</file>