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5B3F6D">
        <w:rPr>
          <w:rFonts w:ascii="Tahoma" w:hAnsi="Tahoma" w:cs="Tahoma"/>
        </w:rPr>
        <w:t xml:space="preserve">Bijlage 6 </w:t>
      </w:r>
      <w:r w:rsidR="00A06BF4" w:rsidRPr="005B3F6D">
        <w:rPr>
          <w:rFonts w:ascii="Tahoma" w:hAnsi="Tahoma" w:cs="Tahoma"/>
        </w:rPr>
        <w:t xml:space="preserve">Verklaring </w:t>
      </w:r>
      <w:r w:rsidR="005964BA" w:rsidRPr="005B3F6D">
        <w:rPr>
          <w:rFonts w:ascii="Tahoma" w:hAnsi="Tahoma" w:cs="Tahoma"/>
        </w:rPr>
        <w:t>O</w:t>
      </w:r>
      <w:r w:rsidR="00FD4B22" w:rsidRPr="005B3F6D">
        <w:rPr>
          <w:rFonts w:ascii="Tahoma" w:hAnsi="Tahoma" w:cs="Tahoma"/>
        </w:rPr>
        <w:t>nderaanneming</w:t>
      </w:r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14565C8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Pr="00EA1DB2">
        <w:rPr>
          <w:rFonts w:ascii="Tahoma" w:hAnsi="Tahoma" w:cs="Tahoma"/>
          <w:sz w:val="20"/>
          <w:szCs w:val="20"/>
        </w:rPr>
        <w:t xml:space="preserve">aanbesteding </w:t>
      </w:r>
      <w:r w:rsidR="00ED132D" w:rsidRPr="005B3F6D">
        <w:rPr>
          <w:rFonts w:ascii="Tahoma" w:hAnsi="Tahoma" w:cs="Tahoma"/>
          <w:i/>
          <w:sz w:val="20"/>
          <w:szCs w:val="20"/>
        </w:rPr>
        <w:t>“</w:t>
      </w:r>
      <w:proofErr w:type="spellStart"/>
      <w:r w:rsidR="001A38F3">
        <w:rPr>
          <w:rFonts w:ascii="Tahoma" w:hAnsi="Tahoma" w:cs="Tahoma"/>
          <w:i/>
          <w:sz w:val="20"/>
          <w:szCs w:val="20"/>
        </w:rPr>
        <w:t>W</w:t>
      </w:r>
      <w:r w:rsidR="00BA1219">
        <w:rPr>
          <w:rFonts w:ascii="Tahoma" w:hAnsi="Tahoma" w:cs="Tahoma"/>
          <w:i/>
          <w:sz w:val="20"/>
          <w:szCs w:val="20"/>
        </w:rPr>
        <w:t>mo</w:t>
      </w:r>
      <w:proofErr w:type="spellEnd"/>
      <w:r w:rsidR="00BA1219">
        <w:rPr>
          <w:rFonts w:ascii="Tahoma" w:hAnsi="Tahoma" w:cs="Tahoma"/>
          <w:i/>
          <w:sz w:val="20"/>
          <w:szCs w:val="20"/>
        </w:rPr>
        <w:t xml:space="preserve"> trapliften</w:t>
      </w:r>
      <w:r w:rsidR="00ED132D" w:rsidRPr="005B3F6D">
        <w:rPr>
          <w:rFonts w:ascii="Tahoma" w:hAnsi="Tahoma" w:cs="Tahoma"/>
          <w:i/>
          <w:sz w:val="20"/>
          <w:szCs w:val="20"/>
        </w:rPr>
        <w:t>”</w:t>
      </w:r>
      <w:r w:rsidR="00ED132D" w:rsidRPr="005B3F6D">
        <w:rPr>
          <w:rFonts w:ascii="Tahoma" w:hAnsi="Tahoma" w:cs="Tahoma"/>
          <w:sz w:val="20"/>
          <w:szCs w:val="20"/>
        </w:rPr>
        <w:t xml:space="preserve"> </w:t>
      </w:r>
      <w:r w:rsidRPr="005B3F6D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2FB" w14:textId="77777777" w:rsidR="00A86668" w:rsidRDefault="00A86668">
      <w:r>
        <w:separator/>
      </w:r>
    </w:p>
  </w:endnote>
  <w:endnote w:type="continuationSeparator" w:id="0">
    <w:p w14:paraId="2F98FBD2" w14:textId="77777777" w:rsidR="00A86668" w:rsidRDefault="00A86668">
      <w:r>
        <w:continuationSeparator/>
      </w:r>
    </w:p>
  </w:endnote>
  <w:endnote w:type="continuationNotice" w:id="1">
    <w:p w14:paraId="2F1C58C2" w14:textId="77777777" w:rsidR="006647A8" w:rsidRDefault="006647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C50D5A">
            <w:rPr>
              <w:sz w:val="18"/>
              <w:szCs w:val="18"/>
            </w:rPr>
            <w:t xml:space="preserve">Bijlage </w:t>
          </w:r>
          <w:r w:rsidR="00EE6BAF" w:rsidRPr="00C50D5A">
            <w:rPr>
              <w:sz w:val="18"/>
              <w:szCs w:val="18"/>
            </w:rPr>
            <w:t xml:space="preserve"> </w:t>
          </w:r>
          <w:r w:rsidRPr="00C50D5A"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BB2C76">
            <w:fldChar w:fldCharType="begin"/>
          </w:r>
          <w:r w:rsidR="00BB2C76">
            <w:instrText xml:space="preserve"> NUMPAGES   \* MERGEFORMAT </w:instrText>
          </w:r>
          <w:r w:rsidR="00BB2C76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BB2C76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A80D" w14:textId="77777777" w:rsidR="00A86668" w:rsidRDefault="00A86668">
      <w:r>
        <w:separator/>
      </w:r>
    </w:p>
  </w:footnote>
  <w:footnote w:type="continuationSeparator" w:id="0">
    <w:p w14:paraId="3742DE08" w14:textId="77777777" w:rsidR="00A86668" w:rsidRDefault="00A86668">
      <w:r>
        <w:continuationSeparator/>
      </w:r>
    </w:p>
  </w:footnote>
  <w:footnote w:type="continuationNotice" w:id="1">
    <w:p w14:paraId="0D585338" w14:textId="77777777" w:rsidR="006647A8" w:rsidRDefault="006647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0E67"/>
    <w:rsid w:val="00016399"/>
    <w:rsid w:val="00087548"/>
    <w:rsid w:val="000C3419"/>
    <w:rsid w:val="000D6259"/>
    <w:rsid w:val="000F4819"/>
    <w:rsid w:val="00187726"/>
    <w:rsid w:val="00197563"/>
    <w:rsid w:val="001A38F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C3D33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B3F6D"/>
    <w:rsid w:val="005C7C1B"/>
    <w:rsid w:val="005D72D0"/>
    <w:rsid w:val="005F2DEE"/>
    <w:rsid w:val="0060677A"/>
    <w:rsid w:val="0062560E"/>
    <w:rsid w:val="00647267"/>
    <w:rsid w:val="006647A8"/>
    <w:rsid w:val="006C1D87"/>
    <w:rsid w:val="00760ED4"/>
    <w:rsid w:val="007F6422"/>
    <w:rsid w:val="008049FF"/>
    <w:rsid w:val="00815203"/>
    <w:rsid w:val="008241AE"/>
    <w:rsid w:val="00851E8F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1219"/>
    <w:rsid w:val="00BA3E33"/>
    <w:rsid w:val="00BB019B"/>
    <w:rsid w:val="00BB2787"/>
    <w:rsid w:val="00BC7585"/>
    <w:rsid w:val="00BD5DCB"/>
    <w:rsid w:val="00BF0F42"/>
    <w:rsid w:val="00C2139E"/>
    <w:rsid w:val="00C50D5A"/>
    <w:rsid w:val="00C52941"/>
    <w:rsid w:val="00C61870"/>
    <w:rsid w:val="00C74673"/>
    <w:rsid w:val="00CA07FB"/>
    <w:rsid w:val="00CA4F54"/>
    <w:rsid w:val="00CB0E2E"/>
    <w:rsid w:val="00CC0E79"/>
    <w:rsid w:val="00D068C5"/>
    <w:rsid w:val="00D07C9D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A121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A121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A1219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qFormat/>
    <w:rsid w:val="00D07C9D"/>
    <w:rPr>
      <w:rFonts w:ascii="Arial" w:eastAsiaTheme="minorHAnsi" w:hAnsi="Arial" w:cstheme="minorBidi"/>
      <w:kern w:val="2"/>
      <w:sz w:val="24"/>
      <w:szCs w:val="22"/>
      <w:lang w:eastAsia="en-US"/>
      <w14:ligatures w14:val="standardContextual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3.xml><?xml version="1.0" encoding="utf-8"?>
<ds:datastoreItem xmlns:ds="http://schemas.openxmlformats.org/officeDocument/2006/customXml" ds:itemID="{55FA3FC5-861E-4B58-B66C-213EAFE793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2024-04-25T08:53:00Z</dcterms:created>
  <dcterms:modified xsi:type="dcterms:W3CDTF">2024-04-25T08:53:00Z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