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3E72B" w14:textId="77777777" w:rsidR="00BD29DA" w:rsidRPr="00EC1BFF" w:rsidRDefault="002F188E" w:rsidP="008E0A54">
      <w:pPr>
        <w:tabs>
          <w:tab w:val="right" w:pos="9356"/>
        </w:tabs>
        <w:spacing w:before="240"/>
        <w:rPr>
          <w:rFonts w:eastAsia="Cambria"/>
          <w:color w:val="FFFFFF"/>
          <w:sz w:val="32"/>
          <w:szCs w:val="32"/>
          <w:lang w:eastAsia="en-US"/>
        </w:rPr>
      </w:pPr>
      <w:r>
        <w:rPr>
          <w:rFonts w:eastAsia="Cambria"/>
          <w:noProof/>
          <w:szCs w:val="24"/>
        </w:rPr>
        <mc:AlternateContent>
          <mc:Choice Requires="wps">
            <w:drawing>
              <wp:anchor distT="0" distB="0" distL="114300" distR="114300" simplePos="0" relativeHeight="251658240" behindDoc="0" locked="0" layoutInCell="1" allowOverlap="1" wp14:anchorId="1AFD8BD9" wp14:editId="0BEABCB5">
                <wp:simplePos x="0" y="0"/>
                <wp:positionH relativeFrom="column">
                  <wp:posOffset>2396490</wp:posOffset>
                </wp:positionH>
                <wp:positionV relativeFrom="paragraph">
                  <wp:posOffset>112395</wp:posOffset>
                </wp:positionV>
                <wp:extent cx="3901440" cy="339725"/>
                <wp:effectExtent l="1270" t="635" r="2540" b="254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144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2C3059" w14:textId="32B8CB41" w:rsidR="00BD29DA" w:rsidRPr="008E0A54" w:rsidRDefault="00D807F3" w:rsidP="008E0A54">
                            <w:pPr>
                              <w:jc w:val="right"/>
                              <w:rPr>
                                <w:color w:val="FFFFFF" w:themeColor="background1"/>
                                <w:sz w:val="28"/>
                                <w:szCs w:val="28"/>
                              </w:rPr>
                            </w:pPr>
                            <w:r>
                              <w:rPr>
                                <w:color w:val="FFFFFF" w:themeColor="background1"/>
                                <w:sz w:val="28"/>
                                <w:szCs w:val="28"/>
                              </w:rPr>
                              <w:t xml:space="preserve">Bijlage </w:t>
                            </w:r>
                            <w:r w:rsidR="009711CC">
                              <w:rPr>
                                <w:color w:val="FFFFFF" w:themeColor="background1"/>
                                <w:sz w:val="28"/>
                                <w:szCs w:val="28"/>
                              </w:rPr>
                              <w:t>9</w:t>
                            </w:r>
                            <w:r>
                              <w:rPr>
                                <w:color w:val="FFFFFF" w:themeColor="background1"/>
                                <w:sz w:val="28"/>
                                <w:szCs w:val="28"/>
                              </w:rPr>
                              <w:t xml:space="preserve"> –</w:t>
                            </w:r>
                            <w:r w:rsidR="00677878">
                              <w:rPr>
                                <w:color w:val="FFFFFF" w:themeColor="background1"/>
                                <w:sz w:val="28"/>
                                <w:szCs w:val="28"/>
                              </w:rPr>
                              <w:t xml:space="preserve"> </w:t>
                            </w:r>
                            <w:r w:rsidR="009711CC">
                              <w:rPr>
                                <w:color w:val="FFFFFF" w:themeColor="background1"/>
                                <w:sz w:val="28"/>
                                <w:szCs w:val="28"/>
                              </w:rPr>
                              <w:t xml:space="preserve">Concept </w:t>
                            </w:r>
                            <w:r w:rsidR="00677878">
                              <w:rPr>
                                <w:color w:val="FFFFFF" w:themeColor="background1"/>
                                <w:sz w:val="28"/>
                                <w:szCs w:val="28"/>
                              </w:rPr>
                              <w:t>O</w:t>
                            </w:r>
                            <w:r>
                              <w:rPr>
                                <w:color w:val="FFFFFF" w:themeColor="background1"/>
                                <w:sz w:val="28"/>
                                <w:szCs w:val="28"/>
                              </w:rPr>
                              <w:t>vereenkomst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AFD8BD9" id="_x0000_t202" coordsize="21600,21600" o:spt="202" path="m,l,21600r21600,l21600,xe">
                <v:stroke joinstyle="miter"/>
                <v:path gradientshapeok="t" o:connecttype="rect"/>
              </v:shapetype>
              <v:shape id="Tekstvak 1" o:spid="_x0000_s1026" type="#_x0000_t202" style="position:absolute;margin-left:188.7pt;margin-top:8.85pt;width:307.2pt;height: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" filled="f" stroked="f" strokeweight=".5pt">
                <v:textbox>
                  <w:txbxContent>
                    <w:p w14:paraId="492C3059" w14:textId="32B8CB41" w:rsidR="00BD29DA" w:rsidRPr="008E0A54" w:rsidRDefault="00D807F3" w:rsidP="008E0A54">
                      <w:pPr>
                        <w:jc w:val="right"/>
                        <w:rPr>
                          <w:color w:val="FFFFFF" w:themeColor="background1"/>
                          <w:sz w:val="28"/>
                          <w:szCs w:val="28"/>
                        </w:rPr>
                      </w:pPr>
                      <w:r>
                        <w:rPr>
                          <w:color w:val="FFFFFF" w:themeColor="background1"/>
                          <w:sz w:val="28"/>
                          <w:szCs w:val="28"/>
                        </w:rPr>
                        <w:t xml:space="preserve">Bijlage </w:t>
                      </w:r>
                      <w:r w:rsidR="009711CC">
                        <w:rPr>
                          <w:color w:val="FFFFFF" w:themeColor="background1"/>
                          <w:sz w:val="28"/>
                          <w:szCs w:val="28"/>
                        </w:rPr>
                        <w:t>9</w:t>
                      </w:r>
                      <w:r>
                        <w:rPr>
                          <w:color w:val="FFFFFF" w:themeColor="background1"/>
                          <w:sz w:val="28"/>
                          <w:szCs w:val="28"/>
                        </w:rPr>
                        <w:t xml:space="preserve"> –</w:t>
                      </w:r>
                      <w:r w:rsidR="00677878">
                        <w:rPr>
                          <w:color w:val="FFFFFF" w:themeColor="background1"/>
                          <w:sz w:val="28"/>
                          <w:szCs w:val="28"/>
                        </w:rPr>
                        <w:t xml:space="preserve"> </w:t>
                      </w:r>
                      <w:r w:rsidR="009711CC">
                        <w:rPr>
                          <w:color w:val="FFFFFF" w:themeColor="background1"/>
                          <w:sz w:val="28"/>
                          <w:szCs w:val="28"/>
                        </w:rPr>
                        <w:t xml:space="preserve">Concept </w:t>
                      </w:r>
                      <w:r w:rsidR="00677878">
                        <w:rPr>
                          <w:color w:val="FFFFFF" w:themeColor="background1"/>
                          <w:sz w:val="28"/>
                          <w:szCs w:val="28"/>
                        </w:rPr>
                        <w:t>O</w:t>
                      </w:r>
                      <w:r>
                        <w:rPr>
                          <w:color w:val="FFFFFF" w:themeColor="background1"/>
                          <w:sz w:val="28"/>
                          <w:szCs w:val="28"/>
                        </w:rPr>
                        <w:t>vereenkomst</w:t>
                      </w:r>
                    </w:p>
                  </w:txbxContent>
                </v:textbox>
              </v:shape>
            </w:pict>
          </mc:Fallback>
        </mc:AlternateContent>
      </w:r>
      <w:r w:rsidR="002055AE">
        <w:rPr>
          <w:rFonts w:eastAsia="Cambria"/>
          <w:noProof/>
          <w:szCs w:val="24"/>
        </w:rPr>
        <w:drawing>
          <wp:anchor distT="0" distB="0" distL="114300" distR="114300" simplePos="0" relativeHeight="251659264" behindDoc="1" locked="0" layoutInCell="1" allowOverlap="1" wp14:anchorId="47561A0F" wp14:editId="4D329507">
            <wp:simplePos x="0" y="0"/>
            <wp:positionH relativeFrom="column">
              <wp:posOffset>-520700</wp:posOffset>
            </wp:positionH>
            <wp:positionV relativeFrom="paragraph">
              <wp:posOffset>-52070</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p>
    <w:p w14:paraId="3608381C" w14:textId="77777777" w:rsidR="00BD29DA" w:rsidRPr="00EC1BFF" w:rsidRDefault="00BD29DA" w:rsidP="00EC1BFF">
      <w:pPr>
        <w:rPr>
          <w:rFonts w:eastAsia="Cambria"/>
          <w:szCs w:val="24"/>
          <w:lang w:eastAsia="en-US"/>
        </w:rPr>
      </w:pPr>
    </w:p>
    <w:p w14:paraId="745D5BB1" w14:textId="77777777" w:rsidR="00BD29DA" w:rsidRPr="00EC1BFF" w:rsidRDefault="00BD29DA" w:rsidP="00EC1BFF">
      <w:pPr>
        <w:rPr>
          <w:rFonts w:eastAsia="Cambria"/>
          <w:szCs w:val="24"/>
          <w:lang w:eastAsia="en-US"/>
        </w:rPr>
      </w:pPr>
    </w:p>
    <w:p w14:paraId="3C93871E" w14:textId="77777777" w:rsidR="00BD29DA" w:rsidRPr="001A0C50" w:rsidRDefault="00BD29DA" w:rsidP="001A0C50">
      <w:pPr>
        <w:rPr>
          <w:b/>
          <w:sz w:val="28"/>
          <w:szCs w:val="28"/>
          <w:lang w:eastAsia="en-US"/>
        </w:rPr>
      </w:pPr>
    </w:p>
    <w:p w14:paraId="02B36072" w14:textId="77777777" w:rsidR="00BD29DA" w:rsidRPr="00EC1BFF" w:rsidRDefault="00BD29DA" w:rsidP="00EC1BFF">
      <w:pPr>
        <w:rPr>
          <w:rFonts w:eastAsia="Cambria"/>
          <w:szCs w:val="24"/>
          <w:lang w:eastAsia="en-US"/>
        </w:rPr>
      </w:pPr>
    </w:p>
    <w:p w14:paraId="3687A106" w14:textId="77777777" w:rsidR="00FA12FF" w:rsidRDefault="00FA12FF" w:rsidP="00FA12FF">
      <w:pPr>
        <w:jc w:val="center"/>
        <w:rPr>
          <w:sz w:val="48"/>
          <w:szCs w:val="48"/>
        </w:rPr>
      </w:pPr>
    </w:p>
    <w:p w14:paraId="0C393216" w14:textId="77777777" w:rsidR="00FA12FF" w:rsidRDefault="00FA12FF" w:rsidP="00FA12FF">
      <w:pPr>
        <w:jc w:val="center"/>
        <w:rPr>
          <w:sz w:val="48"/>
          <w:szCs w:val="48"/>
        </w:rPr>
      </w:pPr>
      <w:r w:rsidRPr="001C53A6">
        <w:rPr>
          <w:sz w:val="48"/>
          <w:szCs w:val="48"/>
        </w:rPr>
        <w:t>Gemeente Midden-Drenthe</w:t>
      </w:r>
    </w:p>
    <w:p w14:paraId="09432460" w14:textId="77777777" w:rsidR="00E8410E" w:rsidRPr="001C53A6" w:rsidRDefault="00E8410E" w:rsidP="00FA12FF">
      <w:pPr>
        <w:jc w:val="center"/>
        <w:rPr>
          <w:sz w:val="48"/>
          <w:szCs w:val="48"/>
        </w:rPr>
      </w:pPr>
    </w:p>
    <w:p w14:paraId="6FD73B0F" w14:textId="77777777" w:rsidR="00FA12FF" w:rsidRDefault="00582318" w:rsidP="00FA12FF">
      <w:pPr>
        <w:jc w:val="center"/>
        <w:rPr>
          <w:sz w:val="48"/>
          <w:szCs w:val="48"/>
        </w:rPr>
      </w:pPr>
      <w:r>
        <w:rPr>
          <w:sz w:val="48"/>
          <w:szCs w:val="48"/>
        </w:rPr>
        <w:t>&amp;</w:t>
      </w:r>
    </w:p>
    <w:p w14:paraId="2F019387" w14:textId="77777777" w:rsidR="00582318" w:rsidRPr="001C53A6" w:rsidRDefault="00582318" w:rsidP="00FA12FF">
      <w:pPr>
        <w:jc w:val="center"/>
        <w:rPr>
          <w:sz w:val="48"/>
          <w:szCs w:val="48"/>
        </w:rPr>
      </w:pPr>
    </w:p>
    <w:p w14:paraId="6A857D3A" w14:textId="1BE7841E" w:rsidR="00FA12FF" w:rsidRPr="00582318" w:rsidRDefault="009711CC" w:rsidP="00FA12FF">
      <w:pPr>
        <w:jc w:val="center"/>
        <w:rPr>
          <w:sz w:val="48"/>
          <w:szCs w:val="48"/>
        </w:rPr>
      </w:pPr>
      <w:r>
        <w:rPr>
          <w:sz w:val="48"/>
          <w:szCs w:val="48"/>
        </w:rPr>
        <w:t>OPDRACHTNEMER</w:t>
      </w:r>
    </w:p>
    <w:p w14:paraId="1E221C73" w14:textId="77777777" w:rsidR="00FA12FF" w:rsidRPr="001C53A6" w:rsidRDefault="00FA12FF" w:rsidP="00FA12FF">
      <w:pPr>
        <w:jc w:val="center"/>
        <w:rPr>
          <w:sz w:val="48"/>
          <w:szCs w:val="48"/>
        </w:rPr>
      </w:pPr>
    </w:p>
    <w:p w14:paraId="1DAA1D5A" w14:textId="77777777" w:rsidR="00FA12FF" w:rsidRPr="001C53A6" w:rsidRDefault="00FA12FF" w:rsidP="00FA12FF">
      <w:pPr>
        <w:tabs>
          <w:tab w:val="left" w:pos="670"/>
        </w:tabs>
        <w:rPr>
          <w:sz w:val="48"/>
          <w:szCs w:val="48"/>
        </w:rPr>
      </w:pPr>
      <w:r w:rsidRPr="001C53A6">
        <w:rPr>
          <w:sz w:val="48"/>
          <w:szCs w:val="48"/>
        </w:rPr>
        <w:tab/>
      </w:r>
    </w:p>
    <w:p w14:paraId="2234DAAB" w14:textId="77777777" w:rsidR="00FA12FF" w:rsidRPr="001C53A6" w:rsidRDefault="00FA12FF" w:rsidP="00FA12FF">
      <w:pPr>
        <w:jc w:val="center"/>
        <w:rPr>
          <w:sz w:val="48"/>
          <w:szCs w:val="48"/>
        </w:rPr>
      </w:pPr>
    </w:p>
    <w:p w14:paraId="60B584D9" w14:textId="77777777" w:rsidR="00FA12FF" w:rsidRPr="001C53A6" w:rsidRDefault="00FA12FF" w:rsidP="00FA12FF">
      <w:pPr>
        <w:jc w:val="center"/>
        <w:rPr>
          <w:sz w:val="48"/>
          <w:szCs w:val="48"/>
        </w:rPr>
      </w:pPr>
    </w:p>
    <w:p w14:paraId="2EB6518C" w14:textId="77777777" w:rsidR="00FA12FF" w:rsidRPr="001C53A6" w:rsidRDefault="00FA12FF" w:rsidP="00B35F7C">
      <w:pPr>
        <w:rPr>
          <w:sz w:val="48"/>
          <w:szCs w:val="48"/>
        </w:rPr>
      </w:pPr>
    </w:p>
    <w:p w14:paraId="23634419" w14:textId="52DF75A4" w:rsidR="00C659C8" w:rsidRDefault="004565C9" w:rsidP="00B3592C">
      <w:pPr>
        <w:jc w:val="center"/>
        <w:rPr>
          <w:sz w:val="48"/>
          <w:szCs w:val="48"/>
        </w:rPr>
      </w:pPr>
      <w:r>
        <w:rPr>
          <w:sz w:val="48"/>
          <w:szCs w:val="48"/>
        </w:rPr>
        <w:t xml:space="preserve">Overeenkomst </w:t>
      </w:r>
      <w:r w:rsidR="00C659C8" w:rsidRPr="00C659C8">
        <w:rPr>
          <w:sz w:val="48"/>
          <w:szCs w:val="48"/>
        </w:rPr>
        <w:t xml:space="preserve">voor </w:t>
      </w:r>
      <w:r w:rsidR="006534F9">
        <w:rPr>
          <w:sz w:val="48"/>
          <w:szCs w:val="48"/>
        </w:rPr>
        <w:t xml:space="preserve">de </w:t>
      </w:r>
      <w:proofErr w:type="spellStart"/>
      <w:r w:rsidR="006534F9">
        <w:rPr>
          <w:sz w:val="48"/>
          <w:szCs w:val="48"/>
        </w:rPr>
        <w:t>Bulkelevering</w:t>
      </w:r>
      <w:proofErr w:type="spellEnd"/>
      <w:r w:rsidR="006534F9">
        <w:rPr>
          <w:sz w:val="48"/>
          <w:szCs w:val="48"/>
        </w:rPr>
        <w:t xml:space="preserve"> van Dieselbrandstof en </w:t>
      </w:r>
      <w:proofErr w:type="spellStart"/>
      <w:r w:rsidR="006534F9">
        <w:rPr>
          <w:sz w:val="48"/>
          <w:szCs w:val="48"/>
        </w:rPr>
        <w:t>AdBlue</w:t>
      </w:r>
      <w:proofErr w:type="spellEnd"/>
      <w:r w:rsidR="00C659C8" w:rsidRPr="00C659C8">
        <w:rPr>
          <w:sz w:val="48"/>
          <w:szCs w:val="48"/>
        </w:rPr>
        <w:t xml:space="preserve"> </w:t>
      </w:r>
    </w:p>
    <w:p w14:paraId="32383D90" w14:textId="7D16C38D" w:rsidR="004565C9" w:rsidRPr="00F43E13" w:rsidRDefault="00C659C8" w:rsidP="00F43E13">
      <w:pPr>
        <w:pStyle w:val="Default"/>
        <w:jc w:val="center"/>
        <w:rPr>
          <w:rFonts w:asciiTheme="minorHAnsi" w:hAnsiTheme="minorHAnsi"/>
          <w:sz w:val="48"/>
          <w:szCs w:val="48"/>
        </w:rPr>
      </w:pPr>
      <w:r w:rsidRPr="00F43E13">
        <w:rPr>
          <w:rFonts w:asciiTheme="minorHAnsi" w:hAnsiTheme="minorHAnsi"/>
          <w:sz w:val="48"/>
          <w:szCs w:val="48"/>
        </w:rPr>
        <w:t xml:space="preserve">zaaknummer </w:t>
      </w:r>
      <w:r w:rsidR="00DA4509" w:rsidRPr="00DA4509">
        <w:rPr>
          <w:rFonts w:asciiTheme="minorHAnsi" w:hAnsiTheme="minorHAnsi"/>
          <w:sz w:val="48"/>
          <w:szCs w:val="48"/>
        </w:rPr>
        <w:t>4748928</w:t>
      </w:r>
    </w:p>
    <w:p w14:paraId="329E85EB" w14:textId="77777777" w:rsidR="00FA12FF" w:rsidRPr="001C53A6" w:rsidRDefault="00FA12FF" w:rsidP="00FA12FF">
      <w:r w:rsidRPr="001C53A6">
        <w:t xml:space="preserve"> </w:t>
      </w:r>
    </w:p>
    <w:p w14:paraId="06846297" w14:textId="77777777" w:rsidR="00FA12FF" w:rsidRPr="001C53A6" w:rsidRDefault="00FA12FF" w:rsidP="00FA12FF"/>
    <w:p w14:paraId="1FC6E2A5" w14:textId="77777777" w:rsidR="00FA12FF" w:rsidRPr="001C53A6" w:rsidRDefault="00FA12FF" w:rsidP="00FA12FF"/>
    <w:p w14:paraId="2BF198BA" w14:textId="77777777" w:rsidR="00FA12FF" w:rsidRPr="001C53A6" w:rsidRDefault="00FA12FF" w:rsidP="00FA12FF"/>
    <w:p w14:paraId="6E7CE7AB" w14:textId="77777777" w:rsidR="00FA12FF" w:rsidRPr="001C53A6" w:rsidRDefault="00FA12FF" w:rsidP="00FA12FF"/>
    <w:p w14:paraId="48D06BA1" w14:textId="77777777" w:rsidR="00FA12FF" w:rsidRPr="001C53A6" w:rsidRDefault="00FA12FF" w:rsidP="00FA12FF"/>
    <w:p w14:paraId="7EBDD787" w14:textId="77777777" w:rsidR="00FA12FF" w:rsidRPr="001C53A6" w:rsidRDefault="00FA12FF" w:rsidP="00FA12FF"/>
    <w:p w14:paraId="5402404A" w14:textId="77777777" w:rsidR="00FA12FF" w:rsidRPr="001C53A6" w:rsidRDefault="00FA12FF" w:rsidP="00FA12FF"/>
    <w:p w14:paraId="75694699" w14:textId="77777777" w:rsidR="00FA12FF" w:rsidRPr="001C53A6" w:rsidRDefault="00FA12FF" w:rsidP="00FA12FF"/>
    <w:p w14:paraId="62C6551D" w14:textId="77777777" w:rsidR="00FA12FF" w:rsidRDefault="00FA12FF" w:rsidP="00FA12FF"/>
    <w:p w14:paraId="6DBC2B59" w14:textId="77777777" w:rsidR="00B35F7C" w:rsidRDefault="00B35F7C" w:rsidP="00FA12FF"/>
    <w:p w14:paraId="66D7F229" w14:textId="77777777" w:rsidR="00B35F7C" w:rsidRDefault="00B35F7C" w:rsidP="00FA12FF"/>
    <w:p w14:paraId="0572006A" w14:textId="77777777" w:rsidR="00B35F7C" w:rsidRDefault="00B35F7C" w:rsidP="00FA12FF"/>
    <w:p w14:paraId="01869D1B" w14:textId="77777777" w:rsidR="00B35F7C" w:rsidRDefault="00B35F7C" w:rsidP="00FA12FF"/>
    <w:p w14:paraId="2445C9EF" w14:textId="77777777" w:rsidR="00B35F7C" w:rsidRDefault="00B35F7C" w:rsidP="00FA12FF"/>
    <w:p w14:paraId="2460A759" w14:textId="77777777" w:rsidR="00B35F7C" w:rsidRPr="001C53A6" w:rsidRDefault="00B35F7C" w:rsidP="00FA12FF"/>
    <w:p w14:paraId="2B00D84A" w14:textId="77777777" w:rsidR="00E8410E" w:rsidRDefault="00E8410E" w:rsidP="00FA12FF">
      <w:pPr>
        <w:spacing w:line="20" w:lineRule="atLeast"/>
        <w:rPr>
          <w:b/>
          <w:sz w:val="20"/>
        </w:rPr>
      </w:pPr>
    </w:p>
    <w:p w14:paraId="5A764DA2" w14:textId="77777777" w:rsidR="00FA12FF" w:rsidRPr="00D614FF" w:rsidRDefault="00FA12FF" w:rsidP="00FA12FF">
      <w:pPr>
        <w:spacing w:line="20" w:lineRule="atLeast"/>
        <w:rPr>
          <w:b/>
          <w:sz w:val="20"/>
        </w:rPr>
      </w:pPr>
      <w:r w:rsidRPr="00D614FF">
        <w:rPr>
          <w:b/>
          <w:sz w:val="20"/>
        </w:rPr>
        <w:t>DE ONDERGETEKENDEN:</w:t>
      </w:r>
    </w:p>
    <w:p w14:paraId="078D31A2" w14:textId="77777777" w:rsidR="00FA12FF" w:rsidRPr="00D614FF" w:rsidRDefault="00FA12FF" w:rsidP="00FA12FF">
      <w:pPr>
        <w:spacing w:line="20" w:lineRule="atLeast"/>
        <w:rPr>
          <w:sz w:val="20"/>
        </w:rPr>
      </w:pPr>
    </w:p>
    <w:p w14:paraId="4EB5D3B1" w14:textId="74DAE422" w:rsidR="00B3592C" w:rsidRPr="001B4268" w:rsidRDefault="00FA12FF" w:rsidP="00B3592C">
      <w:pPr>
        <w:pStyle w:val="Lijstalinea"/>
        <w:numPr>
          <w:ilvl w:val="0"/>
          <w:numId w:val="7"/>
        </w:numPr>
        <w:spacing w:line="20" w:lineRule="atLeast"/>
        <w:ind w:left="567" w:hanging="567"/>
        <w:rPr>
          <w:rFonts w:ascii="Calibri" w:hAnsi="Calibri"/>
          <w:sz w:val="20"/>
          <w:szCs w:val="20"/>
        </w:rPr>
      </w:pPr>
      <w:r w:rsidRPr="00B3592C">
        <w:rPr>
          <w:rFonts w:ascii="Calibri" w:hAnsi="Calibri"/>
          <w:sz w:val="20"/>
          <w:szCs w:val="20"/>
        </w:rPr>
        <w:t xml:space="preserve">De gemeente Midden-Drenthe, </w:t>
      </w:r>
      <w:r w:rsidR="00F26D04">
        <w:rPr>
          <w:rFonts w:ascii="Calibri" w:hAnsi="Calibri"/>
          <w:sz w:val="20"/>
          <w:szCs w:val="20"/>
        </w:rPr>
        <w:t xml:space="preserve">gevestigd aan Raadhuisplein 1 te Beilen, </w:t>
      </w:r>
      <w:r w:rsidR="00AC22BF">
        <w:rPr>
          <w:rFonts w:ascii="Calibri" w:hAnsi="Calibri"/>
          <w:sz w:val="20"/>
          <w:szCs w:val="20"/>
        </w:rPr>
        <w:t>op grond van art. 171 Gemeentewet</w:t>
      </w:r>
      <w:r w:rsidR="002F4C88">
        <w:rPr>
          <w:rFonts w:ascii="Calibri" w:hAnsi="Calibri"/>
          <w:sz w:val="20"/>
          <w:szCs w:val="20"/>
        </w:rPr>
        <w:t xml:space="preserve"> </w:t>
      </w:r>
      <w:r w:rsidR="00B3592C" w:rsidRPr="001B4268">
        <w:rPr>
          <w:sz w:val="20"/>
        </w:rPr>
        <w:t xml:space="preserve">rechtsgeldig vertegenwoordigd door </w:t>
      </w:r>
      <w:r w:rsidR="002F4C88">
        <w:rPr>
          <w:sz w:val="20"/>
        </w:rPr>
        <w:t>M.F.V. Damsma</w:t>
      </w:r>
      <w:r w:rsidR="00B3592C">
        <w:rPr>
          <w:sz w:val="20"/>
        </w:rPr>
        <w:t xml:space="preserve">, </w:t>
      </w:r>
      <w:r w:rsidR="002F4C88">
        <w:rPr>
          <w:sz w:val="20"/>
        </w:rPr>
        <w:t>burgemeester</w:t>
      </w:r>
      <w:r w:rsidR="00B3592C">
        <w:rPr>
          <w:sz w:val="20"/>
        </w:rPr>
        <w:t xml:space="preserve">, </w:t>
      </w:r>
      <w:r w:rsidR="00B3592C" w:rsidRPr="001B4268">
        <w:rPr>
          <w:rFonts w:ascii="Calibri" w:hAnsi="Calibri"/>
          <w:sz w:val="20"/>
          <w:szCs w:val="20"/>
        </w:rPr>
        <w:t xml:space="preserve">hierna te noemen: </w:t>
      </w:r>
      <w:r w:rsidR="0086446D">
        <w:rPr>
          <w:rFonts w:ascii="Calibri" w:hAnsi="Calibri"/>
          <w:b/>
          <w:sz w:val="20"/>
          <w:szCs w:val="20"/>
        </w:rPr>
        <w:t>O</w:t>
      </w:r>
      <w:r w:rsidR="00B3592C" w:rsidRPr="001B4268">
        <w:rPr>
          <w:rFonts w:ascii="Calibri" w:hAnsi="Calibri"/>
          <w:b/>
          <w:sz w:val="20"/>
          <w:szCs w:val="20"/>
        </w:rPr>
        <w:t>pdrachtgever</w:t>
      </w:r>
      <w:r w:rsidR="00B3592C" w:rsidRPr="001B4268">
        <w:rPr>
          <w:rFonts w:ascii="Calibri" w:hAnsi="Calibri"/>
          <w:sz w:val="20"/>
          <w:szCs w:val="20"/>
        </w:rPr>
        <w:t>;</w:t>
      </w:r>
    </w:p>
    <w:p w14:paraId="3086FDDA" w14:textId="77777777" w:rsidR="00B3592C" w:rsidRPr="00D614FF" w:rsidRDefault="00B3592C" w:rsidP="00B3592C">
      <w:pPr>
        <w:spacing w:line="20" w:lineRule="atLeast"/>
        <w:ind w:left="567" w:hanging="567"/>
        <w:rPr>
          <w:sz w:val="20"/>
        </w:rPr>
      </w:pPr>
    </w:p>
    <w:p w14:paraId="72431E04" w14:textId="4387424C" w:rsidR="00277775" w:rsidRPr="00277775" w:rsidRDefault="00277775" w:rsidP="00277775">
      <w:pPr>
        <w:pStyle w:val="Lijstalinea"/>
        <w:numPr>
          <w:ilvl w:val="0"/>
          <w:numId w:val="7"/>
        </w:numPr>
        <w:spacing w:line="20" w:lineRule="atLeast"/>
        <w:ind w:left="567" w:hanging="567"/>
        <w:rPr>
          <w:rFonts w:ascii="Calibri" w:hAnsi="Calibri"/>
          <w:b/>
          <w:bCs/>
          <w:sz w:val="20"/>
          <w:szCs w:val="20"/>
        </w:rPr>
      </w:pPr>
      <w:r w:rsidRPr="00277775">
        <w:rPr>
          <w:sz w:val="20"/>
        </w:rPr>
        <w:t xml:space="preserve">NAAM LEVERANCIER. statutair gevestigd te PLAATS + ADRES, geregistreerd in het Handelsregister onder KvK nr. XXXXX, rechtsgeldig vertegenwoordigd door NAAM + FUNCTIE, hierna te noemen: </w:t>
      </w:r>
      <w:r w:rsidRPr="00277775">
        <w:rPr>
          <w:b/>
          <w:bCs/>
          <w:sz w:val="20"/>
        </w:rPr>
        <w:t xml:space="preserve">"Opdrachtnemer"; </w:t>
      </w:r>
    </w:p>
    <w:p w14:paraId="575EA496" w14:textId="77777777" w:rsidR="00277775" w:rsidRPr="009C4B96" w:rsidRDefault="00277775" w:rsidP="00277775">
      <w:pPr>
        <w:pStyle w:val="Lijstalinea"/>
        <w:spacing w:line="20" w:lineRule="atLeast"/>
        <w:ind w:left="567"/>
        <w:rPr>
          <w:rFonts w:ascii="Calibri" w:hAnsi="Calibri"/>
          <w:sz w:val="20"/>
          <w:szCs w:val="20"/>
        </w:rPr>
      </w:pPr>
    </w:p>
    <w:p w14:paraId="3DDF71B3" w14:textId="77777777" w:rsidR="00B3592C" w:rsidRDefault="00B3592C" w:rsidP="00B3592C">
      <w:pPr>
        <w:spacing w:line="20" w:lineRule="atLeast"/>
        <w:ind w:left="567" w:hanging="567"/>
        <w:rPr>
          <w:sz w:val="20"/>
        </w:rPr>
      </w:pPr>
    </w:p>
    <w:p w14:paraId="4019A629" w14:textId="77777777" w:rsidR="00FA12FF" w:rsidRPr="00D614FF" w:rsidRDefault="00FA12FF" w:rsidP="00FA12FF">
      <w:pPr>
        <w:spacing w:line="20" w:lineRule="atLeast"/>
        <w:rPr>
          <w:sz w:val="20"/>
        </w:rPr>
      </w:pPr>
      <w:r w:rsidRPr="00D614FF">
        <w:rPr>
          <w:rFonts w:eastAsia="MS Mincho"/>
          <w:sz w:val="20"/>
          <w:lang w:eastAsia="en-US"/>
        </w:rPr>
        <w:t xml:space="preserve">de ondergetekenden hierna </w:t>
      </w:r>
      <w:r w:rsidR="00017914">
        <w:rPr>
          <w:rFonts w:eastAsia="MS Mincho"/>
          <w:sz w:val="20"/>
          <w:lang w:eastAsia="en-US"/>
        </w:rPr>
        <w:t xml:space="preserve">tevens </w:t>
      </w:r>
      <w:r w:rsidRPr="00D614FF">
        <w:rPr>
          <w:rFonts w:eastAsia="MS Mincho"/>
          <w:sz w:val="20"/>
          <w:lang w:eastAsia="en-US"/>
        </w:rPr>
        <w:t>gezamenlijk en ieder afzonderlijk te noemen: “Partijen” respectievelijk “Partij”.</w:t>
      </w:r>
    </w:p>
    <w:p w14:paraId="33084D56" w14:textId="77777777" w:rsidR="00FA12FF" w:rsidRPr="00D614FF" w:rsidRDefault="00FA12FF" w:rsidP="00FA12FF">
      <w:pPr>
        <w:spacing w:line="20" w:lineRule="atLeast"/>
        <w:rPr>
          <w:sz w:val="20"/>
        </w:rPr>
      </w:pPr>
    </w:p>
    <w:p w14:paraId="608B98EF" w14:textId="77777777" w:rsidR="00FA12FF" w:rsidRPr="00D614FF" w:rsidRDefault="00FA12FF" w:rsidP="00FA12FF">
      <w:pPr>
        <w:spacing w:line="20" w:lineRule="atLeast"/>
        <w:rPr>
          <w:sz w:val="20"/>
        </w:rPr>
      </w:pPr>
      <w:r w:rsidRPr="00D614FF">
        <w:rPr>
          <w:b/>
          <w:sz w:val="20"/>
        </w:rPr>
        <w:t>OVERWEGENDE</w:t>
      </w:r>
      <w:r>
        <w:rPr>
          <w:b/>
          <w:sz w:val="20"/>
        </w:rPr>
        <w:t xml:space="preserve"> DAT</w:t>
      </w:r>
      <w:r w:rsidRPr="00D614FF">
        <w:rPr>
          <w:b/>
          <w:sz w:val="20"/>
        </w:rPr>
        <w:t>:</w:t>
      </w:r>
      <w:r w:rsidRPr="00D614FF">
        <w:rPr>
          <w:sz w:val="20"/>
        </w:rPr>
        <w:t xml:space="preserve"> </w:t>
      </w:r>
    </w:p>
    <w:p w14:paraId="6676E79B" w14:textId="77777777" w:rsidR="00FA12FF" w:rsidRPr="00D614FF" w:rsidRDefault="00FA12FF" w:rsidP="00FA12FF">
      <w:pPr>
        <w:spacing w:line="20" w:lineRule="atLeast"/>
        <w:rPr>
          <w:sz w:val="20"/>
        </w:rPr>
      </w:pPr>
    </w:p>
    <w:p w14:paraId="5B5F2660" w14:textId="6C879187" w:rsidR="00EA08A4" w:rsidRDefault="004565C9" w:rsidP="00E9607F">
      <w:pPr>
        <w:pStyle w:val="Lijstalinea"/>
        <w:numPr>
          <w:ilvl w:val="0"/>
          <w:numId w:val="5"/>
        </w:numPr>
        <w:spacing w:line="20" w:lineRule="atLeast"/>
        <w:ind w:left="567" w:hanging="567"/>
        <w:rPr>
          <w:rFonts w:ascii="Calibri" w:hAnsi="Calibri"/>
          <w:sz w:val="20"/>
          <w:szCs w:val="20"/>
        </w:rPr>
      </w:pPr>
      <w:r w:rsidRPr="00E9607F">
        <w:rPr>
          <w:rFonts w:ascii="Calibri" w:hAnsi="Calibri"/>
          <w:sz w:val="20"/>
          <w:szCs w:val="20"/>
        </w:rPr>
        <w:t>Opdrachtgever een o</w:t>
      </w:r>
      <w:r w:rsidR="00FA12FF" w:rsidRPr="00E9607F">
        <w:rPr>
          <w:rFonts w:ascii="Calibri" w:hAnsi="Calibri"/>
          <w:sz w:val="20"/>
          <w:szCs w:val="20"/>
        </w:rPr>
        <w:t>veree</w:t>
      </w:r>
      <w:r w:rsidR="00B35F7C" w:rsidRPr="00E9607F">
        <w:rPr>
          <w:rFonts w:ascii="Calibri" w:hAnsi="Calibri"/>
          <w:sz w:val="20"/>
          <w:szCs w:val="20"/>
        </w:rPr>
        <w:t xml:space="preserve">nkomst wenst af te sluiten voor </w:t>
      </w:r>
      <w:r w:rsidR="006534F9">
        <w:rPr>
          <w:rFonts w:ascii="Calibri" w:hAnsi="Calibri"/>
          <w:sz w:val="20"/>
          <w:szCs w:val="20"/>
        </w:rPr>
        <w:t xml:space="preserve">de bulklevering van Dieselbrandstof en </w:t>
      </w:r>
      <w:proofErr w:type="spellStart"/>
      <w:r w:rsidR="006534F9">
        <w:rPr>
          <w:rFonts w:ascii="Calibri" w:hAnsi="Calibri"/>
          <w:sz w:val="20"/>
          <w:szCs w:val="20"/>
        </w:rPr>
        <w:t>AdBlue</w:t>
      </w:r>
      <w:proofErr w:type="spellEnd"/>
      <w:r w:rsidR="006534F9">
        <w:rPr>
          <w:rFonts w:ascii="Calibri" w:hAnsi="Calibri"/>
          <w:sz w:val="20"/>
          <w:szCs w:val="20"/>
        </w:rPr>
        <w:t xml:space="preserve"> voor een periode van twee (2) jaar</w:t>
      </w:r>
      <w:r w:rsidR="00D1123C">
        <w:rPr>
          <w:rFonts w:ascii="Calibri" w:hAnsi="Calibri"/>
          <w:sz w:val="20"/>
          <w:szCs w:val="20"/>
        </w:rPr>
        <w:t>;</w:t>
      </w:r>
    </w:p>
    <w:p w14:paraId="6C5027C9" w14:textId="513CE0A2" w:rsidR="00B3592C" w:rsidRPr="00E9607F" w:rsidRDefault="00B3592C" w:rsidP="00E9607F">
      <w:pPr>
        <w:pStyle w:val="Lijstalinea"/>
        <w:numPr>
          <w:ilvl w:val="0"/>
          <w:numId w:val="5"/>
        </w:numPr>
        <w:spacing w:line="20" w:lineRule="atLeast"/>
        <w:ind w:left="567" w:hanging="567"/>
        <w:rPr>
          <w:rFonts w:ascii="Calibri" w:hAnsi="Calibri"/>
          <w:sz w:val="20"/>
          <w:szCs w:val="20"/>
        </w:rPr>
      </w:pPr>
      <w:r w:rsidRPr="00E9607F">
        <w:rPr>
          <w:sz w:val="20"/>
        </w:rPr>
        <w:t xml:space="preserve">Opdrachtgever op </w:t>
      </w:r>
      <w:r w:rsidR="00647B29">
        <w:rPr>
          <w:sz w:val="20"/>
        </w:rPr>
        <w:t>18 oktober 2024</w:t>
      </w:r>
      <w:r w:rsidRPr="00E9607F">
        <w:rPr>
          <w:sz w:val="20"/>
        </w:rPr>
        <w:t xml:space="preserve"> een aanbesteding heeft gehouden voor </w:t>
      </w:r>
      <w:r w:rsidRPr="00E9607F">
        <w:rPr>
          <w:rFonts w:ascii="Calibri" w:hAnsi="Calibri"/>
          <w:sz w:val="20"/>
          <w:szCs w:val="20"/>
        </w:rPr>
        <w:t xml:space="preserve">levering van </w:t>
      </w:r>
      <w:r w:rsidR="006534F9">
        <w:rPr>
          <w:rFonts w:ascii="Calibri" w:hAnsi="Calibri"/>
          <w:sz w:val="20"/>
          <w:szCs w:val="20"/>
        </w:rPr>
        <w:t xml:space="preserve">Dieselbrandstof en </w:t>
      </w:r>
      <w:proofErr w:type="spellStart"/>
      <w:r w:rsidR="006534F9">
        <w:rPr>
          <w:rFonts w:ascii="Calibri" w:hAnsi="Calibri"/>
          <w:sz w:val="20"/>
          <w:szCs w:val="20"/>
        </w:rPr>
        <w:t>AdBlue</w:t>
      </w:r>
      <w:proofErr w:type="spellEnd"/>
      <w:r w:rsidRPr="00E9607F">
        <w:rPr>
          <w:rFonts w:ascii="Calibri" w:hAnsi="Calibri"/>
          <w:sz w:val="20"/>
          <w:szCs w:val="20"/>
        </w:rPr>
        <w:t xml:space="preserve"> gedurende </w:t>
      </w:r>
      <w:r w:rsidR="006534F9">
        <w:rPr>
          <w:rFonts w:ascii="Calibri" w:hAnsi="Calibri"/>
          <w:sz w:val="20"/>
          <w:szCs w:val="20"/>
        </w:rPr>
        <w:t>twee (2</w:t>
      </w:r>
      <w:r w:rsidRPr="00E9607F">
        <w:rPr>
          <w:rFonts w:ascii="Calibri" w:hAnsi="Calibri"/>
          <w:sz w:val="20"/>
          <w:szCs w:val="20"/>
        </w:rPr>
        <w:t>) jaar</w:t>
      </w:r>
      <w:r w:rsidRPr="00E9607F">
        <w:rPr>
          <w:sz w:val="20"/>
        </w:rPr>
        <w:t xml:space="preserve">, conform de aanbestedingsleidraad d.d. </w:t>
      </w:r>
      <w:r w:rsidR="00647B29">
        <w:rPr>
          <w:sz w:val="20"/>
        </w:rPr>
        <w:t>18 oktober</w:t>
      </w:r>
      <w:r w:rsidR="006E6DCA">
        <w:rPr>
          <w:sz w:val="20"/>
        </w:rPr>
        <w:t xml:space="preserve"> 202</w:t>
      </w:r>
      <w:r w:rsidR="00647B29">
        <w:rPr>
          <w:sz w:val="20"/>
        </w:rPr>
        <w:t>4</w:t>
      </w:r>
      <w:r w:rsidRPr="00E9607F">
        <w:rPr>
          <w:sz w:val="20"/>
        </w:rPr>
        <w:t xml:space="preserve"> met zaaknummer </w:t>
      </w:r>
      <w:r w:rsidR="00647B29">
        <w:rPr>
          <w:sz w:val="20"/>
        </w:rPr>
        <w:t>4748928</w:t>
      </w:r>
      <w:r w:rsidRPr="00E9607F">
        <w:rPr>
          <w:sz w:val="20"/>
        </w:rPr>
        <w:t xml:space="preserve"> (inclusief bijlagen);</w:t>
      </w:r>
    </w:p>
    <w:p w14:paraId="5A132DF9" w14:textId="605BAC87" w:rsidR="00B3592C" w:rsidRPr="00B3592C" w:rsidRDefault="00B3592C" w:rsidP="00B3592C">
      <w:pPr>
        <w:pStyle w:val="Lijstalinea"/>
        <w:numPr>
          <w:ilvl w:val="0"/>
          <w:numId w:val="5"/>
        </w:numPr>
        <w:spacing w:line="20" w:lineRule="atLeast"/>
        <w:ind w:left="567" w:hanging="567"/>
        <w:rPr>
          <w:rFonts w:ascii="Calibri" w:hAnsi="Calibri"/>
          <w:sz w:val="20"/>
          <w:szCs w:val="20"/>
        </w:rPr>
      </w:pPr>
      <w:r w:rsidRPr="00B3592C">
        <w:rPr>
          <w:sz w:val="20"/>
        </w:rPr>
        <w:t xml:space="preserve">Opdrachtnemer op bovengenoemde aanbesteding een inschrijving d.d. </w:t>
      </w:r>
      <w:r w:rsidR="00647B29">
        <w:rPr>
          <w:sz w:val="20"/>
        </w:rPr>
        <w:t>DATUM</w:t>
      </w:r>
      <w:r w:rsidRPr="00B3592C">
        <w:rPr>
          <w:sz w:val="20"/>
        </w:rPr>
        <w:t xml:space="preserve"> heeft ingediend</w:t>
      </w:r>
      <w:r>
        <w:rPr>
          <w:sz w:val="20"/>
        </w:rPr>
        <w:t>;</w:t>
      </w:r>
    </w:p>
    <w:p w14:paraId="2CD78F49" w14:textId="26816560" w:rsidR="00B3592C" w:rsidRPr="00B3592C" w:rsidRDefault="00B3592C" w:rsidP="00B3592C">
      <w:pPr>
        <w:pStyle w:val="Lijstalinea"/>
        <w:numPr>
          <w:ilvl w:val="0"/>
          <w:numId w:val="5"/>
        </w:numPr>
        <w:spacing w:line="20" w:lineRule="atLeast"/>
        <w:ind w:left="567" w:hanging="567"/>
        <w:rPr>
          <w:rFonts w:ascii="Calibri" w:hAnsi="Calibri"/>
          <w:sz w:val="20"/>
          <w:szCs w:val="20"/>
        </w:rPr>
      </w:pPr>
      <w:r w:rsidRPr="00B3592C">
        <w:rPr>
          <w:sz w:val="20"/>
        </w:rPr>
        <w:t xml:space="preserve">Opdrachtgever heeft geoordeeld dat opdrachtnemer de economisch meest voordelige inschrijving op basis van </w:t>
      </w:r>
      <w:r w:rsidR="00647B29">
        <w:rPr>
          <w:sz w:val="20"/>
        </w:rPr>
        <w:t>laagste prijs</w:t>
      </w:r>
      <w:r w:rsidRPr="00B3592C">
        <w:rPr>
          <w:sz w:val="20"/>
        </w:rPr>
        <w:t xml:space="preserve"> heeft ingediend, zodat opdrachtgever op </w:t>
      </w:r>
      <w:r w:rsidR="00647B29">
        <w:rPr>
          <w:sz w:val="20"/>
        </w:rPr>
        <w:t>DATUM</w:t>
      </w:r>
      <w:r w:rsidRPr="00B3592C">
        <w:rPr>
          <w:sz w:val="20"/>
        </w:rPr>
        <w:t xml:space="preserve"> de opdracht aan opdrachtnemer heeft gegund;</w:t>
      </w:r>
    </w:p>
    <w:p w14:paraId="64A0B796" w14:textId="3C48CF51" w:rsidR="00B3592C" w:rsidRPr="00B3592C" w:rsidRDefault="00E9607F" w:rsidP="00B3592C">
      <w:pPr>
        <w:pStyle w:val="Lijstalinea"/>
        <w:numPr>
          <w:ilvl w:val="0"/>
          <w:numId w:val="5"/>
        </w:numPr>
        <w:spacing w:line="20" w:lineRule="atLeast"/>
        <w:ind w:left="567" w:hanging="567"/>
        <w:rPr>
          <w:rFonts w:ascii="Calibri" w:hAnsi="Calibri"/>
          <w:sz w:val="20"/>
          <w:szCs w:val="20"/>
        </w:rPr>
      </w:pPr>
      <w:r>
        <w:rPr>
          <w:rFonts w:ascii="Calibri" w:hAnsi="Calibri"/>
          <w:sz w:val="20"/>
          <w:szCs w:val="20"/>
        </w:rPr>
        <w:t>Pa</w:t>
      </w:r>
      <w:r w:rsidR="00FA12FF" w:rsidRPr="00B3592C">
        <w:rPr>
          <w:rFonts w:ascii="Calibri" w:hAnsi="Calibri"/>
          <w:sz w:val="20"/>
          <w:szCs w:val="20"/>
        </w:rPr>
        <w:t>rtijen de voorwaarden, waaronder de opdrachten uitgevoerd zullen worden, contractueel wensen vast te leggen middels deze overeenkomst;</w:t>
      </w:r>
    </w:p>
    <w:p w14:paraId="04AFEE0E" w14:textId="77777777" w:rsidR="00B3592C" w:rsidRPr="00D614FF" w:rsidRDefault="00B3592C" w:rsidP="00FA12FF">
      <w:pPr>
        <w:spacing w:line="20" w:lineRule="atLeast"/>
        <w:rPr>
          <w:sz w:val="20"/>
        </w:rPr>
      </w:pPr>
    </w:p>
    <w:p w14:paraId="6C4C4C86" w14:textId="52661F52" w:rsidR="00FA12FF" w:rsidRPr="00D614FF" w:rsidRDefault="00FA12FF" w:rsidP="00FA12FF">
      <w:pPr>
        <w:spacing w:line="20" w:lineRule="atLeast"/>
        <w:rPr>
          <w:sz w:val="20"/>
        </w:rPr>
      </w:pPr>
    </w:p>
    <w:p w14:paraId="4620AEC9" w14:textId="77777777" w:rsidR="00FA12FF" w:rsidRPr="00D614FF" w:rsidRDefault="00FA12FF" w:rsidP="00FA12FF">
      <w:pPr>
        <w:spacing w:line="20" w:lineRule="atLeast"/>
        <w:rPr>
          <w:sz w:val="20"/>
        </w:rPr>
      </w:pPr>
    </w:p>
    <w:p w14:paraId="6EDE2378" w14:textId="77777777" w:rsidR="00FA12FF" w:rsidRPr="00D614FF" w:rsidRDefault="00FA12FF" w:rsidP="00FA12FF">
      <w:pPr>
        <w:spacing w:line="20" w:lineRule="atLeast"/>
        <w:rPr>
          <w:b/>
          <w:sz w:val="20"/>
        </w:rPr>
      </w:pPr>
      <w:r w:rsidRPr="00D614FF">
        <w:rPr>
          <w:b/>
          <w:sz w:val="20"/>
        </w:rPr>
        <w:t>KOMEN OVEREEN ALS VOLGT:</w:t>
      </w:r>
    </w:p>
    <w:p w14:paraId="5B039340" w14:textId="77777777" w:rsidR="00FA12FF" w:rsidRPr="00D614FF" w:rsidRDefault="00FA12FF" w:rsidP="00FA12FF">
      <w:pPr>
        <w:spacing w:line="20" w:lineRule="atLeast"/>
        <w:rPr>
          <w:rFonts w:asciiTheme="minorHAnsi" w:hAnsiTheme="minorHAnsi" w:cs="Arial"/>
          <w:sz w:val="20"/>
        </w:rPr>
      </w:pPr>
    </w:p>
    <w:p w14:paraId="3334E461" w14:textId="77777777" w:rsidR="0041094B" w:rsidRPr="0041094B" w:rsidRDefault="00FA12FF" w:rsidP="0041094B">
      <w:pPr>
        <w:pStyle w:val="Normaalweb"/>
        <w:numPr>
          <w:ilvl w:val="0"/>
          <w:numId w:val="1"/>
        </w:numPr>
        <w:spacing w:before="0" w:beforeAutospacing="0" w:after="0" w:afterAutospacing="0" w:line="20" w:lineRule="atLeast"/>
        <w:ind w:left="567" w:hanging="567"/>
        <w:rPr>
          <w:b/>
          <w:sz w:val="20"/>
          <w:szCs w:val="20"/>
        </w:rPr>
      </w:pPr>
      <w:r w:rsidRPr="00D614FF">
        <w:rPr>
          <w:rFonts w:ascii="Calibri" w:hAnsi="Calibri"/>
          <w:b/>
          <w:sz w:val="20"/>
          <w:szCs w:val="20"/>
        </w:rPr>
        <w:t>Inhoud Opdracht</w:t>
      </w:r>
    </w:p>
    <w:p w14:paraId="4A99AE26" w14:textId="734B6CEA" w:rsidR="003B11A3" w:rsidRDefault="0041094B" w:rsidP="0041094B">
      <w:pPr>
        <w:pStyle w:val="Normaalweb"/>
        <w:spacing w:before="0" w:beforeAutospacing="0" w:after="0" w:afterAutospacing="0" w:line="20" w:lineRule="atLeast"/>
        <w:ind w:left="567" w:hanging="567"/>
        <w:rPr>
          <w:rFonts w:ascii="Calibri" w:eastAsia="MS Mincho" w:hAnsi="Calibri"/>
          <w:sz w:val="20"/>
          <w:szCs w:val="20"/>
          <w:lang w:eastAsia="en-US"/>
        </w:rPr>
      </w:pPr>
      <w:r w:rsidRPr="0041094B">
        <w:rPr>
          <w:rFonts w:ascii="Calibri" w:hAnsi="Calibri"/>
          <w:sz w:val="20"/>
          <w:szCs w:val="20"/>
        </w:rPr>
        <w:t>1.1.</w:t>
      </w:r>
      <w:r w:rsidRPr="0041094B">
        <w:rPr>
          <w:rFonts w:ascii="Calibri" w:hAnsi="Calibri"/>
          <w:sz w:val="20"/>
          <w:szCs w:val="20"/>
        </w:rPr>
        <w:tab/>
      </w:r>
      <w:r w:rsidR="00FA12FF" w:rsidRPr="0041094B">
        <w:rPr>
          <w:rFonts w:ascii="Calibri" w:eastAsia="MS Mincho" w:hAnsi="Calibri"/>
          <w:sz w:val="20"/>
          <w:szCs w:val="20"/>
          <w:lang w:eastAsia="en-US"/>
        </w:rPr>
        <w:t xml:space="preserve">De opdracht van de </w:t>
      </w:r>
      <w:r w:rsidR="002F188E" w:rsidRPr="0041094B">
        <w:rPr>
          <w:rFonts w:ascii="Calibri" w:eastAsia="MS Mincho" w:hAnsi="Calibri"/>
          <w:sz w:val="20"/>
          <w:szCs w:val="20"/>
          <w:lang w:eastAsia="en-US"/>
        </w:rPr>
        <w:t>o</w:t>
      </w:r>
      <w:r w:rsidR="00FA12FF" w:rsidRPr="0041094B">
        <w:rPr>
          <w:rFonts w:ascii="Calibri" w:eastAsia="MS Mincho" w:hAnsi="Calibri"/>
          <w:sz w:val="20"/>
          <w:szCs w:val="20"/>
          <w:lang w:eastAsia="en-US"/>
        </w:rPr>
        <w:t xml:space="preserve">pdrachtgever aan </w:t>
      </w:r>
      <w:r w:rsidR="006971FF" w:rsidRPr="0041094B">
        <w:rPr>
          <w:rFonts w:ascii="Calibri" w:eastAsia="MS Mincho" w:hAnsi="Calibri"/>
          <w:sz w:val="20"/>
          <w:szCs w:val="20"/>
          <w:lang w:eastAsia="en-US"/>
        </w:rPr>
        <w:t>o</w:t>
      </w:r>
      <w:r w:rsidR="00FA12FF" w:rsidRPr="0041094B">
        <w:rPr>
          <w:rFonts w:ascii="Calibri" w:eastAsia="MS Mincho" w:hAnsi="Calibri"/>
          <w:sz w:val="20"/>
          <w:szCs w:val="20"/>
          <w:lang w:eastAsia="en-US"/>
        </w:rPr>
        <w:t xml:space="preserve">pdrachtnemer houdt in: </w:t>
      </w:r>
      <w:r w:rsidR="00CE33F6" w:rsidRPr="0041094B">
        <w:rPr>
          <w:rFonts w:ascii="Calibri" w:eastAsia="MS Mincho" w:hAnsi="Calibri"/>
          <w:sz w:val="20"/>
          <w:szCs w:val="20"/>
          <w:lang w:eastAsia="en-US"/>
        </w:rPr>
        <w:t xml:space="preserve">het </w:t>
      </w:r>
      <w:r w:rsidR="00C659C8" w:rsidRPr="0041094B">
        <w:rPr>
          <w:rFonts w:ascii="Calibri" w:eastAsia="MS Mincho" w:hAnsi="Calibri"/>
          <w:sz w:val="20"/>
          <w:szCs w:val="20"/>
          <w:lang w:eastAsia="en-US"/>
        </w:rPr>
        <w:t xml:space="preserve">leveren </w:t>
      </w:r>
      <w:r w:rsidR="006534F9">
        <w:rPr>
          <w:rFonts w:ascii="Calibri" w:eastAsia="MS Mincho" w:hAnsi="Calibri"/>
          <w:sz w:val="20"/>
          <w:szCs w:val="20"/>
          <w:lang w:eastAsia="en-US"/>
        </w:rPr>
        <w:t xml:space="preserve">van Dieselbrandstof en </w:t>
      </w:r>
      <w:proofErr w:type="spellStart"/>
      <w:r w:rsidR="006534F9">
        <w:rPr>
          <w:rFonts w:ascii="Calibri" w:eastAsia="MS Mincho" w:hAnsi="Calibri"/>
          <w:sz w:val="20"/>
          <w:szCs w:val="20"/>
          <w:lang w:eastAsia="en-US"/>
        </w:rPr>
        <w:t>AdBlue</w:t>
      </w:r>
      <w:proofErr w:type="spellEnd"/>
      <w:r>
        <w:rPr>
          <w:rFonts w:ascii="Calibri" w:eastAsia="MS Mincho" w:hAnsi="Calibri"/>
          <w:sz w:val="20"/>
          <w:szCs w:val="20"/>
          <w:lang w:eastAsia="en-US"/>
        </w:rPr>
        <w:t xml:space="preserve"> zoals beschreven in bijlage 1</w:t>
      </w:r>
      <w:r w:rsidR="00C659C8" w:rsidRPr="0041094B">
        <w:rPr>
          <w:rFonts w:ascii="Calibri" w:eastAsia="MS Mincho" w:hAnsi="Calibri"/>
          <w:sz w:val="20"/>
          <w:szCs w:val="20"/>
          <w:lang w:eastAsia="en-US"/>
        </w:rPr>
        <w:t xml:space="preserve"> Programma van Eisen</w:t>
      </w:r>
      <w:r w:rsidR="00FA12FF" w:rsidRPr="0041094B">
        <w:rPr>
          <w:rFonts w:ascii="Calibri" w:eastAsia="MS Mincho" w:hAnsi="Calibri"/>
          <w:sz w:val="20"/>
          <w:szCs w:val="20"/>
          <w:lang w:eastAsia="en-US"/>
        </w:rPr>
        <w:t xml:space="preserve">. </w:t>
      </w:r>
    </w:p>
    <w:p w14:paraId="0F2A26D2" w14:textId="16208529" w:rsidR="00FA12FF" w:rsidRPr="0041094B" w:rsidRDefault="003B11A3" w:rsidP="0041094B">
      <w:pPr>
        <w:pStyle w:val="Normaalweb"/>
        <w:spacing w:before="0" w:beforeAutospacing="0" w:after="0" w:afterAutospacing="0" w:line="20" w:lineRule="atLeast"/>
        <w:ind w:left="567" w:hanging="567"/>
        <w:rPr>
          <w:b/>
          <w:sz w:val="20"/>
          <w:szCs w:val="20"/>
        </w:rPr>
      </w:pPr>
      <w:r>
        <w:rPr>
          <w:rFonts w:ascii="Calibri" w:eastAsia="MS Mincho" w:hAnsi="Calibri"/>
          <w:sz w:val="20"/>
          <w:szCs w:val="20"/>
          <w:lang w:eastAsia="en-US"/>
        </w:rPr>
        <w:t>1.2</w:t>
      </w:r>
      <w:r>
        <w:rPr>
          <w:rFonts w:ascii="Calibri" w:eastAsia="MS Mincho" w:hAnsi="Calibri"/>
          <w:sz w:val="20"/>
          <w:szCs w:val="20"/>
          <w:lang w:eastAsia="en-US"/>
        </w:rPr>
        <w:tab/>
      </w:r>
      <w:r w:rsidR="00B35F7C" w:rsidRPr="0041094B">
        <w:rPr>
          <w:rFonts w:ascii="Calibri" w:eastAsia="MS Mincho" w:hAnsi="Calibri"/>
          <w:sz w:val="20"/>
          <w:szCs w:val="20"/>
          <w:lang w:eastAsia="en-US"/>
        </w:rPr>
        <w:t xml:space="preserve">De </w:t>
      </w:r>
      <w:r w:rsidR="00BB55A3" w:rsidRPr="0041094B">
        <w:rPr>
          <w:rFonts w:ascii="Calibri" w:eastAsia="MS Mincho" w:hAnsi="Calibri"/>
          <w:sz w:val="20"/>
          <w:szCs w:val="20"/>
          <w:lang w:eastAsia="en-US"/>
        </w:rPr>
        <w:t>Aanbestedingsleidraad</w:t>
      </w:r>
      <w:r w:rsidR="006534F9">
        <w:rPr>
          <w:rFonts w:ascii="Calibri" w:eastAsia="MS Mincho" w:hAnsi="Calibri"/>
          <w:sz w:val="20"/>
          <w:szCs w:val="20"/>
          <w:lang w:eastAsia="en-US"/>
        </w:rPr>
        <w:t xml:space="preserve"> Openbare Europese Aanbesteding Bulklevering Dieselbrandstof en </w:t>
      </w:r>
      <w:proofErr w:type="spellStart"/>
      <w:r w:rsidR="006534F9">
        <w:rPr>
          <w:rFonts w:ascii="Calibri" w:eastAsia="MS Mincho" w:hAnsi="Calibri"/>
          <w:sz w:val="20"/>
          <w:szCs w:val="20"/>
          <w:lang w:eastAsia="en-US"/>
        </w:rPr>
        <w:t>AdBlue</w:t>
      </w:r>
      <w:proofErr w:type="spellEnd"/>
      <w:r w:rsidR="00FA12FF" w:rsidRPr="0041094B">
        <w:rPr>
          <w:rFonts w:ascii="Calibri" w:eastAsia="MS Mincho" w:hAnsi="Calibri"/>
          <w:sz w:val="20"/>
          <w:szCs w:val="20"/>
          <w:lang w:eastAsia="en-US"/>
        </w:rPr>
        <w:t>, de nota(‘s) van inlichtingen en de bijlagen zijn een integraal onderdeel van de overeenkomst. In geval van tegenstrijdigheid tussen deze overeenkomst en bepalingen van de bijlagen prevaleren te allen tijde de bepalingen van de</w:t>
      </w:r>
      <w:r w:rsidR="0047267A">
        <w:rPr>
          <w:rFonts w:ascii="Calibri" w:eastAsia="MS Mincho" w:hAnsi="Calibri"/>
          <w:sz w:val="20"/>
          <w:szCs w:val="20"/>
          <w:lang w:eastAsia="en-US"/>
        </w:rPr>
        <w:t>ze</w:t>
      </w:r>
      <w:r w:rsidR="00FA12FF" w:rsidRPr="0041094B">
        <w:rPr>
          <w:rFonts w:ascii="Calibri" w:eastAsia="MS Mincho" w:hAnsi="Calibri"/>
          <w:sz w:val="20"/>
          <w:szCs w:val="20"/>
          <w:lang w:eastAsia="en-US"/>
        </w:rPr>
        <w:t xml:space="preserve"> overeenkomst. In geval van strijdigheid tussen bepalingen van de bijlagen geldt de volgende rangorde, in afnemende volgorde van belangrijkheid:</w:t>
      </w:r>
    </w:p>
    <w:p w14:paraId="5F200800" w14:textId="77777777" w:rsidR="00FA12FF" w:rsidRPr="00D614FF" w:rsidRDefault="00FA12FF" w:rsidP="00FA12FF">
      <w:pPr>
        <w:pStyle w:val="Normaalweb"/>
        <w:numPr>
          <w:ilvl w:val="0"/>
          <w:numId w:val="2"/>
        </w:numPr>
        <w:spacing w:before="0" w:beforeAutospacing="0" w:after="0" w:afterAutospacing="0" w:line="20" w:lineRule="atLeast"/>
        <w:rPr>
          <w:rFonts w:asciiTheme="minorHAnsi" w:hAnsiTheme="minorHAnsi"/>
          <w:sz w:val="20"/>
          <w:szCs w:val="20"/>
        </w:rPr>
      </w:pPr>
      <w:r w:rsidRPr="00D614FF">
        <w:rPr>
          <w:rFonts w:ascii="Calibri" w:eastAsia="MS Mincho" w:hAnsi="Calibri"/>
          <w:sz w:val="20"/>
          <w:szCs w:val="20"/>
          <w:lang w:eastAsia="en-US"/>
        </w:rPr>
        <w:t>De overeenkomst</w:t>
      </w:r>
    </w:p>
    <w:p w14:paraId="6ADFCD4D" w14:textId="77777777" w:rsidR="00FA12FF" w:rsidRPr="00D614FF" w:rsidRDefault="00FA12FF" w:rsidP="00FA12FF">
      <w:pPr>
        <w:pStyle w:val="Normaalweb"/>
        <w:numPr>
          <w:ilvl w:val="0"/>
          <w:numId w:val="2"/>
        </w:numPr>
        <w:spacing w:before="0" w:beforeAutospacing="0" w:after="0" w:afterAutospacing="0" w:line="20" w:lineRule="atLeast"/>
        <w:rPr>
          <w:rFonts w:asciiTheme="minorHAnsi" w:hAnsiTheme="minorHAnsi"/>
          <w:sz w:val="20"/>
          <w:szCs w:val="20"/>
        </w:rPr>
      </w:pPr>
      <w:r w:rsidRPr="00D614FF">
        <w:rPr>
          <w:rFonts w:ascii="Calibri" w:eastAsia="MS Mincho" w:hAnsi="Calibri"/>
          <w:sz w:val="20"/>
          <w:szCs w:val="20"/>
          <w:lang w:eastAsia="en-US"/>
        </w:rPr>
        <w:t>Nota(‘s) van Inlichtingen</w:t>
      </w:r>
    </w:p>
    <w:p w14:paraId="26D3F2FE" w14:textId="77777777" w:rsidR="00FA12FF" w:rsidRPr="00D614FF" w:rsidRDefault="00BB55A3" w:rsidP="00FA12FF">
      <w:pPr>
        <w:pStyle w:val="Normaalweb"/>
        <w:numPr>
          <w:ilvl w:val="0"/>
          <w:numId w:val="2"/>
        </w:numPr>
        <w:spacing w:before="0" w:beforeAutospacing="0" w:after="0" w:afterAutospacing="0" w:line="20" w:lineRule="atLeast"/>
        <w:rPr>
          <w:rFonts w:asciiTheme="minorHAnsi" w:hAnsiTheme="minorHAnsi"/>
          <w:sz w:val="20"/>
          <w:szCs w:val="20"/>
        </w:rPr>
      </w:pPr>
      <w:r>
        <w:rPr>
          <w:rFonts w:ascii="Calibri" w:eastAsia="MS Mincho" w:hAnsi="Calibri"/>
          <w:sz w:val="20"/>
          <w:szCs w:val="20"/>
          <w:lang w:eastAsia="en-US"/>
        </w:rPr>
        <w:t>Aanbestedingsleidraad</w:t>
      </w:r>
      <w:r w:rsidR="00FA12FF" w:rsidRPr="00D614FF">
        <w:rPr>
          <w:rFonts w:ascii="Calibri" w:eastAsia="MS Mincho" w:hAnsi="Calibri"/>
          <w:sz w:val="20"/>
          <w:szCs w:val="20"/>
          <w:lang w:eastAsia="en-US"/>
        </w:rPr>
        <w:t xml:space="preserve"> </w:t>
      </w:r>
      <w:r w:rsidR="006971FF">
        <w:rPr>
          <w:rFonts w:ascii="Calibri" w:eastAsia="MS Mincho" w:hAnsi="Calibri"/>
          <w:sz w:val="20"/>
          <w:szCs w:val="20"/>
          <w:lang w:eastAsia="en-US"/>
        </w:rPr>
        <w:t xml:space="preserve">van opdrachtgever </w:t>
      </w:r>
      <w:r w:rsidR="00FA12FF" w:rsidRPr="00D614FF">
        <w:rPr>
          <w:rFonts w:ascii="Calibri" w:eastAsia="MS Mincho" w:hAnsi="Calibri"/>
          <w:sz w:val="20"/>
          <w:szCs w:val="20"/>
          <w:lang w:eastAsia="en-US"/>
        </w:rPr>
        <w:t>incl. bijlagen</w:t>
      </w:r>
    </w:p>
    <w:p w14:paraId="2C1DC308" w14:textId="77777777" w:rsidR="00FA12FF" w:rsidRPr="00C51423" w:rsidRDefault="00FA12FF" w:rsidP="00FA12FF">
      <w:pPr>
        <w:pStyle w:val="Normaalweb"/>
        <w:numPr>
          <w:ilvl w:val="0"/>
          <w:numId w:val="2"/>
        </w:numPr>
        <w:spacing w:before="0" w:beforeAutospacing="0" w:after="0" w:afterAutospacing="0" w:line="20" w:lineRule="atLeast"/>
        <w:rPr>
          <w:rFonts w:asciiTheme="minorHAnsi" w:hAnsiTheme="minorHAnsi"/>
          <w:sz w:val="20"/>
          <w:szCs w:val="20"/>
        </w:rPr>
      </w:pPr>
      <w:r w:rsidRPr="00D614FF">
        <w:rPr>
          <w:rFonts w:ascii="Calibri" w:eastAsia="MS Mincho" w:hAnsi="Calibri"/>
          <w:sz w:val="20"/>
          <w:szCs w:val="20"/>
          <w:lang w:eastAsia="en-US"/>
        </w:rPr>
        <w:t xml:space="preserve">De algemene inkoopvoorwaarden gemeente Midden-Drenthe </w:t>
      </w:r>
    </w:p>
    <w:p w14:paraId="0CCFCBB2" w14:textId="77777777" w:rsidR="006971FF" w:rsidRPr="00D614FF" w:rsidRDefault="006971FF" w:rsidP="00FA12FF">
      <w:pPr>
        <w:pStyle w:val="Normaalweb"/>
        <w:numPr>
          <w:ilvl w:val="0"/>
          <w:numId w:val="2"/>
        </w:numPr>
        <w:spacing w:before="0" w:beforeAutospacing="0" w:after="0" w:afterAutospacing="0" w:line="20" w:lineRule="atLeast"/>
        <w:rPr>
          <w:rFonts w:asciiTheme="minorHAnsi" w:hAnsiTheme="minorHAnsi"/>
          <w:sz w:val="20"/>
          <w:szCs w:val="20"/>
        </w:rPr>
      </w:pPr>
      <w:r>
        <w:rPr>
          <w:rFonts w:ascii="Calibri" w:eastAsia="MS Mincho" w:hAnsi="Calibri"/>
          <w:sz w:val="20"/>
          <w:szCs w:val="20"/>
          <w:lang w:eastAsia="en-US"/>
        </w:rPr>
        <w:t>Inschrijving van de opdrachtnemer</w:t>
      </w:r>
    </w:p>
    <w:p w14:paraId="1AC63193" w14:textId="77777777" w:rsidR="00FA12FF" w:rsidRPr="00D614FF" w:rsidRDefault="00FA12FF" w:rsidP="00FA12FF">
      <w:pPr>
        <w:pStyle w:val="Normaalweb"/>
        <w:spacing w:before="0" w:beforeAutospacing="0" w:after="0" w:afterAutospacing="0" w:line="20" w:lineRule="atLeast"/>
        <w:ind w:left="567"/>
        <w:rPr>
          <w:rFonts w:asciiTheme="minorHAnsi" w:hAnsiTheme="minorHAnsi"/>
          <w:sz w:val="20"/>
          <w:szCs w:val="20"/>
        </w:rPr>
      </w:pPr>
    </w:p>
    <w:p w14:paraId="406899F0" w14:textId="77777777" w:rsidR="00FA12FF" w:rsidRPr="00D614FF" w:rsidRDefault="00FA12FF" w:rsidP="00FA12FF">
      <w:pPr>
        <w:pStyle w:val="Normaalweb"/>
        <w:numPr>
          <w:ilvl w:val="0"/>
          <w:numId w:val="1"/>
        </w:numPr>
        <w:spacing w:before="0" w:beforeAutospacing="0" w:after="0" w:afterAutospacing="0" w:line="20" w:lineRule="atLeast"/>
        <w:ind w:left="567" w:hanging="567"/>
        <w:rPr>
          <w:rFonts w:asciiTheme="minorHAnsi" w:hAnsiTheme="minorHAnsi"/>
          <w:b/>
          <w:sz w:val="20"/>
          <w:szCs w:val="20"/>
        </w:rPr>
      </w:pPr>
      <w:r>
        <w:rPr>
          <w:rFonts w:asciiTheme="minorHAnsi" w:hAnsiTheme="minorHAnsi"/>
          <w:b/>
          <w:sz w:val="20"/>
          <w:szCs w:val="20"/>
        </w:rPr>
        <w:t>Start</w:t>
      </w:r>
      <w:r w:rsidR="00C659C8">
        <w:rPr>
          <w:rFonts w:asciiTheme="minorHAnsi" w:hAnsiTheme="minorHAnsi"/>
          <w:b/>
          <w:sz w:val="20"/>
          <w:szCs w:val="20"/>
        </w:rPr>
        <w:t>/einde</w:t>
      </w:r>
      <w:r w:rsidRPr="00D614FF">
        <w:rPr>
          <w:rFonts w:asciiTheme="minorHAnsi" w:hAnsiTheme="minorHAnsi"/>
          <w:b/>
          <w:sz w:val="20"/>
          <w:szCs w:val="20"/>
        </w:rPr>
        <w:t xml:space="preserve"> van de overeenkomst</w:t>
      </w:r>
    </w:p>
    <w:p w14:paraId="07E6553F" w14:textId="17F412A5" w:rsidR="00FA12FF" w:rsidRPr="0036610E" w:rsidRDefault="00FA12FF" w:rsidP="00FA12FF">
      <w:pPr>
        <w:pStyle w:val="Normaalweb"/>
        <w:numPr>
          <w:ilvl w:val="1"/>
          <w:numId w:val="1"/>
        </w:numPr>
        <w:spacing w:before="0" w:beforeAutospacing="0" w:after="0" w:afterAutospacing="0" w:line="20" w:lineRule="atLeast"/>
        <w:ind w:left="567" w:hanging="567"/>
        <w:rPr>
          <w:rFonts w:ascii="Calibri" w:eastAsia="MS Mincho" w:hAnsi="Calibri"/>
          <w:sz w:val="20"/>
          <w:szCs w:val="20"/>
          <w:lang w:eastAsia="en-US"/>
        </w:rPr>
      </w:pPr>
      <w:r w:rsidRPr="00B93C4A">
        <w:rPr>
          <w:rFonts w:asciiTheme="minorHAnsi" w:hAnsiTheme="minorHAnsi"/>
          <w:sz w:val="20"/>
          <w:szCs w:val="20"/>
        </w:rPr>
        <w:t xml:space="preserve">De overeenkomst gaat in op </w:t>
      </w:r>
      <w:r w:rsidR="006534F9">
        <w:rPr>
          <w:rFonts w:asciiTheme="minorHAnsi" w:hAnsiTheme="minorHAnsi"/>
          <w:sz w:val="20"/>
          <w:szCs w:val="20"/>
        </w:rPr>
        <w:t>1 januari</w:t>
      </w:r>
      <w:r w:rsidR="006F4C3B">
        <w:rPr>
          <w:rFonts w:asciiTheme="minorHAnsi" w:hAnsiTheme="minorHAnsi"/>
          <w:sz w:val="20"/>
          <w:szCs w:val="20"/>
        </w:rPr>
        <w:t xml:space="preserve"> 202</w:t>
      </w:r>
      <w:r w:rsidR="00647B29">
        <w:rPr>
          <w:rFonts w:asciiTheme="minorHAnsi" w:hAnsiTheme="minorHAnsi"/>
          <w:sz w:val="20"/>
          <w:szCs w:val="20"/>
        </w:rPr>
        <w:t>5</w:t>
      </w:r>
      <w:r w:rsidR="004B317C">
        <w:rPr>
          <w:rFonts w:asciiTheme="minorHAnsi" w:hAnsiTheme="minorHAnsi"/>
          <w:sz w:val="20"/>
          <w:szCs w:val="20"/>
        </w:rPr>
        <w:t>.</w:t>
      </w:r>
    </w:p>
    <w:p w14:paraId="67AA2BDC" w14:textId="2554BFB1" w:rsidR="0036610E" w:rsidRPr="006534F9" w:rsidRDefault="0036610E" w:rsidP="0036610E">
      <w:pPr>
        <w:pStyle w:val="Normaalweb"/>
        <w:numPr>
          <w:ilvl w:val="1"/>
          <w:numId w:val="1"/>
        </w:numPr>
        <w:spacing w:before="0" w:beforeAutospacing="0" w:after="0" w:afterAutospacing="0" w:line="20" w:lineRule="atLeast"/>
        <w:ind w:left="567" w:hanging="567"/>
        <w:rPr>
          <w:rFonts w:eastAsia="MS Mincho"/>
          <w:sz w:val="20"/>
        </w:rPr>
      </w:pPr>
      <w:r w:rsidRPr="006A3C57">
        <w:rPr>
          <w:rFonts w:asciiTheme="minorHAnsi" w:hAnsiTheme="minorHAnsi"/>
          <w:sz w:val="20"/>
          <w:szCs w:val="20"/>
        </w:rPr>
        <w:t xml:space="preserve">De overeenkomst eindigt van rechtswege na de termijn van </w:t>
      </w:r>
      <w:r w:rsidR="006534F9">
        <w:rPr>
          <w:rFonts w:asciiTheme="minorHAnsi" w:hAnsiTheme="minorHAnsi"/>
          <w:sz w:val="20"/>
          <w:szCs w:val="20"/>
        </w:rPr>
        <w:t>twee (2)</w:t>
      </w:r>
      <w:r w:rsidRPr="006A3C57">
        <w:rPr>
          <w:rFonts w:asciiTheme="minorHAnsi" w:hAnsiTheme="minorHAnsi"/>
          <w:sz w:val="20"/>
          <w:szCs w:val="20"/>
        </w:rPr>
        <w:t xml:space="preserve"> jaar</w:t>
      </w:r>
      <w:r w:rsidR="00EB69AC">
        <w:rPr>
          <w:rFonts w:asciiTheme="minorHAnsi" w:hAnsiTheme="minorHAnsi"/>
          <w:sz w:val="20"/>
          <w:szCs w:val="20"/>
        </w:rPr>
        <w:t xml:space="preserve"> </w:t>
      </w:r>
      <w:r w:rsidR="000338A9" w:rsidRPr="006A3C57">
        <w:rPr>
          <w:rFonts w:asciiTheme="minorHAnsi" w:hAnsiTheme="minorHAnsi"/>
          <w:sz w:val="20"/>
          <w:szCs w:val="20"/>
        </w:rPr>
        <w:t xml:space="preserve">op </w:t>
      </w:r>
      <w:r w:rsidR="006534F9">
        <w:rPr>
          <w:rFonts w:asciiTheme="minorHAnsi" w:hAnsiTheme="minorHAnsi"/>
          <w:sz w:val="20"/>
          <w:szCs w:val="20"/>
        </w:rPr>
        <w:t>31-12-202</w:t>
      </w:r>
      <w:r w:rsidR="00614A46">
        <w:rPr>
          <w:rFonts w:asciiTheme="minorHAnsi" w:hAnsiTheme="minorHAnsi"/>
          <w:sz w:val="20"/>
          <w:szCs w:val="20"/>
        </w:rPr>
        <w:t>6</w:t>
      </w:r>
      <w:r w:rsidR="006534F9">
        <w:rPr>
          <w:rFonts w:asciiTheme="minorHAnsi" w:hAnsiTheme="minorHAnsi"/>
          <w:sz w:val="20"/>
          <w:szCs w:val="20"/>
        </w:rPr>
        <w:t>.</w:t>
      </w:r>
      <w:r w:rsidRPr="006A3C57">
        <w:rPr>
          <w:rFonts w:asciiTheme="minorHAnsi" w:hAnsiTheme="minorHAnsi"/>
          <w:sz w:val="20"/>
          <w:szCs w:val="20"/>
        </w:rPr>
        <w:t xml:space="preserve"> </w:t>
      </w:r>
    </w:p>
    <w:p w14:paraId="6A0C6757" w14:textId="180EFAAC" w:rsidR="006534F9" w:rsidRPr="00614A46" w:rsidRDefault="006534F9" w:rsidP="0036610E">
      <w:pPr>
        <w:pStyle w:val="Normaalweb"/>
        <w:numPr>
          <w:ilvl w:val="1"/>
          <w:numId w:val="1"/>
        </w:numPr>
        <w:spacing w:before="0" w:beforeAutospacing="0" w:after="0" w:afterAutospacing="0" w:line="20" w:lineRule="atLeast"/>
        <w:ind w:left="567" w:hanging="567"/>
        <w:rPr>
          <w:rFonts w:eastAsia="MS Mincho"/>
          <w:sz w:val="20"/>
        </w:rPr>
      </w:pPr>
      <w:r>
        <w:rPr>
          <w:rFonts w:asciiTheme="minorHAnsi" w:hAnsiTheme="minorHAnsi"/>
          <w:sz w:val="20"/>
          <w:szCs w:val="20"/>
        </w:rPr>
        <w:t>De overeenkomst kan na deze termijn nog tweemaal verlengd worden met één (1) jaar.</w:t>
      </w:r>
    </w:p>
    <w:p w14:paraId="306CA1ED" w14:textId="49B1B614" w:rsidR="00614A46" w:rsidRPr="00EB69AC" w:rsidRDefault="00614A46" w:rsidP="0036610E">
      <w:pPr>
        <w:pStyle w:val="Normaalweb"/>
        <w:numPr>
          <w:ilvl w:val="1"/>
          <w:numId w:val="1"/>
        </w:numPr>
        <w:spacing w:before="0" w:beforeAutospacing="0" w:after="0" w:afterAutospacing="0" w:line="20" w:lineRule="atLeast"/>
        <w:ind w:left="567" w:hanging="567"/>
        <w:rPr>
          <w:rFonts w:eastAsia="MS Mincho"/>
          <w:sz w:val="20"/>
        </w:rPr>
      </w:pPr>
      <w:r>
        <w:rPr>
          <w:rFonts w:asciiTheme="minorHAnsi" w:hAnsiTheme="minorHAnsi"/>
          <w:sz w:val="20"/>
          <w:szCs w:val="20"/>
        </w:rPr>
        <w:t>De overeenkomst heeft een limiet van € 750.000,-.</w:t>
      </w:r>
    </w:p>
    <w:p w14:paraId="7F26C75C" w14:textId="77777777" w:rsidR="006A3C57" w:rsidRPr="006A3C57" w:rsidRDefault="006A3C57" w:rsidP="006A3C57">
      <w:pPr>
        <w:pStyle w:val="Normaalweb"/>
        <w:spacing w:before="0" w:beforeAutospacing="0" w:after="0" w:afterAutospacing="0" w:line="20" w:lineRule="atLeast"/>
        <w:ind w:left="567"/>
        <w:rPr>
          <w:rFonts w:eastAsia="MS Mincho"/>
          <w:sz w:val="20"/>
        </w:rPr>
      </w:pPr>
    </w:p>
    <w:p w14:paraId="06618452" w14:textId="77777777" w:rsidR="00FA12FF" w:rsidRPr="00ED17B7" w:rsidRDefault="00FA12FF" w:rsidP="00FA12FF">
      <w:pPr>
        <w:pStyle w:val="Normaalweb"/>
        <w:numPr>
          <w:ilvl w:val="0"/>
          <w:numId w:val="1"/>
        </w:numPr>
        <w:spacing w:before="0" w:beforeAutospacing="0" w:after="0" w:afterAutospacing="0" w:line="20" w:lineRule="atLeast"/>
        <w:ind w:left="567" w:hanging="567"/>
        <w:rPr>
          <w:rFonts w:asciiTheme="minorHAnsi" w:hAnsiTheme="minorHAnsi"/>
          <w:b/>
          <w:sz w:val="20"/>
          <w:szCs w:val="20"/>
        </w:rPr>
      </w:pPr>
      <w:r w:rsidRPr="00ED17B7">
        <w:rPr>
          <w:rFonts w:asciiTheme="minorHAnsi" w:hAnsiTheme="minorHAnsi"/>
          <w:b/>
          <w:sz w:val="20"/>
          <w:szCs w:val="20"/>
        </w:rPr>
        <w:t>Algemene bepalingen</w:t>
      </w:r>
    </w:p>
    <w:p w14:paraId="1C2B1A01" w14:textId="2D64E549" w:rsidR="00F2622B" w:rsidRDefault="00FA12FF" w:rsidP="00F2622B">
      <w:pPr>
        <w:pStyle w:val="Normaalweb"/>
        <w:numPr>
          <w:ilvl w:val="1"/>
          <w:numId w:val="12"/>
        </w:numPr>
        <w:spacing w:before="0" w:beforeAutospacing="0" w:after="0" w:afterAutospacing="0" w:line="20" w:lineRule="atLeast"/>
        <w:ind w:left="567" w:hanging="567"/>
        <w:rPr>
          <w:rFonts w:asciiTheme="minorHAnsi" w:hAnsiTheme="minorHAnsi"/>
          <w:sz w:val="20"/>
          <w:szCs w:val="20"/>
        </w:rPr>
      </w:pPr>
      <w:r w:rsidRPr="00D614FF">
        <w:rPr>
          <w:rFonts w:asciiTheme="minorHAnsi" w:hAnsiTheme="minorHAnsi"/>
          <w:sz w:val="20"/>
          <w:szCs w:val="20"/>
        </w:rPr>
        <w:t xml:space="preserve">De Algemene Inkoopvoorwaarden </w:t>
      </w:r>
      <w:r w:rsidR="000338A9">
        <w:rPr>
          <w:rFonts w:asciiTheme="minorHAnsi" w:hAnsiTheme="minorHAnsi"/>
          <w:sz w:val="20"/>
          <w:szCs w:val="20"/>
        </w:rPr>
        <w:t xml:space="preserve">levering en diensten </w:t>
      </w:r>
      <w:r w:rsidRPr="00D614FF">
        <w:rPr>
          <w:rFonts w:asciiTheme="minorHAnsi" w:hAnsiTheme="minorHAnsi"/>
          <w:sz w:val="20"/>
          <w:szCs w:val="20"/>
        </w:rPr>
        <w:t>Gemeente Midden-Drenthe</w:t>
      </w:r>
      <w:r w:rsidR="005F07EC">
        <w:rPr>
          <w:rFonts w:asciiTheme="minorHAnsi" w:hAnsiTheme="minorHAnsi"/>
          <w:sz w:val="20"/>
          <w:szCs w:val="20"/>
        </w:rPr>
        <w:t xml:space="preserve"> 2018 </w:t>
      </w:r>
      <w:r w:rsidRPr="00D614FF">
        <w:rPr>
          <w:rFonts w:asciiTheme="minorHAnsi" w:hAnsiTheme="minorHAnsi"/>
          <w:sz w:val="20"/>
          <w:szCs w:val="20"/>
        </w:rPr>
        <w:t xml:space="preserve"> </w:t>
      </w:r>
      <w:r w:rsidR="000338A9">
        <w:rPr>
          <w:rFonts w:asciiTheme="minorHAnsi" w:hAnsiTheme="minorHAnsi"/>
          <w:sz w:val="20"/>
          <w:szCs w:val="20"/>
        </w:rPr>
        <w:t xml:space="preserve">(hierna: Algemene inkoopvoorwaarden) </w:t>
      </w:r>
      <w:r w:rsidRPr="00D614FF">
        <w:rPr>
          <w:rFonts w:asciiTheme="minorHAnsi" w:hAnsiTheme="minorHAnsi"/>
          <w:sz w:val="20"/>
          <w:szCs w:val="20"/>
        </w:rPr>
        <w:t xml:space="preserve">zijn van toepassing, voor zover daar in deze overeenkomst niet van wordt afgeweken. </w:t>
      </w:r>
      <w:r w:rsidR="004B6EA6">
        <w:rPr>
          <w:rFonts w:asciiTheme="minorHAnsi" w:hAnsiTheme="minorHAnsi"/>
          <w:sz w:val="20"/>
          <w:szCs w:val="20"/>
        </w:rPr>
        <w:t xml:space="preserve">Deze zijn op de juiste wijze ter </w:t>
      </w:r>
      <w:r w:rsidR="00F2622B">
        <w:rPr>
          <w:rFonts w:asciiTheme="minorHAnsi" w:hAnsiTheme="minorHAnsi"/>
          <w:sz w:val="20"/>
          <w:szCs w:val="20"/>
        </w:rPr>
        <w:t xml:space="preserve">hand gesteld aan opdrachtnemer. </w:t>
      </w:r>
    </w:p>
    <w:p w14:paraId="6D22E8D9" w14:textId="77777777" w:rsidR="006E6DCA" w:rsidRDefault="00A836BB" w:rsidP="006E6DCA">
      <w:pPr>
        <w:pStyle w:val="Normaalweb"/>
        <w:spacing w:before="0" w:beforeAutospacing="0" w:after="0" w:afterAutospacing="0" w:line="20" w:lineRule="atLeast"/>
        <w:ind w:left="567"/>
        <w:rPr>
          <w:rFonts w:asciiTheme="minorHAnsi" w:hAnsiTheme="minorHAnsi"/>
          <w:sz w:val="20"/>
          <w:szCs w:val="20"/>
        </w:rPr>
      </w:pPr>
      <w:r w:rsidRPr="00F2622B">
        <w:rPr>
          <w:rFonts w:asciiTheme="minorHAnsi" w:hAnsiTheme="minorHAnsi"/>
          <w:sz w:val="20"/>
          <w:szCs w:val="20"/>
        </w:rPr>
        <w:lastRenderedPageBreak/>
        <w:t>De toepasselijkheid van d</w:t>
      </w:r>
      <w:r w:rsidR="00FA12FF" w:rsidRPr="00F2622B">
        <w:rPr>
          <w:rFonts w:asciiTheme="minorHAnsi" w:hAnsiTheme="minorHAnsi"/>
          <w:sz w:val="20"/>
          <w:szCs w:val="20"/>
        </w:rPr>
        <w:t xml:space="preserve">e algemene voorwaarden </w:t>
      </w:r>
      <w:r w:rsidRPr="00F2622B">
        <w:rPr>
          <w:rFonts w:asciiTheme="minorHAnsi" w:hAnsiTheme="minorHAnsi"/>
          <w:sz w:val="20"/>
          <w:szCs w:val="20"/>
        </w:rPr>
        <w:t xml:space="preserve">(in welke vorm dan ook) </w:t>
      </w:r>
      <w:r w:rsidR="00FA12FF" w:rsidRPr="00F2622B">
        <w:rPr>
          <w:rFonts w:asciiTheme="minorHAnsi" w:hAnsiTheme="minorHAnsi"/>
          <w:sz w:val="20"/>
          <w:szCs w:val="20"/>
        </w:rPr>
        <w:t xml:space="preserve">van de opdrachtnemer </w:t>
      </w:r>
      <w:r w:rsidRPr="00F2622B">
        <w:rPr>
          <w:rFonts w:asciiTheme="minorHAnsi" w:hAnsiTheme="minorHAnsi"/>
          <w:sz w:val="20"/>
          <w:szCs w:val="20"/>
        </w:rPr>
        <w:t>worden ui</w:t>
      </w:r>
      <w:r w:rsidR="00F2622B">
        <w:rPr>
          <w:rFonts w:asciiTheme="minorHAnsi" w:hAnsiTheme="minorHAnsi"/>
          <w:sz w:val="20"/>
          <w:szCs w:val="20"/>
        </w:rPr>
        <w:t>tdrukkelijk van de hand gewezen.</w:t>
      </w:r>
    </w:p>
    <w:p w14:paraId="0E1B6635" w14:textId="6F4BB0A2" w:rsidR="00A836BB" w:rsidRPr="00F2622B" w:rsidRDefault="00FA12FF" w:rsidP="006E6DCA">
      <w:pPr>
        <w:pStyle w:val="Normaalweb"/>
        <w:spacing w:before="0" w:beforeAutospacing="0" w:after="0" w:afterAutospacing="0" w:line="20" w:lineRule="atLeast"/>
        <w:ind w:left="567"/>
        <w:rPr>
          <w:rFonts w:asciiTheme="minorHAnsi" w:hAnsiTheme="minorHAnsi"/>
          <w:sz w:val="20"/>
          <w:szCs w:val="20"/>
        </w:rPr>
      </w:pPr>
      <w:r w:rsidRPr="00F2622B">
        <w:rPr>
          <w:rFonts w:asciiTheme="minorHAnsi" w:hAnsiTheme="minorHAnsi"/>
          <w:sz w:val="20"/>
          <w:szCs w:val="20"/>
        </w:rPr>
        <w:t>Wijzigingen van de overeenkomst of aanvullingen daarop zijn slechts geldig voor zover deze schriftelijk zijn overeengekomen tussen</w:t>
      </w:r>
      <w:r w:rsidR="00C77258" w:rsidRPr="00F2622B">
        <w:rPr>
          <w:rFonts w:asciiTheme="minorHAnsi" w:hAnsiTheme="minorHAnsi"/>
          <w:sz w:val="20"/>
          <w:szCs w:val="20"/>
        </w:rPr>
        <w:t xml:space="preserve"> partijen</w:t>
      </w:r>
      <w:r w:rsidRPr="00F2622B">
        <w:rPr>
          <w:rFonts w:asciiTheme="minorHAnsi" w:hAnsiTheme="minorHAnsi"/>
          <w:sz w:val="20"/>
          <w:szCs w:val="20"/>
        </w:rPr>
        <w:t>.</w:t>
      </w:r>
    </w:p>
    <w:p w14:paraId="4C2CC41D" w14:textId="61BE4E81" w:rsidR="00A836BB" w:rsidRPr="002A38A7" w:rsidRDefault="00A836BB" w:rsidP="00A836BB">
      <w:pPr>
        <w:pStyle w:val="Normaalweb"/>
        <w:numPr>
          <w:ilvl w:val="1"/>
          <w:numId w:val="1"/>
        </w:numPr>
        <w:spacing w:before="0" w:beforeAutospacing="0" w:after="0" w:afterAutospacing="0" w:line="20" w:lineRule="atLeast"/>
        <w:ind w:left="567" w:hanging="567"/>
        <w:rPr>
          <w:rFonts w:asciiTheme="minorHAnsi" w:hAnsiTheme="minorHAnsi"/>
          <w:sz w:val="20"/>
          <w:szCs w:val="20"/>
        </w:rPr>
      </w:pPr>
      <w:r w:rsidRPr="00A836BB">
        <w:rPr>
          <w:rFonts w:ascii="Calibri" w:hAnsi="Calibri"/>
          <w:sz w:val="20"/>
          <w:szCs w:val="20"/>
        </w:rPr>
        <w:t xml:space="preserve">Indien één of meer bepalingen van deze overeenkomst nietig zijn of niet rechtsgeldig </w:t>
      </w:r>
      <w:r w:rsidR="000338A9">
        <w:rPr>
          <w:rFonts w:ascii="Calibri" w:hAnsi="Calibri"/>
          <w:sz w:val="20"/>
          <w:szCs w:val="20"/>
        </w:rPr>
        <w:t>zouden zijn</w:t>
      </w:r>
      <w:r w:rsidRPr="00A836BB">
        <w:rPr>
          <w:rFonts w:ascii="Calibri" w:hAnsi="Calibri"/>
          <w:sz w:val="20"/>
          <w:szCs w:val="20"/>
        </w:rPr>
        <w:t xml:space="preserve">, </w:t>
      </w:r>
      <w:r w:rsidR="000338A9">
        <w:rPr>
          <w:rFonts w:ascii="Calibri" w:hAnsi="Calibri"/>
          <w:sz w:val="20"/>
          <w:szCs w:val="20"/>
        </w:rPr>
        <w:t xml:space="preserve">blijven de overige bepalingen van deze overeenkomst in stand. </w:t>
      </w:r>
      <w:r w:rsidRPr="00A836BB">
        <w:rPr>
          <w:rFonts w:ascii="Calibri" w:hAnsi="Calibri"/>
          <w:sz w:val="20"/>
          <w:szCs w:val="20"/>
        </w:rPr>
        <w:t>Partijen zullen over de bepalingen welke nietig zijn of niet rechtsgeldig</w:t>
      </w:r>
      <w:r w:rsidR="000338A9">
        <w:rPr>
          <w:rFonts w:ascii="Calibri" w:hAnsi="Calibri"/>
          <w:sz w:val="20"/>
          <w:szCs w:val="20"/>
        </w:rPr>
        <w:t xml:space="preserve"> zouden zijn,</w:t>
      </w:r>
      <w:r w:rsidRPr="00A836BB">
        <w:rPr>
          <w:rFonts w:ascii="Calibri" w:hAnsi="Calibri"/>
          <w:sz w:val="20"/>
          <w:szCs w:val="20"/>
        </w:rPr>
        <w:t xml:space="preserve"> overleg plegen teneinde een vervangende regeling te treffen, zodanig dat in zijn geheel de strekking van deze overeenkomst behouden blijft;</w:t>
      </w:r>
    </w:p>
    <w:p w14:paraId="6C6C6399" w14:textId="77777777" w:rsidR="002A38A7" w:rsidRPr="00A836BB" w:rsidRDefault="002A38A7" w:rsidP="002A38A7">
      <w:pPr>
        <w:pStyle w:val="Normaalweb"/>
        <w:spacing w:before="0" w:beforeAutospacing="0" w:after="0" w:afterAutospacing="0" w:line="20" w:lineRule="atLeast"/>
        <w:ind w:left="567"/>
        <w:rPr>
          <w:rFonts w:asciiTheme="minorHAnsi" w:hAnsiTheme="minorHAnsi"/>
          <w:sz w:val="20"/>
          <w:szCs w:val="20"/>
        </w:rPr>
      </w:pPr>
    </w:p>
    <w:p w14:paraId="1535E756" w14:textId="77777777" w:rsidR="002A38A7" w:rsidRPr="002A38A7" w:rsidRDefault="00FA12FF" w:rsidP="002A38A7">
      <w:pPr>
        <w:pStyle w:val="Normaalweb"/>
        <w:numPr>
          <w:ilvl w:val="0"/>
          <w:numId w:val="1"/>
        </w:numPr>
        <w:spacing w:before="0" w:beforeAutospacing="0" w:after="0" w:afterAutospacing="0" w:line="20" w:lineRule="atLeast"/>
        <w:ind w:left="567" w:hanging="567"/>
        <w:rPr>
          <w:rFonts w:asciiTheme="minorHAnsi" w:hAnsiTheme="minorHAnsi"/>
          <w:b/>
          <w:sz w:val="20"/>
          <w:szCs w:val="20"/>
        </w:rPr>
      </w:pPr>
      <w:r w:rsidRPr="00D614FF">
        <w:rPr>
          <w:rFonts w:asciiTheme="minorHAnsi" w:hAnsiTheme="minorHAnsi"/>
          <w:b/>
          <w:sz w:val="20"/>
          <w:szCs w:val="20"/>
        </w:rPr>
        <w:t>Verplichtingen – algemeen</w:t>
      </w:r>
    </w:p>
    <w:p w14:paraId="4FF8805E" w14:textId="1106512B" w:rsidR="00FA12FF" w:rsidRPr="00D614FF" w:rsidRDefault="00D7421D" w:rsidP="00D7421D">
      <w:pPr>
        <w:pStyle w:val="Default"/>
        <w:ind w:left="567" w:hanging="567"/>
        <w:rPr>
          <w:rFonts w:asciiTheme="minorHAnsi" w:hAnsiTheme="minorHAnsi"/>
          <w:sz w:val="20"/>
          <w:szCs w:val="20"/>
        </w:rPr>
      </w:pPr>
      <w:r>
        <w:rPr>
          <w:rFonts w:asciiTheme="minorHAnsi" w:hAnsiTheme="minorHAnsi"/>
          <w:sz w:val="20"/>
          <w:szCs w:val="20"/>
        </w:rPr>
        <w:tab/>
      </w:r>
      <w:r w:rsidR="00FA12FF" w:rsidRPr="00D614FF">
        <w:rPr>
          <w:rFonts w:asciiTheme="minorHAnsi" w:hAnsiTheme="minorHAnsi"/>
          <w:sz w:val="20"/>
          <w:szCs w:val="20"/>
        </w:rPr>
        <w:t xml:space="preserve">Opdrachtnemer verricht ten behoeve van opdrachtgever </w:t>
      </w:r>
      <w:r w:rsidR="00FA12FF">
        <w:rPr>
          <w:rFonts w:asciiTheme="minorHAnsi" w:hAnsiTheme="minorHAnsi"/>
          <w:sz w:val="20"/>
          <w:szCs w:val="20"/>
        </w:rPr>
        <w:t>de</w:t>
      </w:r>
      <w:r>
        <w:rPr>
          <w:rFonts w:asciiTheme="minorHAnsi" w:hAnsiTheme="minorHAnsi"/>
          <w:sz w:val="20"/>
          <w:szCs w:val="20"/>
        </w:rPr>
        <w:t xml:space="preserve"> </w:t>
      </w:r>
      <w:r w:rsidRPr="00D7421D">
        <w:rPr>
          <w:rFonts w:ascii="Calibri" w:hAnsi="Calibri" w:cs="Calibri"/>
          <w:sz w:val="20"/>
          <w:szCs w:val="23"/>
        </w:rPr>
        <w:t xml:space="preserve">onderhoudswerkzaamheden zoals door fabrikant is voorgeschreven </w:t>
      </w:r>
      <w:r w:rsidR="00FA12FF">
        <w:rPr>
          <w:rFonts w:asciiTheme="minorHAnsi" w:hAnsiTheme="minorHAnsi"/>
          <w:sz w:val="20"/>
          <w:szCs w:val="20"/>
        </w:rPr>
        <w:t xml:space="preserve">zoals </w:t>
      </w:r>
      <w:r>
        <w:rPr>
          <w:rFonts w:asciiTheme="minorHAnsi" w:hAnsiTheme="minorHAnsi"/>
          <w:sz w:val="20"/>
          <w:szCs w:val="20"/>
        </w:rPr>
        <w:t xml:space="preserve">benoemd </w:t>
      </w:r>
      <w:r w:rsidR="00FA12FF">
        <w:rPr>
          <w:rFonts w:asciiTheme="minorHAnsi" w:hAnsiTheme="minorHAnsi"/>
          <w:sz w:val="20"/>
          <w:szCs w:val="20"/>
        </w:rPr>
        <w:t>in</w:t>
      </w:r>
      <w:r w:rsidR="00E8410E">
        <w:rPr>
          <w:rFonts w:asciiTheme="minorHAnsi" w:hAnsiTheme="minorHAnsi"/>
          <w:sz w:val="20"/>
          <w:szCs w:val="20"/>
        </w:rPr>
        <w:t xml:space="preserve"> de Aanbestedingsleidraad </w:t>
      </w:r>
      <w:r>
        <w:rPr>
          <w:rFonts w:asciiTheme="minorHAnsi" w:hAnsiTheme="minorHAnsi"/>
          <w:sz w:val="20"/>
          <w:szCs w:val="20"/>
        </w:rPr>
        <w:t xml:space="preserve">en het Programma van eisen </w:t>
      </w:r>
      <w:r w:rsidR="00FA12FF">
        <w:rPr>
          <w:rFonts w:asciiTheme="minorHAnsi" w:hAnsiTheme="minorHAnsi"/>
          <w:sz w:val="20"/>
          <w:szCs w:val="20"/>
        </w:rPr>
        <w:t>van opdrachtgever</w:t>
      </w:r>
      <w:r w:rsidR="00FA12FF">
        <w:rPr>
          <w:rFonts w:ascii="Calibri" w:eastAsia="MS Mincho" w:hAnsi="Calibri"/>
          <w:sz w:val="20"/>
          <w:szCs w:val="20"/>
          <w:lang w:eastAsia="en-US"/>
        </w:rPr>
        <w:t xml:space="preserve"> en </w:t>
      </w:r>
      <w:r w:rsidR="00E8410E">
        <w:rPr>
          <w:rFonts w:ascii="Calibri" w:eastAsia="MS Mincho" w:hAnsi="Calibri"/>
          <w:sz w:val="20"/>
          <w:szCs w:val="20"/>
          <w:lang w:eastAsia="en-US"/>
        </w:rPr>
        <w:t>de inschrijving</w:t>
      </w:r>
      <w:r w:rsidR="00FA12FF">
        <w:rPr>
          <w:rFonts w:ascii="Calibri" w:eastAsia="MS Mincho" w:hAnsi="Calibri"/>
          <w:sz w:val="20"/>
          <w:szCs w:val="20"/>
          <w:lang w:eastAsia="en-US"/>
        </w:rPr>
        <w:t xml:space="preserve"> van opdrachtnemer </w:t>
      </w:r>
      <w:r w:rsidR="00FA12FF" w:rsidRPr="00D614FF">
        <w:rPr>
          <w:rFonts w:asciiTheme="minorHAnsi" w:hAnsiTheme="minorHAnsi"/>
          <w:sz w:val="20"/>
          <w:szCs w:val="20"/>
        </w:rPr>
        <w:t>onder de in deze overeenkomst opgenomen voorwaarden.</w:t>
      </w:r>
    </w:p>
    <w:p w14:paraId="5AA9E08B" w14:textId="77777777" w:rsidR="00F042F8" w:rsidRDefault="00F042F8" w:rsidP="00F042F8">
      <w:pPr>
        <w:pStyle w:val="Normaalweb"/>
        <w:spacing w:before="0" w:beforeAutospacing="0" w:after="0" w:afterAutospacing="0" w:line="20" w:lineRule="atLeast"/>
        <w:rPr>
          <w:rFonts w:asciiTheme="minorHAnsi" w:hAnsiTheme="minorHAnsi"/>
          <w:sz w:val="20"/>
          <w:szCs w:val="20"/>
        </w:rPr>
      </w:pPr>
    </w:p>
    <w:p w14:paraId="42181946" w14:textId="0B1EA767" w:rsidR="00F042F8" w:rsidRPr="00C77D12" w:rsidRDefault="00AA5623" w:rsidP="00AA5623">
      <w:pPr>
        <w:pStyle w:val="Normaalweb"/>
        <w:numPr>
          <w:ilvl w:val="0"/>
          <w:numId w:val="1"/>
        </w:numPr>
        <w:spacing w:before="0" w:beforeAutospacing="0" w:after="0" w:afterAutospacing="0" w:line="20" w:lineRule="atLeast"/>
        <w:rPr>
          <w:rFonts w:ascii="Calibri" w:hAnsi="Calibri"/>
          <w:b/>
          <w:sz w:val="20"/>
          <w:szCs w:val="20"/>
        </w:rPr>
      </w:pPr>
      <w:r>
        <w:rPr>
          <w:rFonts w:ascii="Calibri" w:hAnsi="Calibri"/>
          <w:b/>
          <w:sz w:val="20"/>
          <w:szCs w:val="20"/>
        </w:rPr>
        <w:t xml:space="preserve">     </w:t>
      </w:r>
      <w:r w:rsidR="00F042F8" w:rsidRPr="00C77D12">
        <w:rPr>
          <w:rFonts w:ascii="Calibri" w:hAnsi="Calibri"/>
          <w:b/>
          <w:sz w:val="20"/>
          <w:szCs w:val="20"/>
        </w:rPr>
        <w:t xml:space="preserve">Aansprakelijkheid </w:t>
      </w:r>
    </w:p>
    <w:p w14:paraId="318E7809" w14:textId="783EDA1A" w:rsidR="00F042F8" w:rsidRPr="00D66021" w:rsidRDefault="00F042F8" w:rsidP="00F042F8">
      <w:pPr>
        <w:pStyle w:val="Default"/>
        <w:numPr>
          <w:ilvl w:val="1"/>
          <w:numId w:val="10"/>
        </w:numPr>
        <w:ind w:left="567" w:hanging="567"/>
        <w:rPr>
          <w:rFonts w:asciiTheme="minorHAnsi" w:hAnsiTheme="minorHAnsi"/>
          <w:sz w:val="20"/>
          <w:szCs w:val="20"/>
        </w:rPr>
      </w:pPr>
      <w:r w:rsidRPr="004616DE">
        <w:rPr>
          <w:rFonts w:asciiTheme="minorHAnsi" w:hAnsiTheme="minorHAnsi"/>
          <w:sz w:val="20"/>
          <w:szCs w:val="20"/>
        </w:rPr>
        <w:t>De opdrachtnemer is aansprakelijk voor</w:t>
      </w:r>
      <w:r w:rsidR="00BB0455">
        <w:rPr>
          <w:rFonts w:asciiTheme="minorHAnsi" w:hAnsiTheme="minorHAnsi"/>
          <w:sz w:val="20"/>
          <w:szCs w:val="20"/>
        </w:rPr>
        <w:t xml:space="preserve"> alle</w:t>
      </w:r>
      <w:r w:rsidRPr="004616DE">
        <w:rPr>
          <w:rFonts w:asciiTheme="minorHAnsi" w:hAnsiTheme="minorHAnsi"/>
          <w:sz w:val="20"/>
          <w:szCs w:val="20"/>
        </w:rPr>
        <w:t xml:space="preserve"> </w:t>
      </w:r>
      <w:r>
        <w:rPr>
          <w:rFonts w:asciiTheme="minorHAnsi" w:hAnsiTheme="minorHAnsi"/>
          <w:sz w:val="20"/>
          <w:szCs w:val="20"/>
        </w:rPr>
        <w:t xml:space="preserve">schade die veroorzaakt wordt door gebreken aan het geleverde product en </w:t>
      </w:r>
      <w:r w:rsidR="00022079">
        <w:rPr>
          <w:rFonts w:asciiTheme="minorHAnsi" w:hAnsiTheme="minorHAnsi"/>
          <w:sz w:val="20"/>
          <w:szCs w:val="20"/>
        </w:rPr>
        <w:t xml:space="preserve">de </w:t>
      </w:r>
      <w:r>
        <w:rPr>
          <w:rFonts w:asciiTheme="minorHAnsi" w:hAnsiTheme="minorHAnsi"/>
          <w:sz w:val="20"/>
          <w:szCs w:val="20"/>
        </w:rPr>
        <w:t>diensten gedurende de looptijd van deze overeenkomst</w:t>
      </w:r>
      <w:r w:rsidR="00864792">
        <w:rPr>
          <w:rFonts w:asciiTheme="minorHAnsi" w:hAnsiTheme="minorHAnsi"/>
          <w:sz w:val="20"/>
          <w:szCs w:val="20"/>
        </w:rPr>
        <w:t>.</w:t>
      </w:r>
    </w:p>
    <w:p w14:paraId="419FB06F" w14:textId="77777777" w:rsidR="00F042F8" w:rsidRPr="002F4C88" w:rsidRDefault="00F042F8" w:rsidP="00F042F8">
      <w:pPr>
        <w:pStyle w:val="Default"/>
        <w:numPr>
          <w:ilvl w:val="1"/>
          <w:numId w:val="10"/>
        </w:numPr>
        <w:ind w:left="567" w:hanging="567"/>
        <w:rPr>
          <w:rFonts w:asciiTheme="minorHAnsi" w:hAnsiTheme="minorHAnsi"/>
          <w:b/>
          <w:sz w:val="20"/>
          <w:szCs w:val="20"/>
        </w:rPr>
      </w:pPr>
      <w:r w:rsidRPr="00C77D12">
        <w:rPr>
          <w:rFonts w:asciiTheme="minorHAnsi" w:hAnsiTheme="minorHAnsi"/>
          <w:sz w:val="20"/>
          <w:szCs w:val="20"/>
        </w:rPr>
        <w:t xml:space="preserve">In geval de opdrachtnemer – al dan niet van rechtswege – in verzuim is, is de opdrachtnemer aansprakelijk voor alle schade die door de gemeente wordt geleden voortvloeiende uit </w:t>
      </w:r>
      <w:r>
        <w:rPr>
          <w:rFonts w:asciiTheme="minorHAnsi" w:hAnsiTheme="minorHAnsi"/>
          <w:sz w:val="20"/>
          <w:szCs w:val="20"/>
        </w:rPr>
        <w:t>het niet nakomen van</w:t>
      </w:r>
      <w:r w:rsidRPr="00C77D12">
        <w:rPr>
          <w:rFonts w:asciiTheme="minorHAnsi" w:hAnsiTheme="minorHAnsi"/>
          <w:sz w:val="20"/>
          <w:szCs w:val="20"/>
        </w:rPr>
        <w:t xml:space="preserve"> deze overeenkomst. Deze bepaling is ook van toepassing wanneer de schade het gevolg is van het niet naleven van wetgeving of van een gebrek in de uitvoering van de overeenkomst. Dit alles ongeacht het feit of de schade veroorzaakt is door opdrachtnemer zelf en/of zijn personeel dan wel degenen die door opdrachtnemer op welke andere wijze dan ook bij de uitvoering van de opdracht zijn betrokken. </w:t>
      </w:r>
    </w:p>
    <w:p w14:paraId="264070E3" w14:textId="77777777" w:rsidR="00F042F8" w:rsidRPr="004616DE" w:rsidRDefault="00F042F8" w:rsidP="00F042F8">
      <w:pPr>
        <w:pStyle w:val="Default"/>
        <w:numPr>
          <w:ilvl w:val="1"/>
          <w:numId w:val="10"/>
        </w:numPr>
        <w:ind w:left="567" w:hanging="567"/>
        <w:rPr>
          <w:rFonts w:asciiTheme="minorHAnsi" w:hAnsiTheme="minorHAnsi"/>
          <w:sz w:val="20"/>
          <w:szCs w:val="20"/>
        </w:rPr>
      </w:pPr>
      <w:r w:rsidRPr="004616DE">
        <w:rPr>
          <w:rFonts w:asciiTheme="minorHAnsi" w:hAnsiTheme="minorHAnsi"/>
          <w:sz w:val="20"/>
          <w:szCs w:val="20"/>
        </w:rPr>
        <w:t xml:space="preserve">De </w:t>
      </w:r>
      <w:r>
        <w:rPr>
          <w:rFonts w:asciiTheme="minorHAnsi" w:hAnsiTheme="minorHAnsi"/>
          <w:sz w:val="20"/>
          <w:szCs w:val="20"/>
        </w:rPr>
        <w:t xml:space="preserve">opdrachtnemer vrijwaart opdrachtgever </w:t>
      </w:r>
      <w:r w:rsidRPr="004616DE">
        <w:rPr>
          <w:rFonts w:asciiTheme="minorHAnsi" w:hAnsiTheme="minorHAnsi"/>
          <w:sz w:val="20"/>
          <w:szCs w:val="20"/>
        </w:rPr>
        <w:t xml:space="preserve">tegen eventuele aanspraken van derden ter zake van schade door deze derden geleden ten gevolge van de uitvoering door de </w:t>
      </w:r>
      <w:r>
        <w:rPr>
          <w:rFonts w:asciiTheme="minorHAnsi" w:hAnsiTheme="minorHAnsi"/>
          <w:sz w:val="20"/>
          <w:szCs w:val="20"/>
        </w:rPr>
        <w:t>opdrachtnemer</w:t>
      </w:r>
      <w:r w:rsidRPr="004616DE">
        <w:rPr>
          <w:rFonts w:asciiTheme="minorHAnsi" w:hAnsiTheme="minorHAnsi"/>
          <w:sz w:val="20"/>
          <w:szCs w:val="20"/>
        </w:rPr>
        <w:t xml:space="preserve"> van de </w:t>
      </w:r>
      <w:r>
        <w:rPr>
          <w:rFonts w:asciiTheme="minorHAnsi" w:hAnsiTheme="minorHAnsi"/>
          <w:sz w:val="20"/>
          <w:szCs w:val="20"/>
        </w:rPr>
        <w:t>o</w:t>
      </w:r>
      <w:r w:rsidRPr="004616DE">
        <w:rPr>
          <w:rFonts w:asciiTheme="minorHAnsi" w:hAnsiTheme="minorHAnsi"/>
          <w:sz w:val="20"/>
          <w:szCs w:val="20"/>
        </w:rPr>
        <w:t xml:space="preserve">vereenkomst en het gebruik </w:t>
      </w:r>
      <w:r>
        <w:rPr>
          <w:rFonts w:asciiTheme="minorHAnsi" w:hAnsiTheme="minorHAnsi"/>
          <w:sz w:val="20"/>
          <w:szCs w:val="20"/>
        </w:rPr>
        <w:t>of toepassing van de geleverde goederen of d</w:t>
      </w:r>
      <w:r w:rsidRPr="004616DE">
        <w:rPr>
          <w:rFonts w:asciiTheme="minorHAnsi" w:hAnsiTheme="minorHAnsi"/>
          <w:sz w:val="20"/>
          <w:szCs w:val="20"/>
        </w:rPr>
        <w:t xml:space="preserve">iensten van de </w:t>
      </w:r>
      <w:r>
        <w:rPr>
          <w:rFonts w:asciiTheme="minorHAnsi" w:hAnsiTheme="minorHAnsi"/>
          <w:sz w:val="20"/>
          <w:szCs w:val="20"/>
        </w:rPr>
        <w:t>opdrachtnemer</w:t>
      </w:r>
      <w:r w:rsidRPr="004616DE">
        <w:rPr>
          <w:rFonts w:asciiTheme="minorHAnsi" w:hAnsiTheme="minorHAnsi"/>
          <w:sz w:val="20"/>
          <w:szCs w:val="20"/>
        </w:rPr>
        <w:t xml:space="preserve">. </w:t>
      </w:r>
    </w:p>
    <w:p w14:paraId="113770C9" w14:textId="385B7353" w:rsidR="00F042F8" w:rsidRPr="004616DE" w:rsidRDefault="00F042F8" w:rsidP="00F042F8">
      <w:pPr>
        <w:pStyle w:val="Default"/>
        <w:numPr>
          <w:ilvl w:val="1"/>
          <w:numId w:val="10"/>
        </w:numPr>
        <w:ind w:left="567" w:hanging="567"/>
        <w:rPr>
          <w:rFonts w:asciiTheme="minorHAnsi" w:hAnsiTheme="minorHAnsi"/>
          <w:sz w:val="20"/>
          <w:szCs w:val="20"/>
        </w:rPr>
      </w:pPr>
      <w:r w:rsidRPr="004616DE">
        <w:rPr>
          <w:rFonts w:asciiTheme="minorHAnsi" w:hAnsiTheme="minorHAnsi"/>
          <w:sz w:val="20"/>
          <w:szCs w:val="20"/>
        </w:rPr>
        <w:t xml:space="preserve">De </w:t>
      </w:r>
      <w:r>
        <w:rPr>
          <w:rFonts w:asciiTheme="minorHAnsi" w:hAnsiTheme="minorHAnsi"/>
          <w:sz w:val="20"/>
          <w:szCs w:val="20"/>
        </w:rPr>
        <w:t>opdrachtnemer</w:t>
      </w:r>
      <w:r w:rsidRPr="004616DE">
        <w:rPr>
          <w:rFonts w:asciiTheme="minorHAnsi" w:hAnsiTheme="minorHAnsi"/>
          <w:sz w:val="20"/>
          <w:szCs w:val="20"/>
        </w:rPr>
        <w:t xml:space="preserve"> zal vanaf het aangaan</w:t>
      </w:r>
      <w:r w:rsidR="002F4C88">
        <w:rPr>
          <w:rFonts w:asciiTheme="minorHAnsi" w:hAnsiTheme="minorHAnsi"/>
          <w:sz w:val="20"/>
          <w:szCs w:val="20"/>
        </w:rPr>
        <w:t xml:space="preserve"> van</w:t>
      </w:r>
      <w:r w:rsidRPr="004616DE">
        <w:rPr>
          <w:rFonts w:asciiTheme="minorHAnsi" w:hAnsiTheme="minorHAnsi"/>
          <w:sz w:val="20"/>
          <w:szCs w:val="20"/>
        </w:rPr>
        <w:t xml:space="preserve"> de </w:t>
      </w:r>
      <w:r>
        <w:rPr>
          <w:rFonts w:asciiTheme="minorHAnsi" w:hAnsiTheme="minorHAnsi"/>
          <w:sz w:val="20"/>
          <w:szCs w:val="20"/>
        </w:rPr>
        <w:t>o</w:t>
      </w:r>
      <w:r w:rsidRPr="004616DE">
        <w:rPr>
          <w:rFonts w:asciiTheme="minorHAnsi" w:hAnsiTheme="minorHAnsi"/>
          <w:sz w:val="20"/>
          <w:szCs w:val="20"/>
        </w:rPr>
        <w:t>vereenkomst verzekerd zijn</w:t>
      </w:r>
      <w:r w:rsidR="002F4C88" w:rsidRPr="002F4C88">
        <w:rPr>
          <w:rFonts w:asciiTheme="minorHAnsi" w:hAnsiTheme="minorHAnsi"/>
          <w:sz w:val="20"/>
          <w:szCs w:val="20"/>
        </w:rPr>
        <w:t xml:space="preserve"> </w:t>
      </w:r>
      <w:r w:rsidR="002F4C88" w:rsidRPr="004616DE">
        <w:rPr>
          <w:rFonts w:asciiTheme="minorHAnsi" w:hAnsiTheme="minorHAnsi"/>
          <w:sz w:val="20"/>
          <w:szCs w:val="20"/>
        </w:rPr>
        <w:t>v</w:t>
      </w:r>
      <w:r w:rsidR="002F4C88">
        <w:rPr>
          <w:rFonts w:asciiTheme="minorHAnsi" w:hAnsiTheme="minorHAnsi"/>
          <w:sz w:val="20"/>
          <w:szCs w:val="20"/>
        </w:rPr>
        <w:t>oor</w:t>
      </w:r>
      <w:r w:rsidR="002F4C88" w:rsidRPr="004616DE">
        <w:rPr>
          <w:rFonts w:asciiTheme="minorHAnsi" w:hAnsiTheme="minorHAnsi"/>
          <w:sz w:val="20"/>
          <w:szCs w:val="20"/>
        </w:rPr>
        <w:t xml:space="preserve"> </w:t>
      </w:r>
      <w:r w:rsidR="002F4C88">
        <w:rPr>
          <w:rFonts w:asciiTheme="minorHAnsi" w:hAnsiTheme="minorHAnsi"/>
          <w:sz w:val="20"/>
          <w:szCs w:val="20"/>
        </w:rPr>
        <w:t xml:space="preserve">de </w:t>
      </w:r>
      <w:r w:rsidR="002F4C88">
        <w:rPr>
          <w:rFonts w:ascii="Calibri" w:hAnsi="Calibri"/>
          <w:sz w:val="20"/>
          <w:szCs w:val="23"/>
        </w:rPr>
        <w:t xml:space="preserve">minimale dekking van maximaal drie keer </w:t>
      </w:r>
      <w:r w:rsidR="002F4C88" w:rsidRPr="00AA5623">
        <w:rPr>
          <w:rFonts w:ascii="Calibri" w:hAnsi="Calibri"/>
          <w:sz w:val="20"/>
          <w:szCs w:val="23"/>
        </w:rPr>
        <w:t>de opdrachtwaarde</w:t>
      </w:r>
      <w:r w:rsidRPr="004616DE">
        <w:rPr>
          <w:rFonts w:asciiTheme="minorHAnsi" w:hAnsiTheme="minorHAnsi"/>
          <w:sz w:val="20"/>
          <w:szCs w:val="20"/>
        </w:rPr>
        <w:t xml:space="preserve"> voor het uitvoeren van de </w:t>
      </w:r>
      <w:r>
        <w:rPr>
          <w:rFonts w:asciiTheme="minorHAnsi" w:hAnsiTheme="minorHAnsi"/>
          <w:sz w:val="20"/>
          <w:szCs w:val="20"/>
        </w:rPr>
        <w:t>o</w:t>
      </w:r>
      <w:r w:rsidRPr="004616DE">
        <w:rPr>
          <w:rFonts w:asciiTheme="minorHAnsi" w:hAnsiTheme="minorHAnsi"/>
          <w:sz w:val="20"/>
          <w:szCs w:val="20"/>
        </w:rPr>
        <w:t xml:space="preserve">vereenkomst en zal zich adequaat verzekerd houden gedurende de uitvoering van de </w:t>
      </w:r>
      <w:r>
        <w:rPr>
          <w:rFonts w:asciiTheme="minorHAnsi" w:hAnsiTheme="minorHAnsi"/>
          <w:sz w:val="20"/>
          <w:szCs w:val="20"/>
        </w:rPr>
        <w:t>o</w:t>
      </w:r>
      <w:r w:rsidRPr="004616DE">
        <w:rPr>
          <w:rFonts w:asciiTheme="minorHAnsi" w:hAnsiTheme="minorHAnsi"/>
          <w:sz w:val="20"/>
          <w:szCs w:val="20"/>
        </w:rPr>
        <w:t xml:space="preserve">vereenkomst. </w:t>
      </w:r>
    </w:p>
    <w:p w14:paraId="16EE8AF7" w14:textId="77777777" w:rsidR="00F042F8" w:rsidRPr="004616DE" w:rsidRDefault="00F042F8" w:rsidP="00F042F8">
      <w:pPr>
        <w:pStyle w:val="Default"/>
        <w:numPr>
          <w:ilvl w:val="1"/>
          <w:numId w:val="10"/>
        </w:numPr>
        <w:ind w:left="567" w:hanging="567"/>
        <w:rPr>
          <w:rFonts w:asciiTheme="minorHAnsi" w:hAnsiTheme="minorHAnsi"/>
          <w:sz w:val="20"/>
          <w:szCs w:val="20"/>
        </w:rPr>
      </w:pPr>
      <w:r w:rsidRPr="004616DE">
        <w:rPr>
          <w:rFonts w:asciiTheme="minorHAnsi" w:hAnsiTheme="minorHAnsi"/>
          <w:sz w:val="20"/>
          <w:szCs w:val="20"/>
        </w:rPr>
        <w:t xml:space="preserve">De </w:t>
      </w:r>
      <w:r>
        <w:rPr>
          <w:rFonts w:asciiTheme="minorHAnsi" w:hAnsiTheme="minorHAnsi"/>
          <w:sz w:val="20"/>
          <w:szCs w:val="20"/>
        </w:rPr>
        <w:t>opdrachtnemer</w:t>
      </w:r>
      <w:r w:rsidRPr="004616DE">
        <w:rPr>
          <w:rFonts w:asciiTheme="minorHAnsi" w:hAnsiTheme="minorHAnsi"/>
          <w:sz w:val="20"/>
          <w:szCs w:val="20"/>
        </w:rPr>
        <w:t xml:space="preserve"> zal het verzekerd bedrag en de polisvoorwaarden gedurende de uitvoering van de </w:t>
      </w:r>
      <w:r>
        <w:rPr>
          <w:rFonts w:asciiTheme="minorHAnsi" w:hAnsiTheme="minorHAnsi"/>
          <w:sz w:val="20"/>
          <w:szCs w:val="20"/>
        </w:rPr>
        <w:t>o</w:t>
      </w:r>
      <w:r w:rsidRPr="004616DE">
        <w:rPr>
          <w:rFonts w:asciiTheme="minorHAnsi" w:hAnsiTheme="minorHAnsi"/>
          <w:sz w:val="20"/>
          <w:szCs w:val="20"/>
        </w:rPr>
        <w:t xml:space="preserve">vereenkomst niet ten nadele van de </w:t>
      </w:r>
      <w:r>
        <w:rPr>
          <w:rFonts w:asciiTheme="minorHAnsi" w:hAnsiTheme="minorHAnsi"/>
          <w:sz w:val="20"/>
          <w:szCs w:val="20"/>
        </w:rPr>
        <w:t>opdrachtgever</w:t>
      </w:r>
      <w:r w:rsidRPr="004616DE">
        <w:rPr>
          <w:rFonts w:asciiTheme="minorHAnsi" w:hAnsiTheme="minorHAnsi"/>
          <w:sz w:val="20"/>
          <w:szCs w:val="20"/>
        </w:rPr>
        <w:t xml:space="preserve"> wijzigen, tenzij de </w:t>
      </w:r>
      <w:r>
        <w:rPr>
          <w:rFonts w:asciiTheme="minorHAnsi" w:hAnsiTheme="minorHAnsi"/>
          <w:sz w:val="20"/>
          <w:szCs w:val="20"/>
        </w:rPr>
        <w:t>opdrachtgever</w:t>
      </w:r>
      <w:r w:rsidRPr="004616DE">
        <w:rPr>
          <w:rFonts w:asciiTheme="minorHAnsi" w:hAnsiTheme="minorHAnsi"/>
          <w:sz w:val="20"/>
          <w:szCs w:val="20"/>
        </w:rPr>
        <w:t xml:space="preserve"> hiervoor haar expliciete en schriftelijke toestemming heeft gegeven. </w:t>
      </w:r>
    </w:p>
    <w:p w14:paraId="5855E532" w14:textId="663F07BF" w:rsidR="00F042F8" w:rsidRPr="00F042F8" w:rsidRDefault="00F042F8" w:rsidP="00F042F8">
      <w:pPr>
        <w:pStyle w:val="Default"/>
        <w:numPr>
          <w:ilvl w:val="1"/>
          <w:numId w:val="10"/>
        </w:numPr>
        <w:spacing w:line="20" w:lineRule="atLeast"/>
        <w:ind w:left="567" w:hanging="567"/>
        <w:rPr>
          <w:rFonts w:asciiTheme="minorHAnsi" w:hAnsiTheme="minorHAnsi"/>
          <w:sz w:val="20"/>
        </w:rPr>
      </w:pPr>
      <w:r w:rsidRPr="004616DE">
        <w:rPr>
          <w:rFonts w:asciiTheme="minorHAnsi" w:hAnsiTheme="minorHAnsi"/>
          <w:sz w:val="20"/>
          <w:szCs w:val="20"/>
        </w:rPr>
        <w:t xml:space="preserve">Eventuele verzekeringen die noodzakelijk zijn in het kader van de uitvoering van de </w:t>
      </w:r>
      <w:r>
        <w:rPr>
          <w:rFonts w:asciiTheme="minorHAnsi" w:hAnsiTheme="minorHAnsi"/>
          <w:sz w:val="20"/>
          <w:szCs w:val="20"/>
        </w:rPr>
        <w:t>o</w:t>
      </w:r>
      <w:r w:rsidRPr="004616DE">
        <w:rPr>
          <w:rFonts w:asciiTheme="minorHAnsi" w:hAnsiTheme="minorHAnsi"/>
          <w:sz w:val="20"/>
          <w:szCs w:val="20"/>
        </w:rPr>
        <w:t xml:space="preserve">vereenkomst en waarover de </w:t>
      </w:r>
      <w:r>
        <w:rPr>
          <w:rFonts w:asciiTheme="minorHAnsi" w:hAnsiTheme="minorHAnsi"/>
          <w:sz w:val="20"/>
          <w:szCs w:val="20"/>
        </w:rPr>
        <w:t>opdrachtnemer</w:t>
      </w:r>
      <w:r w:rsidRPr="004616DE">
        <w:rPr>
          <w:rFonts w:asciiTheme="minorHAnsi" w:hAnsiTheme="minorHAnsi"/>
          <w:sz w:val="20"/>
          <w:szCs w:val="20"/>
        </w:rPr>
        <w:t xml:space="preserve"> nog niet beschikt, zal de </w:t>
      </w:r>
      <w:r>
        <w:rPr>
          <w:rFonts w:asciiTheme="minorHAnsi" w:hAnsiTheme="minorHAnsi"/>
          <w:sz w:val="20"/>
          <w:szCs w:val="20"/>
        </w:rPr>
        <w:t>opdrachtnemer</w:t>
      </w:r>
      <w:r w:rsidRPr="004616DE">
        <w:rPr>
          <w:rFonts w:asciiTheme="minorHAnsi" w:hAnsiTheme="minorHAnsi"/>
          <w:sz w:val="20"/>
          <w:szCs w:val="20"/>
        </w:rPr>
        <w:t xml:space="preserve"> afsluiten tenminste voor de </w:t>
      </w:r>
      <w:r w:rsidR="00022079">
        <w:rPr>
          <w:rFonts w:asciiTheme="minorHAnsi" w:hAnsiTheme="minorHAnsi"/>
          <w:sz w:val="20"/>
          <w:szCs w:val="20"/>
        </w:rPr>
        <w:t xml:space="preserve">duur </w:t>
      </w:r>
      <w:r>
        <w:rPr>
          <w:rFonts w:asciiTheme="minorHAnsi" w:hAnsiTheme="minorHAnsi"/>
          <w:sz w:val="20"/>
          <w:szCs w:val="20"/>
        </w:rPr>
        <w:t>van de</w:t>
      </w:r>
      <w:r w:rsidR="00022079">
        <w:rPr>
          <w:rFonts w:asciiTheme="minorHAnsi" w:hAnsiTheme="minorHAnsi"/>
          <w:sz w:val="20"/>
          <w:szCs w:val="20"/>
        </w:rPr>
        <w:t>ze</w:t>
      </w:r>
      <w:r>
        <w:rPr>
          <w:rFonts w:asciiTheme="minorHAnsi" w:hAnsiTheme="minorHAnsi"/>
          <w:sz w:val="20"/>
          <w:szCs w:val="20"/>
        </w:rPr>
        <w:t xml:space="preserve"> o</w:t>
      </w:r>
      <w:r w:rsidRPr="004616DE">
        <w:rPr>
          <w:rFonts w:asciiTheme="minorHAnsi" w:hAnsiTheme="minorHAnsi"/>
          <w:sz w:val="20"/>
          <w:szCs w:val="20"/>
        </w:rPr>
        <w:t xml:space="preserve">vereenkomst. </w:t>
      </w:r>
    </w:p>
    <w:p w14:paraId="7246833B" w14:textId="77777777" w:rsidR="00F042F8" w:rsidRPr="004616DE" w:rsidRDefault="00F042F8" w:rsidP="00F042F8">
      <w:pPr>
        <w:pStyle w:val="Default"/>
        <w:spacing w:line="20" w:lineRule="atLeast"/>
        <w:ind w:left="567"/>
        <w:rPr>
          <w:rFonts w:asciiTheme="minorHAnsi" w:hAnsiTheme="minorHAnsi"/>
          <w:sz w:val="20"/>
        </w:rPr>
      </w:pPr>
    </w:p>
    <w:p w14:paraId="162566FF" w14:textId="46F78577" w:rsidR="00F042F8" w:rsidRDefault="00AA5623" w:rsidP="00EB69AC">
      <w:pPr>
        <w:pStyle w:val="Normaalweb"/>
        <w:numPr>
          <w:ilvl w:val="0"/>
          <w:numId w:val="10"/>
        </w:numPr>
        <w:tabs>
          <w:tab w:val="left" w:pos="0"/>
        </w:tabs>
        <w:spacing w:before="0" w:beforeAutospacing="0" w:after="0" w:afterAutospacing="0" w:line="20" w:lineRule="atLeast"/>
        <w:rPr>
          <w:rFonts w:ascii="Calibri" w:hAnsi="Calibri"/>
          <w:b/>
          <w:sz w:val="20"/>
          <w:szCs w:val="20"/>
        </w:rPr>
      </w:pPr>
      <w:r>
        <w:rPr>
          <w:rFonts w:ascii="Calibri" w:hAnsi="Calibri"/>
          <w:b/>
          <w:sz w:val="20"/>
          <w:szCs w:val="20"/>
        </w:rPr>
        <w:t xml:space="preserve">     </w:t>
      </w:r>
      <w:r w:rsidR="00F042F8">
        <w:rPr>
          <w:rFonts w:ascii="Calibri" w:hAnsi="Calibri"/>
          <w:b/>
          <w:sz w:val="20"/>
          <w:szCs w:val="20"/>
        </w:rPr>
        <w:t xml:space="preserve">Toepasselijk recht en geschillen </w:t>
      </w:r>
    </w:p>
    <w:p w14:paraId="33ED0227" w14:textId="77777777" w:rsidR="00F042F8" w:rsidRDefault="00F042F8" w:rsidP="00F042F8">
      <w:pPr>
        <w:numPr>
          <w:ilvl w:val="1"/>
          <w:numId w:val="13"/>
        </w:numPr>
        <w:spacing w:line="20" w:lineRule="atLeast"/>
        <w:ind w:left="567" w:hanging="567"/>
        <w:jc w:val="both"/>
        <w:rPr>
          <w:rFonts w:eastAsia="MS Mincho"/>
          <w:sz w:val="20"/>
          <w:lang w:eastAsia="en-US"/>
        </w:rPr>
      </w:pPr>
      <w:r>
        <w:rPr>
          <w:rFonts w:eastAsia="MS Mincho"/>
          <w:sz w:val="20"/>
          <w:lang w:eastAsia="en-US"/>
        </w:rPr>
        <w:t>De rechtsverhouding tussen Partijen wordt beheerst door Nederlands recht.</w:t>
      </w:r>
    </w:p>
    <w:p w14:paraId="267870E1" w14:textId="77777777" w:rsidR="00F042F8" w:rsidRDefault="00F042F8" w:rsidP="00F042F8">
      <w:pPr>
        <w:numPr>
          <w:ilvl w:val="1"/>
          <w:numId w:val="13"/>
        </w:numPr>
        <w:spacing w:line="20" w:lineRule="atLeast"/>
        <w:ind w:left="567" w:hanging="567"/>
        <w:jc w:val="both"/>
        <w:rPr>
          <w:rFonts w:eastAsia="MS Mincho"/>
          <w:sz w:val="20"/>
          <w:lang w:eastAsia="en-US"/>
        </w:rPr>
      </w:pPr>
      <w:r>
        <w:rPr>
          <w:rFonts w:eastAsia="MS Mincho"/>
          <w:sz w:val="20"/>
          <w:lang w:eastAsia="en-US"/>
        </w:rPr>
        <w:t>Geschillen tussen Partijen zullen zoveel mogelijk in goed overleg tussen Partijen tot een oplossing worden gebracht.</w:t>
      </w:r>
    </w:p>
    <w:p w14:paraId="758F31FD" w14:textId="677F41D6" w:rsidR="00F042F8" w:rsidRDefault="00077770" w:rsidP="00F042F8">
      <w:pPr>
        <w:numPr>
          <w:ilvl w:val="1"/>
          <w:numId w:val="13"/>
        </w:numPr>
        <w:spacing w:line="20" w:lineRule="atLeast"/>
        <w:ind w:left="567" w:hanging="567"/>
        <w:jc w:val="both"/>
        <w:rPr>
          <w:rFonts w:eastAsia="MS Mincho"/>
          <w:sz w:val="20"/>
          <w:lang w:eastAsia="en-US"/>
        </w:rPr>
      </w:pPr>
      <w:r>
        <w:rPr>
          <w:rFonts w:eastAsia="MS Mincho"/>
          <w:sz w:val="20"/>
          <w:lang w:eastAsia="en-US"/>
        </w:rPr>
        <w:t xml:space="preserve">Indien partijen er desondanks niet gezamenlijk uitkomen bij geschillen, zullen deze geschillen </w:t>
      </w:r>
      <w:r w:rsidR="00F042F8">
        <w:rPr>
          <w:rFonts w:eastAsia="MS Mincho"/>
          <w:sz w:val="20"/>
          <w:lang w:eastAsia="en-US"/>
        </w:rPr>
        <w:t xml:space="preserve">worden beslecht door </w:t>
      </w:r>
      <w:r w:rsidR="00F26D04">
        <w:rPr>
          <w:rFonts w:eastAsia="MS Mincho"/>
          <w:sz w:val="20"/>
          <w:lang w:eastAsia="en-US"/>
        </w:rPr>
        <w:t xml:space="preserve">de </w:t>
      </w:r>
      <w:r w:rsidR="00F042F8">
        <w:rPr>
          <w:rFonts w:eastAsia="MS Mincho"/>
          <w:sz w:val="20"/>
          <w:lang w:eastAsia="en-US"/>
        </w:rPr>
        <w:t>Rechtbank Noord-Nederland.</w:t>
      </w:r>
    </w:p>
    <w:p w14:paraId="1EEF44F9" w14:textId="4451A8B4" w:rsidR="00F042F8" w:rsidRPr="00DD66C2" w:rsidRDefault="00F042F8" w:rsidP="00F042F8">
      <w:pPr>
        <w:numPr>
          <w:ilvl w:val="1"/>
          <w:numId w:val="13"/>
        </w:numPr>
        <w:spacing w:line="20" w:lineRule="atLeast"/>
        <w:ind w:left="567" w:hanging="567"/>
        <w:jc w:val="both"/>
        <w:rPr>
          <w:rFonts w:eastAsia="MS Mincho"/>
          <w:sz w:val="20"/>
          <w:lang w:eastAsia="en-US"/>
        </w:rPr>
      </w:pPr>
      <w:r>
        <w:rPr>
          <w:rFonts w:eastAsia="MS Mincho"/>
          <w:sz w:val="20"/>
          <w:lang w:eastAsia="en-US"/>
        </w:rPr>
        <w:t xml:space="preserve">Een en ander laat onverlet het recht van elk der partijen om tijdens de loop van de regeling een procedure te beginnen tot behoud van enig </w:t>
      </w:r>
      <w:r w:rsidR="00077770">
        <w:rPr>
          <w:rFonts w:eastAsia="MS Mincho"/>
          <w:sz w:val="20"/>
          <w:lang w:eastAsia="en-US"/>
        </w:rPr>
        <w:t xml:space="preserve">ander </w:t>
      </w:r>
      <w:r>
        <w:rPr>
          <w:rFonts w:eastAsia="MS Mincho"/>
          <w:sz w:val="20"/>
          <w:lang w:eastAsia="en-US"/>
        </w:rPr>
        <w:t>wettelijk recht of verhaal</w:t>
      </w:r>
      <w:r w:rsidR="00864792">
        <w:rPr>
          <w:rFonts w:eastAsia="MS Mincho"/>
          <w:sz w:val="20"/>
          <w:lang w:eastAsia="en-US"/>
        </w:rPr>
        <w:t>.</w:t>
      </w:r>
    </w:p>
    <w:p w14:paraId="5C35B90E" w14:textId="77777777" w:rsidR="00FA12FF" w:rsidRPr="00D614FF" w:rsidRDefault="00FA12FF" w:rsidP="0036610E">
      <w:pPr>
        <w:pStyle w:val="Normaalweb"/>
        <w:spacing w:before="0" w:beforeAutospacing="0" w:after="0" w:afterAutospacing="0" w:line="20" w:lineRule="atLeast"/>
        <w:rPr>
          <w:rFonts w:ascii="Calibri" w:hAnsi="Calibri"/>
          <w:sz w:val="20"/>
          <w:szCs w:val="20"/>
        </w:rPr>
      </w:pPr>
    </w:p>
    <w:p w14:paraId="3D8B7BFD" w14:textId="13D69769" w:rsidR="00F43E13" w:rsidRDefault="00FA12FF" w:rsidP="00F43E13">
      <w:pPr>
        <w:pStyle w:val="Normaalweb"/>
        <w:numPr>
          <w:ilvl w:val="0"/>
          <w:numId w:val="1"/>
        </w:numPr>
        <w:spacing w:before="0" w:beforeAutospacing="0" w:after="0" w:afterAutospacing="0" w:line="20" w:lineRule="atLeast"/>
        <w:ind w:left="567" w:hanging="567"/>
        <w:rPr>
          <w:rFonts w:ascii="Calibri" w:hAnsi="Calibri"/>
          <w:b/>
          <w:sz w:val="20"/>
          <w:szCs w:val="20"/>
        </w:rPr>
      </w:pPr>
      <w:r w:rsidRPr="00D614FF">
        <w:rPr>
          <w:rFonts w:ascii="Calibri" w:hAnsi="Calibri"/>
          <w:b/>
          <w:sz w:val="20"/>
          <w:szCs w:val="20"/>
        </w:rPr>
        <w:t>Facturering en betaling</w:t>
      </w:r>
    </w:p>
    <w:p w14:paraId="3D53DAF5" w14:textId="2FCA54A5" w:rsidR="00EB69AC" w:rsidRPr="00EB69AC" w:rsidRDefault="00EB69AC" w:rsidP="00EB69AC">
      <w:pPr>
        <w:pStyle w:val="Normaalweb"/>
        <w:numPr>
          <w:ilvl w:val="1"/>
          <w:numId w:val="1"/>
        </w:numPr>
        <w:spacing w:before="0" w:beforeAutospacing="0" w:after="0" w:afterAutospacing="0" w:line="20" w:lineRule="atLeast"/>
        <w:ind w:left="567" w:hanging="567"/>
        <w:rPr>
          <w:rFonts w:asciiTheme="minorHAnsi" w:hAnsiTheme="minorHAnsi"/>
          <w:sz w:val="20"/>
          <w:szCs w:val="20"/>
        </w:rPr>
      </w:pPr>
      <w:r w:rsidRPr="00864792">
        <w:rPr>
          <w:rFonts w:asciiTheme="minorHAnsi" w:eastAsia="MS Mincho" w:hAnsiTheme="minorHAnsi"/>
          <w:sz w:val="20"/>
        </w:rPr>
        <w:t>De tussen partijen overeengekomen prijzen zijn opgenomen in het door opdrachtnemer bij zijn inschrijving ingediende prijzenblad.</w:t>
      </w:r>
    </w:p>
    <w:p w14:paraId="413E9EE3" w14:textId="26100749" w:rsidR="00F042F8" w:rsidRDefault="00FA12FF" w:rsidP="00FA12FF">
      <w:pPr>
        <w:pStyle w:val="Normaalweb"/>
        <w:numPr>
          <w:ilvl w:val="1"/>
          <w:numId w:val="1"/>
        </w:numPr>
        <w:spacing w:before="0" w:beforeAutospacing="0" w:after="0" w:afterAutospacing="0" w:line="20" w:lineRule="atLeast"/>
        <w:ind w:left="567" w:hanging="567"/>
        <w:rPr>
          <w:rFonts w:ascii="Calibri" w:hAnsi="Calibri"/>
          <w:sz w:val="20"/>
          <w:szCs w:val="20"/>
        </w:rPr>
      </w:pPr>
      <w:r w:rsidRPr="006F4C3B">
        <w:rPr>
          <w:rFonts w:ascii="Calibri" w:hAnsi="Calibri"/>
          <w:sz w:val="20"/>
          <w:szCs w:val="20"/>
        </w:rPr>
        <w:t xml:space="preserve">Alle facturen dienen elektronisch aangeleverd te worden via e-mail adres </w:t>
      </w:r>
      <w:hyperlink r:id="rId12" w:history="1">
        <w:r w:rsidRPr="006F4C3B">
          <w:rPr>
            <w:rStyle w:val="Hyperlink"/>
            <w:rFonts w:ascii="Calibri" w:hAnsi="Calibri"/>
            <w:sz w:val="20"/>
            <w:szCs w:val="20"/>
          </w:rPr>
          <w:t>factuur@middendrenthe.nl</w:t>
        </w:r>
      </w:hyperlink>
      <w:r w:rsidRPr="006F4C3B">
        <w:rPr>
          <w:rFonts w:ascii="Calibri" w:hAnsi="Calibri"/>
          <w:sz w:val="20"/>
          <w:szCs w:val="20"/>
        </w:rPr>
        <w:t xml:space="preserve"> met als </w:t>
      </w:r>
      <w:r w:rsidR="00A712B1">
        <w:rPr>
          <w:rFonts w:ascii="Calibri" w:hAnsi="Calibri"/>
          <w:sz w:val="20"/>
          <w:szCs w:val="20"/>
        </w:rPr>
        <w:t>kenmerk het routenummer XXXXX</w:t>
      </w:r>
      <w:r w:rsidR="0036610E" w:rsidRPr="006F4C3B">
        <w:rPr>
          <w:rFonts w:ascii="Calibri" w:hAnsi="Calibri"/>
          <w:sz w:val="20"/>
          <w:szCs w:val="20"/>
        </w:rPr>
        <w:t xml:space="preserve"> levering </w:t>
      </w:r>
      <w:r w:rsidR="006F4C3B" w:rsidRPr="006F4C3B">
        <w:rPr>
          <w:rFonts w:asciiTheme="minorHAnsi" w:hAnsiTheme="minorHAnsi"/>
          <w:sz w:val="20"/>
          <w:szCs w:val="20"/>
        </w:rPr>
        <w:t xml:space="preserve">van </w:t>
      </w:r>
      <w:r w:rsidR="006534F9">
        <w:rPr>
          <w:rFonts w:asciiTheme="minorHAnsi" w:hAnsiTheme="minorHAnsi"/>
          <w:sz w:val="20"/>
          <w:szCs w:val="20"/>
        </w:rPr>
        <w:t xml:space="preserve">Dieselbrandstof en </w:t>
      </w:r>
      <w:proofErr w:type="spellStart"/>
      <w:r w:rsidR="006534F9">
        <w:rPr>
          <w:rFonts w:asciiTheme="minorHAnsi" w:hAnsiTheme="minorHAnsi"/>
          <w:sz w:val="20"/>
          <w:szCs w:val="20"/>
        </w:rPr>
        <w:t>AdBlue</w:t>
      </w:r>
      <w:proofErr w:type="spellEnd"/>
      <w:r w:rsidR="006F4C3B">
        <w:rPr>
          <w:rFonts w:asciiTheme="minorHAnsi" w:hAnsiTheme="minorHAnsi"/>
          <w:sz w:val="20"/>
          <w:szCs w:val="20"/>
        </w:rPr>
        <w:t xml:space="preserve">. </w:t>
      </w:r>
      <w:r w:rsidR="006F4C3B" w:rsidRPr="006F4C3B">
        <w:rPr>
          <w:rFonts w:ascii="Calibri" w:hAnsi="Calibri"/>
          <w:sz w:val="20"/>
          <w:szCs w:val="20"/>
        </w:rPr>
        <w:t xml:space="preserve"> </w:t>
      </w:r>
    </w:p>
    <w:p w14:paraId="595A6C65" w14:textId="77777777" w:rsidR="00864792" w:rsidRDefault="00FA12FF" w:rsidP="00864792">
      <w:pPr>
        <w:pStyle w:val="Normaalweb"/>
        <w:numPr>
          <w:ilvl w:val="1"/>
          <w:numId w:val="1"/>
        </w:numPr>
        <w:spacing w:before="0" w:beforeAutospacing="0" w:after="0" w:afterAutospacing="0" w:line="20" w:lineRule="atLeast"/>
        <w:ind w:left="567" w:hanging="567"/>
        <w:rPr>
          <w:rFonts w:asciiTheme="minorHAnsi" w:hAnsiTheme="minorHAnsi"/>
          <w:sz w:val="20"/>
          <w:szCs w:val="20"/>
        </w:rPr>
      </w:pPr>
      <w:r w:rsidRPr="006F4C3B">
        <w:rPr>
          <w:rFonts w:ascii="Calibri" w:hAnsi="Calibri"/>
          <w:sz w:val="20"/>
          <w:szCs w:val="20"/>
        </w:rPr>
        <w:t xml:space="preserve">Betalingen van de door opdrachtnemer indiende facturen vinden plaats binnen </w:t>
      </w:r>
      <w:r w:rsidR="00E36D86" w:rsidRPr="006F4C3B">
        <w:rPr>
          <w:rFonts w:ascii="Calibri" w:hAnsi="Calibri"/>
          <w:sz w:val="20"/>
          <w:szCs w:val="20"/>
        </w:rPr>
        <w:t>30</w:t>
      </w:r>
      <w:r w:rsidRPr="006F4C3B">
        <w:rPr>
          <w:rFonts w:ascii="Calibri" w:hAnsi="Calibri"/>
          <w:sz w:val="20"/>
          <w:szCs w:val="20"/>
        </w:rPr>
        <w:t xml:space="preserve"> dagen na ontvangst van de desbetreffende factuur </w:t>
      </w:r>
      <w:r w:rsidRPr="00864792">
        <w:rPr>
          <w:rFonts w:asciiTheme="minorHAnsi" w:hAnsiTheme="minorHAnsi"/>
          <w:sz w:val="20"/>
          <w:szCs w:val="20"/>
        </w:rPr>
        <w:t>door opdrachtgever.</w:t>
      </w:r>
    </w:p>
    <w:p w14:paraId="45FD405B" w14:textId="77777777" w:rsidR="00FA12FF" w:rsidRPr="00D614FF" w:rsidRDefault="00FA12FF" w:rsidP="00FA12FF">
      <w:pPr>
        <w:pStyle w:val="Lijstalinea"/>
        <w:spacing w:line="20" w:lineRule="atLeast"/>
        <w:ind w:left="567" w:hanging="567"/>
        <w:rPr>
          <w:rFonts w:ascii="Calibri" w:hAnsi="Calibri"/>
          <w:sz w:val="20"/>
          <w:szCs w:val="20"/>
        </w:rPr>
      </w:pPr>
    </w:p>
    <w:p w14:paraId="1F9AACDE" w14:textId="77777777" w:rsidR="00FA12FF" w:rsidRDefault="00FA12FF" w:rsidP="00FA12FF">
      <w:pPr>
        <w:pStyle w:val="Normaalweb"/>
        <w:spacing w:before="0" w:beforeAutospacing="0" w:after="0" w:afterAutospacing="0" w:line="20" w:lineRule="atLeast"/>
        <w:rPr>
          <w:rFonts w:ascii="Calibri" w:hAnsi="Calibri"/>
          <w:sz w:val="20"/>
          <w:szCs w:val="20"/>
        </w:rPr>
      </w:pPr>
    </w:p>
    <w:p w14:paraId="0BE670E8" w14:textId="77777777" w:rsidR="00F042F8" w:rsidRDefault="00F042F8" w:rsidP="00FA12FF">
      <w:pPr>
        <w:pStyle w:val="Normaalweb"/>
        <w:spacing w:before="0" w:beforeAutospacing="0" w:after="0" w:afterAutospacing="0" w:line="20" w:lineRule="atLeast"/>
        <w:rPr>
          <w:rFonts w:ascii="Calibri" w:hAnsi="Calibri"/>
          <w:sz w:val="20"/>
          <w:szCs w:val="20"/>
        </w:rPr>
      </w:pPr>
    </w:p>
    <w:p w14:paraId="228626DC" w14:textId="77777777" w:rsidR="00F042F8" w:rsidRDefault="00F042F8" w:rsidP="00FA12FF">
      <w:pPr>
        <w:pStyle w:val="Normaalweb"/>
        <w:spacing w:before="0" w:beforeAutospacing="0" w:after="0" w:afterAutospacing="0" w:line="20" w:lineRule="atLeast"/>
        <w:rPr>
          <w:rFonts w:ascii="Calibri" w:hAnsi="Calibri"/>
          <w:sz w:val="20"/>
          <w:szCs w:val="20"/>
        </w:rPr>
      </w:pPr>
    </w:p>
    <w:p w14:paraId="3143381E" w14:textId="77777777" w:rsidR="006534F9" w:rsidRDefault="006534F9" w:rsidP="00FA12FF">
      <w:pPr>
        <w:pStyle w:val="Normaalweb"/>
        <w:spacing w:before="0" w:beforeAutospacing="0" w:after="0" w:afterAutospacing="0" w:line="20" w:lineRule="atLeast"/>
        <w:rPr>
          <w:rFonts w:ascii="Calibri" w:hAnsi="Calibri"/>
          <w:sz w:val="20"/>
          <w:szCs w:val="20"/>
        </w:rPr>
      </w:pPr>
    </w:p>
    <w:p w14:paraId="0F8D90B4" w14:textId="77777777" w:rsidR="00F042F8" w:rsidRDefault="00F042F8" w:rsidP="00FA12FF">
      <w:pPr>
        <w:pStyle w:val="Normaalweb"/>
        <w:spacing w:before="0" w:beforeAutospacing="0" w:after="0" w:afterAutospacing="0" w:line="20" w:lineRule="atLeast"/>
        <w:rPr>
          <w:rFonts w:ascii="Calibri" w:hAnsi="Calibri"/>
          <w:sz w:val="20"/>
          <w:szCs w:val="20"/>
        </w:rPr>
      </w:pPr>
    </w:p>
    <w:p w14:paraId="072DCFF6" w14:textId="79E34377" w:rsidR="00FA12FF" w:rsidRPr="00D614FF" w:rsidRDefault="00FA12FF" w:rsidP="00FA12FF">
      <w:pPr>
        <w:pStyle w:val="Lijstalinea"/>
        <w:spacing w:line="20" w:lineRule="atLeast"/>
        <w:ind w:left="0"/>
        <w:rPr>
          <w:rFonts w:ascii="Calibri" w:hAnsi="Calibri"/>
          <w:sz w:val="20"/>
          <w:szCs w:val="20"/>
        </w:rPr>
      </w:pPr>
    </w:p>
    <w:p w14:paraId="038FB9A8" w14:textId="77777777" w:rsidR="00FA12FF" w:rsidRPr="00D614FF" w:rsidRDefault="00FA12FF" w:rsidP="00FA12FF">
      <w:pPr>
        <w:spacing w:line="20" w:lineRule="atLeast"/>
        <w:rPr>
          <w:sz w:val="20"/>
        </w:rPr>
      </w:pPr>
      <w:r w:rsidRPr="00D614FF">
        <w:rPr>
          <w:sz w:val="20"/>
        </w:rPr>
        <w:t>Aldus in tweevoud opgemaakt en ondertekend door elk der partijen,</w:t>
      </w:r>
    </w:p>
    <w:p w14:paraId="3BD218BB" w14:textId="77777777" w:rsidR="00FA12FF" w:rsidRPr="00D614FF" w:rsidRDefault="00FA12FF" w:rsidP="00FA12FF">
      <w:pPr>
        <w:spacing w:line="20" w:lineRule="atLeast"/>
        <w:rPr>
          <w:sz w:val="20"/>
        </w:rPr>
      </w:pPr>
    </w:p>
    <w:p w14:paraId="037A333F" w14:textId="77777777" w:rsidR="00FA12FF" w:rsidRPr="00D614FF" w:rsidRDefault="00FA12FF" w:rsidP="00FA12FF">
      <w:pPr>
        <w:spacing w:line="20" w:lineRule="atLeast"/>
        <w:rPr>
          <w:sz w:val="20"/>
        </w:rPr>
      </w:pPr>
    </w:p>
    <w:p w14:paraId="020CAFDD" w14:textId="71ED44D3" w:rsidR="00FA12FF" w:rsidRDefault="004B317C" w:rsidP="00FA12FF">
      <w:pPr>
        <w:spacing w:line="20" w:lineRule="atLeast"/>
        <w:rPr>
          <w:sz w:val="20"/>
        </w:rPr>
      </w:pPr>
      <w:r>
        <w:rPr>
          <w:sz w:val="20"/>
        </w:rPr>
        <w:t>Gemeente Midden-Drenthe</w:t>
      </w:r>
      <w:r w:rsidR="00FA12FF" w:rsidRPr="00D614FF">
        <w:rPr>
          <w:sz w:val="20"/>
        </w:rPr>
        <w:tab/>
      </w:r>
      <w:r w:rsidR="00FA12FF" w:rsidRPr="00D614FF">
        <w:rPr>
          <w:sz w:val="20"/>
        </w:rPr>
        <w:tab/>
      </w:r>
      <w:r w:rsidR="00FA12FF" w:rsidRPr="00D614FF">
        <w:rPr>
          <w:sz w:val="20"/>
        </w:rPr>
        <w:tab/>
      </w:r>
      <w:r w:rsidR="006E6DCA">
        <w:rPr>
          <w:sz w:val="20"/>
        </w:rPr>
        <w:tab/>
      </w:r>
      <w:r w:rsidR="00A712B1">
        <w:rPr>
          <w:sz w:val="20"/>
        </w:rPr>
        <w:t>Opdrachtnemer</w:t>
      </w:r>
    </w:p>
    <w:p w14:paraId="3BC358B3" w14:textId="6DEC0E61" w:rsidR="00E8410E" w:rsidRPr="00D614FF" w:rsidRDefault="00FC39EF" w:rsidP="00FA12FF">
      <w:pPr>
        <w:spacing w:line="20" w:lineRule="atLeast"/>
        <w:rPr>
          <w:sz w:val="20"/>
        </w:rPr>
      </w:pPr>
      <w:r>
        <w:rPr>
          <w:sz w:val="20"/>
        </w:rPr>
        <w:t>Datum, Plaats</w:t>
      </w:r>
      <w:r>
        <w:rPr>
          <w:sz w:val="20"/>
        </w:rPr>
        <w:tab/>
      </w:r>
      <w:r>
        <w:rPr>
          <w:sz w:val="20"/>
        </w:rPr>
        <w:tab/>
      </w:r>
      <w:r>
        <w:rPr>
          <w:sz w:val="20"/>
        </w:rPr>
        <w:tab/>
      </w:r>
      <w:r>
        <w:rPr>
          <w:sz w:val="20"/>
        </w:rPr>
        <w:tab/>
      </w:r>
      <w:r>
        <w:rPr>
          <w:sz w:val="20"/>
        </w:rPr>
        <w:tab/>
      </w:r>
      <w:r>
        <w:rPr>
          <w:sz w:val="20"/>
        </w:rPr>
        <w:tab/>
        <w:t>Datum, Plaats</w:t>
      </w:r>
    </w:p>
    <w:p w14:paraId="502E9356" w14:textId="77777777" w:rsidR="00FA12FF" w:rsidRDefault="00FA12FF" w:rsidP="00FA12FF">
      <w:pPr>
        <w:spacing w:line="20" w:lineRule="atLeast"/>
        <w:rPr>
          <w:sz w:val="20"/>
        </w:rPr>
      </w:pPr>
    </w:p>
    <w:p w14:paraId="07504A3E" w14:textId="77777777" w:rsidR="00FC39EF" w:rsidRDefault="00FC39EF" w:rsidP="00FA12FF">
      <w:pPr>
        <w:spacing w:line="20" w:lineRule="atLeast"/>
        <w:rPr>
          <w:sz w:val="20"/>
        </w:rPr>
      </w:pPr>
    </w:p>
    <w:p w14:paraId="2E3CCF5E" w14:textId="77777777" w:rsidR="00FC39EF" w:rsidRDefault="00FC39EF" w:rsidP="00FA12FF">
      <w:pPr>
        <w:spacing w:line="20" w:lineRule="atLeast"/>
        <w:rPr>
          <w:sz w:val="20"/>
        </w:rPr>
      </w:pPr>
    </w:p>
    <w:p w14:paraId="25D71F96" w14:textId="77777777" w:rsidR="006F4C3B" w:rsidRDefault="006F4C3B" w:rsidP="00FA12FF">
      <w:pPr>
        <w:spacing w:line="20" w:lineRule="atLeast"/>
        <w:rPr>
          <w:sz w:val="20"/>
        </w:rPr>
      </w:pPr>
    </w:p>
    <w:p w14:paraId="1A723704" w14:textId="77777777" w:rsidR="00FC39EF" w:rsidRDefault="00FC39EF" w:rsidP="00FA12FF">
      <w:pPr>
        <w:spacing w:line="20" w:lineRule="atLeast"/>
        <w:rPr>
          <w:sz w:val="20"/>
        </w:rPr>
      </w:pPr>
    </w:p>
    <w:p w14:paraId="2AB54622" w14:textId="77777777" w:rsidR="00FC39EF" w:rsidRDefault="00FC39EF" w:rsidP="00FA12FF">
      <w:pPr>
        <w:spacing w:line="20" w:lineRule="atLeast"/>
        <w:rPr>
          <w:sz w:val="20"/>
        </w:rPr>
      </w:pPr>
    </w:p>
    <w:p w14:paraId="549A7CD6" w14:textId="6635B14A" w:rsidR="006E6DCA" w:rsidRPr="006E6DCA" w:rsidRDefault="00A712B1" w:rsidP="006E6DCA">
      <w:pPr>
        <w:spacing w:line="20" w:lineRule="atLeast"/>
        <w:rPr>
          <w:sz w:val="20"/>
        </w:rPr>
      </w:pPr>
      <w:r>
        <w:rPr>
          <w:sz w:val="20"/>
        </w:rPr>
        <w:t>NAAM</w:t>
      </w:r>
      <w:r w:rsidR="006E6DCA">
        <w:rPr>
          <w:sz w:val="20"/>
        </w:rPr>
        <w:tab/>
      </w:r>
      <w:r w:rsidR="006E6DCA">
        <w:rPr>
          <w:sz w:val="20"/>
        </w:rPr>
        <w:tab/>
      </w:r>
      <w:r w:rsidR="006E6DCA">
        <w:rPr>
          <w:sz w:val="20"/>
        </w:rPr>
        <w:tab/>
      </w:r>
      <w:r w:rsidR="006E6DCA">
        <w:rPr>
          <w:sz w:val="20"/>
        </w:rPr>
        <w:tab/>
      </w:r>
      <w:r>
        <w:rPr>
          <w:sz w:val="20"/>
        </w:rPr>
        <w:tab/>
      </w:r>
      <w:r>
        <w:rPr>
          <w:sz w:val="20"/>
        </w:rPr>
        <w:tab/>
      </w:r>
      <w:r>
        <w:rPr>
          <w:sz w:val="20"/>
        </w:rPr>
        <w:tab/>
      </w:r>
      <w:proofErr w:type="spellStart"/>
      <w:r>
        <w:rPr>
          <w:sz w:val="20"/>
        </w:rPr>
        <w:t>NAAM</w:t>
      </w:r>
      <w:proofErr w:type="spellEnd"/>
    </w:p>
    <w:p w14:paraId="519E2AA2" w14:textId="0986B49B" w:rsidR="002F4C88" w:rsidRDefault="00A712B1" w:rsidP="006E6DCA">
      <w:pPr>
        <w:spacing w:line="20" w:lineRule="atLeast"/>
        <w:rPr>
          <w:sz w:val="20"/>
        </w:rPr>
      </w:pPr>
      <w:r>
        <w:rPr>
          <w:sz w:val="20"/>
        </w:rPr>
        <w:t>FUNCTIE</w:t>
      </w:r>
      <w:r w:rsidR="002F4C88">
        <w:rPr>
          <w:sz w:val="20"/>
        </w:rPr>
        <w:tab/>
      </w:r>
      <w:r w:rsidR="002F4C88">
        <w:rPr>
          <w:sz w:val="20"/>
        </w:rPr>
        <w:tab/>
      </w:r>
      <w:r w:rsidR="002F4C88">
        <w:rPr>
          <w:sz w:val="20"/>
        </w:rPr>
        <w:tab/>
      </w:r>
      <w:r w:rsidR="002F4C88">
        <w:rPr>
          <w:sz w:val="20"/>
        </w:rPr>
        <w:tab/>
      </w:r>
      <w:r w:rsidR="002F4C88">
        <w:rPr>
          <w:sz w:val="20"/>
        </w:rPr>
        <w:tab/>
      </w:r>
      <w:r>
        <w:rPr>
          <w:sz w:val="20"/>
        </w:rPr>
        <w:tab/>
      </w:r>
      <w:r>
        <w:rPr>
          <w:sz w:val="20"/>
        </w:rPr>
        <w:tab/>
      </w:r>
      <w:proofErr w:type="spellStart"/>
      <w:r>
        <w:rPr>
          <w:sz w:val="20"/>
        </w:rPr>
        <w:t>FUNCTIE</w:t>
      </w:r>
      <w:proofErr w:type="spellEnd"/>
    </w:p>
    <w:p w14:paraId="5D8D90EC" w14:textId="3AE14210" w:rsidR="006F4C3B" w:rsidRPr="00D614FF" w:rsidRDefault="002F4C88" w:rsidP="00FA12FF">
      <w:pPr>
        <w:spacing w:line="20" w:lineRule="atLeast"/>
        <w:rPr>
          <w:sz w:val="20"/>
        </w:rPr>
      </w:pPr>
      <w:r>
        <w:rPr>
          <w:sz w:val="20"/>
        </w:rPr>
        <w:tab/>
      </w:r>
      <w:r>
        <w:rPr>
          <w:sz w:val="20"/>
        </w:rPr>
        <w:tab/>
      </w:r>
      <w:r w:rsidR="006F4C3B">
        <w:rPr>
          <w:sz w:val="20"/>
        </w:rPr>
        <w:tab/>
      </w:r>
      <w:r w:rsidR="006F4C3B">
        <w:rPr>
          <w:sz w:val="20"/>
        </w:rPr>
        <w:tab/>
      </w:r>
      <w:r w:rsidR="006F4C3B">
        <w:rPr>
          <w:sz w:val="20"/>
        </w:rPr>
        <w:tab/>
      </w:r>
      <w:r w:rsidR="006E6DCA">
        <w:rPr>
          <w:sz w:val="20"/>
        </w:rPr>
        <w:tab/>
      </w:r>
      <w:r w:rsidR="006E6DCA">
        <w:rPr>
          <w:sz w:val="20"/>
        </w:rPr>
        <w:tab/>
      </w:r>
    </w:p>
    <w:sectPr w:rsidR="006F4C3B" w:rsidRPr="00D614FF" w:rsidSect="003B234F">
      <w:footerReference w:type="default" r:id="rId13"/>
      <w:pgSz w:w="11906" w:h="16838" w:code="9"/>
      <w:pgMar w:top="709"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4D0C8" w14:textId="77777777" w:rsidR="00854E19" w:rsidRDefault="00854E19" w:rsidP="00A0523A">
      <w:r>
        <w:separator/>
      </w:r>
    </w:p>
  </w:endnote>
  <w:endnote w:type="continuationSeparator" w:id="0">
    <w:p w14:paraId="51EEAEE5" w14:textId="77777777" w:rsidR="00854E19" w:rsidRDefault="00854E19" w:rsidP="00A0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676AC" w14:textId="190F456A" w:rsidR="006534F9" w:rsidRDefault="006534F9" w:rsidP="006534F9">
    <w:pPr>
      <w:pStyle w:val="Voettekst"/>
      <w:rPr>
        <w:sz w:val="18"/>
      </w:rPr>
    </w:pPr>
    <w:r>
      <w:rPr>
        <w:sz w:val="18"/>
      </w:rPr>
      <w:t>Europese aanbesteding Bul</w:t>
    </w:r>
    <w:r w:rsidR="00431EDD">
      <w:rPr>
        <w:sz w:val="18"/>
      </w:rPr>
      <w:t xml:space="preserve">klevering dieselbrandstof en </w:t>
    </w:r>
    <w:proofErr w:type="spellStart"/>
    <w:r w:rsidR="00431EDD">
      <w:rPr>
        <w:sz w:val="18"/>
      </w:rPr>
      <w:t>Ad</w:t>
    </w:r>
    <w:r>
      <w:rPr>
        <w:sz w:val="18"/>
      </w:rPr>
      <w:t>Blue</w:t>
    </w:r>
    <w:proofErr w:type="spellEnd"/>
    <w:r>
      <w:rPr>
        <w:sz w:val="18"/>
      </w:rPr>
      <w:t xml:space="preserve">,  zaaknummer </w:t>
    </w:r>
    <w:r w:rsidR="00DA4509">
      <w:rPr>
        <w:sz w:val="18"/>
      </w:rPr>
      <w:t>4748928</w:t>
    </w:r>
  </w:p>
  <w:p w14:paraId="1EE424EB" w14:textId="77777777" w:rsidR="00A0523A" w:rsidRPr="00EB69AC" w:rsidRDefault="00A0523A" w:rsidP="00B359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A61F5" w14:textId="77777777" w:rsidR="00854E19" w:rsidRDefault="00854E19" w:rsidP="00A0523A">
      <w:r>
        <w:separator/>
      </w:r>
    </w:p>
  </w:footnote>
  <w:footnote w:type="continuationSeparator" w:id="0">
    <w:p w14:paraId="3A579ECC" w14:textId="77777777" w:rsidR="00854E19" w:rsidRDefault="00854E19" w:rsidP="00A05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60FF3"/>
    <w:multiLevelType w:val="hybridMultilevel"/>
    <w:tmpl w:val="433CB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4D1788"/>
    <w:multiLevelType w:val="hybridMultilevel"/>
    <w:tmpl w:val="1896A07A"/>
    <w:lvl w:ilvl="0" w:tplc="E4E82314">
      <w:start w:val="6"/>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413D146D"/>
    <w:multiLevelType w:val="hybridMultilevel"/>
    <w:tmpl w:val="B8CA9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CC4DB7"/>
    <w:multiLevelType w:val="hybridMultilevel"/>
    <w:tmpl w:val="9484141C"/>
    <w:lvl w:ilvl="0" w:tplc="AC80590C">
      <w:start w:val="1"/>
      <w:numFmt w:val="upperRoman"/>
      <w:lvlText w:val="%1."/>
      <w:lvlJc w:val="left"/>
      <w:pPr>
        <w:ind w:left="1287" w:hanging="720"/>
      </w:pPr>
      <w:rPr>
        <w:rFonts w:ascii="Calibri" w:eastAsia="MS Mincho" w:hAnsi="Calibri" w:hint="default"/>
        <w:sz w:val="24"/>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4C9F3CA3"/>
    <w:multiLevelType w:val="hybridMultilevel"/>
    <w:tmpl w:val="60724A14"/>
    <w:lvl w:ilvl="0" w:tplc="CA28FA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5D814E2"/>
    <w:multiLevelType w:val="multilevel"/>
    <w:tmpl w:val="C05634BE"/>
    <w:lvl w:ilvl="0">
      <w:start w:val="1"/>
      <w:numFmt w:val="decimal"/>
      <w:lvlText w:val="%1."/>
      <w:lvlJc w:val="left"/>
      <w:pPr>
        <w:ind w:left="644" w:hanging="360"/>
      </w:pPr>
      <w:rPr>
        <w:rFonts w:ascii="Calibri" w:hAnsi="Calibri" w:hint="default"/>
      </w:rPr>
    </w:lvl>
    <w:lvl w:ilvl="1">
      <w:start w:val="1"/>
      <w:numFmt w:val="decimal"/>
      <w:lvlText w:val="%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9FE34DD"/>
    <w:multiLevelType w:val="hybridMultilevel"/>
    <w:tmpl w:val="8D8812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756127"/>
    <w:multiLevelType w:val="hybridMultilevel"/>
    <w:tmpl w:val="8D8812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F01076"/>
    <w:multiLevelType w:val="multilevel"/>
    <w:tmpl w:val="66EA7D00"/>
    <w:lvl w:ilvl="0">
      <w:start w:val="2"/>
      <w:numFmt w:val="decimal"/>
      <w:lvlText w:val="%1."/>
      <w:lvlJc w:val="left"/>
      <w:pPr>
        <w:ind w:left="567" w:hanging="567"/>
      </w:pPr>
      <w:rPr>
        <w:rFonts w:cs="Times New Roman" w:hint="default"/>
      </w:rPr>
    </w:lvl>
    <w:lvl w:ilvl="1">
      <w:start w:val="1"/>
      <w:numFmt w:val="lowerLetter"/>
      <w:lvlText w:val="%2."/>
      <w:lvlJc w:val="left"/>
      <w:pPr>
        <w:ind w:left="567" w:hanging="567"/>
      </w:pPr>
      <w:rPr>
        <w:rFonts w:hint="default"/>
      </w:rPr>
    </w:lvl>
    <w:lvl w:ilvl="2">
      <w:start w:val="1"/>
      <w:numFmt w:val="lowerLetter"/>
      <w:lvlText w:val="%3)"/>
      <w:lvlJc w:val="left"/>
      <w:pPr>
        <w:ind w:left="720" w:hanging="720"/>
      </w:pPr>
      <w:rPr>
        <w:rFonts w:hint="default"/>
      </w:rPr>
    </w:lvl>
    <w:lvl w:ilvl="3">
      <w:start w:val="1"/>
      <w:numFmt w:val="lowerLetter"/>
      <w:lvlText w:val="%4)"/>
      <w:lvlJc w:val="left"/>
      <w:pPr>
        <w:ind w:left="1080" w:hanging="1080"/>
      </w:pPr>
      <w:rPr>
        <w:rFonts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9" w15:restartNumberingAfterBreak="0">
    <w:nsid w:val="72684A82"/>
    <w:multiLevelType w:val="multilevel"/>
    <w:tmpl w:val="2A7E808A"/>
    <w:lvl w:ilvl="0">
      <w:start w:val="1"/>
      <w:numFmt w:val="decimal"/>
      <w:lvlText w:val="%1."/>
      <w:lvlJc w:val="left"/>
      <w:pPr>
        <w:ind w:left="360" w:hanging="360"/>
      </w:pPr>
      <w:rPr>
        <w:rFonts w:asciiTheme="minorHAnsi" w:hAnsiTheme="minorHAnsi" w:hint="default"/>
      </w:rPr>
    </w:lvl>
    <w:lvl w:ilvl="1">
      <w:start w:val="1"/>
      <w:numFmt w:val="decimal"/>
      <w:isLgl/>
      <w:lvlText w:val="%1.%2"/>
      <w:lvlJc w:val="left"/>
      <w:pPr>
        <w:ind w:left="1110" w:hanging="390"/>
      </w:pPr>
      <w:rPr>
        <w:rFonts w:ascii="Calibri" w:hAnsi="Calibri"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F8B3A66"/>
    <w:multiLevelType w:val="multilevel"/>
    <w:tmpl w:val="3B12862C"/>
    <w:lvl w:ilvl="0">
      <w:start w:val="1"/>
      <w:numFmt w:val="decimal"/>
      <w:lvlText w:val="%1."/>
      <w:lvlJc w:val="left"/>
      <w:pPr>
        <w:ind w:left="644" w:hanging="360"/>
      </w:pPr>
      <w:rPr>
        <w:rFonts w:ascii="Calibri" w:hAnsi="Calibri" w:hint="default"/>
      </w:rPr>
    </w:lvl>
    <w:lvl w:ilvl="1">
      <w:start w:val="1"/>
      <w:numFmt w:val="decimal"/>
      <w:isLgl/>
      <w:lvlText w:val="%1.%2"/>
      <w:lvlJc w:val="left"/>
      <w:pPr>
        <w:ind w:left="1110" w:hanging="39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91038371">
    <w:abstractNumId w:val="9"/>
  </w:num>
  <w:num w:numId="2" w16cid:durableId="1847089377">
    <w:abstractNumId w:val="3"/>
  </w:num>
  <w:num w:numId="3" w16cid:durableId="433944458">
    <w:abstractNumId w:val="8"/>
  </w:num>
  <w:num w:numId="4" w16cid:durableId="640042092">
    <w:abstractNumId w:val="4"/>
  </w:num>
  <w:num w:numId="5" w16cid:durableId="1526870066">
    <w:abstractNumId w:val="6"/>
  </w:num>
  <w:num w:numId="6" w16cid:durableId="1631739867">
    <w:abstractNumId w:val="5"/>
  </w:num>
  <w:num w:numId="7" w16cid:durableId="525827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647799">
    <w:abstractNumId w:val="0"/>
  </w:num>
  <w:num w:numId="9" w16cid:durableId="305404566">
    <w:abstractNumId w:val="7"/>
  </w:num>
  <w:num w:numId="10" w16cid:durableId="1141389203">
    <w:abstractNumId w:val="9"/>
  </w:num>
  <w:num w:numId="11" w16cid:durableId="1663242208">
    <w:abstractNumId w:val="10"/>
  </w:num>
  <w:num w:numId="12" w16cid:durableId="16823943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25953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7405155">
    <w:abstractNumId w:val="1"/>
  </w:num>
  <w:num w:numId="15" w16cid:durableId="1803116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AE"/>
    <w:rsid w:val="00017914"/>
    <w:rsid w:val="00022079"/>
    <w:rsid w:val="000338A9"/>
    <w:rsid w:val="00077770"/>
    <w:rsid w:val="00154201"/>
    <w:rsid w:val="001917EA"/>
    <w:rsid w:val="001C69FC"/>
    <w:rsid w:val="002055AE"/>
    <w:rsid w:val="00277775"/>
    <w:rsid w:val="002A38A7"/>
    <w:rsid w:val="002F188E"/>
    <w:rsid w:val="002F4C88"/>
    <w:rsid w:val="0030444F"/>
    <w:rsid w:val="00305E88"/>
    <w:rsid w:val="00323C96"/>
    <w:rsid w:val="00345E55"/>
    <w:rsid w:val="00354327"/>
    <w:rsid w:val="00356DC2"/>
    <w:rsid w:val="0036610E"/>
    <w:rsid w:val="003B11A3"/>
    <w:rsid w:val="0041094B"/>
    <w:rsid w:val="00416FB3"/>
    <w:rsid w:val="00431EDD"/>
    <w:rsid w:val="004565C9"/>
    <w:rsid w:val="0047267A"/>
    <w:rsid w:val="004B317C"/>
    <w:rsid w:val="004B6EA6"/>
    <w:rsid w:val="004D63BD"/>
    <w:rsid w:val="00503E7E"/>
    <w:rsid w:val="00504382"/>
    <w:rsid w:val="00582318"/>
    <w:rsid w:val="005B0BB2"/>
    <w:rsid w:val="005D2DCD"/>
    <w:rsid w:val="005D580E"/>
    <w:rsid w:val="005F07EC"/>
    <w:rsid w:val="00614A46"/>
    <w:rsid w:val="00647B29"/>
    <w:rsid w:val="006534F9"/>
    <w:rsid w:val="006572A4"/>
    <w:rsid w:val="00677878"/>
    <w:rsid w:val="006971FF"/>
    <w:rsid w:val="006A0ECF"/>
    <w:rsid w:val="006A3C57"/>
    <w:rsid w:val="006C2B4D"/>
    <w:rsid w:val="006E6DCA"/>
    <w:rsid w:val="006F4C3B"/>
    <w:rsid w:val="007174D9"/>
    <w:rsid w:val="00804582"/>
    <w:rsid w:val="00854E19"/>
    <w:rsid w:val="0086446D"/>
    <w:rsid w:val="00864792"/>
    <w:rsid w:val="008A61A1"/>
    <w:rsid w:val="0096548F"/>
    <w:rsid w:val="009711CC"/>
    <w:rsid w:val="00990193"/>
    <w:rsid w:val="0099656A"/>
    <w:rsid w:val="009A7C57"/>
    <w:rsid w:val="009E552D"/>
    <w:rsid w:val="00A0523A"/>
    <w:rsid w:val="00A66BB0"/>
    <w:rsid w:val="00A712B1"/>
    <w:rsid w:val="00A836BB"/>
    <w:rsid w:val="00A85941"/>
    <w:rsid w:val="00AA5623"/>
    <w:rsid w:val="00AC22BF"/>
    <w:rsid w:val="00AF23F1"/>
    <w:rsid w:val="00B0005E"/>
    <w:rsid w:val="00B3592C"/>
    <w:rsid w:val="00B35F7C"/>
    <w:rsid w:val="00BB0455"/>
    <w:rsid w:val="00BB55A3"/>
    <w:rsid w:val="00C51423"/>
    <w:rsid w:val="00C659C8"/>
    <w:rsid w:val="00C70FEB"/>
    <w:rsid w:val="00C77258"/>
    <w:rsid w:val="00C97FAA"/>
    <w:rsid w:val="00CD13DE"/>
    <w:rsid w:val="00CE33F6"/>
    <w:rsid w:val="00D1123C"/>
    <w:rsid w:val="00D7257C"/>
    <w:rsid w:val="00D7421D"/>
    <w:rsid w:val="00D807F3"/>
    <w:rsid w:val="00DA4509"/>
    <w:rsid w:val="00DC0928"/>
    <w:rsid w:val="00DD66C2"/>
    <w:rsid w:val="00E17B22"/>
    <w:rsid w:val="00E36D86"/>
    <w:rsid w:val="00E71136"/>
    <w:rsid w:val="00E8410E"/>
    <w:rsid w:val="00E9607F"/>
    <w:rsid w:val="00EA08A4"/>
    <w:rsid w:val="00EB0764"/>
    <w:rsid w:val="00EB69AC"/>
    <w:rsid w:val="00F042F8"/>
    <w:rsid w:val="00F120D3"/>
    <w:rsid w:val="00F2622B"/>
    <w:rsid w:val="00F26D04"/>
    <w:rsid w:val="00F30495"/>
    <w:rsid w:val="00F43E13"/>
    <w:rsid w:val="00FA12FF"/>
    <w:rsid w:val="00FC39EF"/>
    <w:rsid w:val="00FE1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447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54A8"/>
    <w:rPr>
      <w:rFonts w:ascii="Calibri" w:hAnsi="Calibri"/>
      <w:sz w:val="24"/>
    </w:rPr>
  </w:style>
  <w:style w:type="paragraph" w:styleId="Kop1">
    <w:name w:val="heading 1"/>
    <w:aliases w:val="Section Heading,Hoofdstuk,sectionHeading"/>
    <w:basedOn w:val="Standaard"/>
    <w:next w:val="Standaard"/>
    <w:link w:val="Kop1Char"/>
    <w:qFormat/>
    <w:rsid w:val="00E034A5"/>
    <w:pPr>
      <w:keepNext/>
      <w:keepLines/>
      <w:spacing w:before="480"/>
      <w:outlineLvl w:val="0"/>
    </w:pPr>
    <w:rPr>
      <w:rFonts w:asciiTheme="minorHAnsi" w:eastAsiaTheme="majorEastAsia" w:hAnsiTheme="minorHAnsi" w:cstheme="majorBidi"/>
      <w:b/>
      <w:bCs/>
      <w:sz w:val="28"/>
      <w:szCs w:val="28"/>
    </w:rPr>
  </w:style>
  <w:style w:type="paragraph" w:styleId="Kop2">
    <w:name w:val="heading 2"/>
    <w:basedOn w:val="Standaard"/>
    <w:next w:val="Standaard"/>
    <w:link w:val="Kop2Char"/>
    <w:uiPriority w:val="9"/>
    <w:unhideWhenUsed/>
    <w:qFormat/>
    <w:rsid w:val="00EA08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basedOn w:val="Standaardalinea-lettertype"/>
    <w:link w:val="Kop1"/>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Ballontekst">
    <w:name w:val="Balloon Text"/>
    <w:basedOn w:val="Standaard"/>
    <w:link w:val="BallontekstChar"/>
    <w:uiPriority w:val="99"/>
    <w:semiHidden/>
    <w:unhideWhenUsed/>
    <w:rsid w:val="00EC1BFF"/>
    <w:rPr>
      <w:rFonts w:ascii="Tahoma" w:hAnsi="Tahoma" w:cs="Tahoma"/>
      <w:sz w:val="16"/>
      <w:szCs w:val="16"/>
    </w:rPr>
  </w:style>
  <w:style w:type="character" w:customStyle="1" w:styleId="BallontekstChar">
    <w:name w:val="Ballontekst Char"/>
    <w:basedOn w:val="Standaardalinea-lettertype"/>
    <w:link w:val="Ballontekst"/>
    <w:uiPriority w:val="99"/>
    <w:semiHidden/>
    <w:rsid w:val="00EC1BFF"/>
    <w:rPr>
      <w:rFonts w:ascii="Tahoma" w:hAnsi="Tahoma" w:cs="Tahoma"/>
      <w:sz w:val="16"/>
      <w:szCs w:val="16"/>
    </w:rPr>
  </w:style>
  <w:style w:type="paragraph" w:styleId="Lijstalinea">
    <w:name w:val="List Paragraph"/>
    <w:basedOn w:val="Standaard"/>
    <w:uiPriority w:val="1"/>
    <w:qFormat/>
    <w:rsid w:val="00FA12FF"/>
    <w:pPr>
      <w:ind w:left="720"/>
      <w:contextualSpacing/>
    </w:pPr>
    <w:rPr>
      <w:rFonts w:asciiTheme="minorHAnsi" w:eastAsiaTheme="minorHAnsi" w:hAnsiTheme="minorHAnsi" w:cstheme="minorBidi"/>
      <w:szCs w:val="24"/>
      <w:lang w:eastAsia="en-US"/>
    </w:rPr>
  </w:style>
  <w:style w:type="paragraph" w:styleId="Normaalweb">
    <w:name w:val="Normal (Web)"/>
    <w:basedOn w:val="Standaard"/>
    <w:uiPriority w:val="99"/>
    <w:unhideWhenUsed/>
    <w:rsid w:val="00FA12FF"/>
    <w:pPr>
      <w:spacing w:before="100" w:beforeAutospacing="1" w:after="100" w:afterAutospacing="1"/>
    </w:pPr>
    <w:rPr>
      <w:rFonts w:ascii="Times New Roman" w:hAnsi="Times New Roman"/>
      <w:szCs w:val="24"/>
    </w:rPr>
  </w:style>
  <w:style w:type="character" w:styleId="Hyperlink">
    <w:name w:val="Hyperlink"/>
    <w:basedOn w:val="Standaardalinea-lettertype"/>
    <w:uiPriority w:val="99"/>
    <w:unhideWhenUsed/>
    <w:rsid w:val="00FA12FF"/>
    <w:rPr>
      <w:color w:val="0000FF" w:themeColor="hyperlink"/>
      <w:u w:val="single"/>
    </w:rPr>
  </w:style>
  <w:style w:type="paragraph" w:styleId="Koptekst">
    <w:name w:val="header"/>
    <w:basedOn w:val="Standaard"/>
    <w:link w:val="KoptekstChar"/>
    <w:uiPriority w:val="99"/>
    <w:unhideWhenUsed/>
    <w:rsid w:val="00A0523A"/>
    <w:pPr>
      <w:tabs>
        <w:tab w:val="center" w:pos="4536"/>
        <w:tab w:val="right" w:pos="9072"/>
      </w:tabs>
    </w:pPr>
  </w:style>
  <w:style w:type="character" w:customStyle="1" w:styleId="KoptekstChar">
    <w:name w:val="Koptekst Char"/>
    <w:basedOn w:val="Standaardalinea-lettertype"/>
    <w:link w:val="Koptekst"/>
    <w:uiPriority w:val="99"/>
    <w:rsid w:val="00A0523A"/>
    <w:rPr>
      <w:rFonts w:ascii="Calibri" w:hAnsi="Calibri"/>
      <w:sz w:val="24"/>
    </w:rPr>
  </w:style>
  <w:style w:type="paragraph" w:styleId="Voettekst">
    <w:name w:val="footer"/>
    <w:basedOn w:val="Standaard"/>
    <w:link w:val="VoettekstChar"/>
    <w:uiPriority w:val="99"/>
    <w:unhideWhenUsed/>
    <w:rsid w:val="00A0523A"/>
    <w:pPr>
      <w:tabs>
        <w:tab w:val="center" w:pos="4536"/>
        <w:tab w:val="right" w:pos="9072"/>
      </w:tabs>
    </w:pPr>
  </w:style>
  <w:style w:type="character" w:customStyle="1" w:styleId="VoettekstChar">
    <w:name w:val="Voettekst Char"/>
    <w:basedOn w:val="Standaardalinea-lettertype"/>
    <w:link w:val="Voettekst"/>
    <w:uiPriority w:val="99"/>
    <w:rsid w:val="00A0523A"/>
    <w:rPr>
      <w:rFonts w:ascii="Calibri" w:hAnsi="Calibri"/>
      <w:sz w:val="24"/>
    </w:rPr>
  </w:style>
  <w:style w:type="character" w:styleId="Verwijzingopmerking">
    <w:name w:val="annotation reference"/>
    <w:basedOn w:val="Standaardalinea-lettertype"/>
    <w:uiPriority w:val="99"/>
    <w:semiHidden/>
    <w:unhideWhenUsed/>
    <w:rsid w:val="00017914"/>
    <w:rPr>
      <w:sz w:val="16"/>
      <w:szCs w:val="16"/>
    </w:rPr>
  </w:style>
  <w:style w:type="paragraph" w:styleId="Tekstopmerking">
    <w:name w:val="annotation text"/>
    <w:basedOn w:val="Standaard"/>
    <w:link w:val="TekstopmerkingChar"/>
    <w:uiPriority w:val="99"/>
    <w:semiHidden/>
    <w:unhideWhenUsed/>
    <w:rsid w:val="00017914"/>
    <w:rPr>
      <w:sz w:val="20"/>
    </w:rPr>
  </w:style>
  <w:style w:type="character" w:customStyle="1" w:styleId="TekstopmerkingChar">
    <w:name w:val="Tekst opmerking Char"/>
    <w:basedOn w:val="Standaardalinea-lettertype"/>
    <w:link w:val="Tekstopmerking"/>
    <w:uiPriority w:val="99"/>
    <w:semiHidden/>
    <w:rsid w:val="00017914"/>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017914"/>
    <w:rPr>
      <w:b/>
      <w:bCs/>
    </w:rPr>
  </w:style>
  <w:style w:type="character" w:customStyle="1" w:styleId="OnderwerpvanopmerkingChar">
    <w:name w:val="Onderwerp van opmerking Char"/>
    <w:basedOn w:val="TekstopmerkingChar"/>
    <w:link w:val="Onderwerpvanopmerking"/>
    <w:uiPriority w:val="99"/>
    <w:semiHidden/>
    <w:rsid w:val="00017914"/>
    <w:rPr>
      <w:rFonts w:ascii="Calibri" w:hAnsi="Calibri"/>
      <w:b/>
      <w:bCs/>
    </w:rPr>
  </w:style>
  <w:style w:type="paragraph" w:customStyle="1" w:styleId="Default">
    <w:name w:val="Default"/>
    <w:rsid w:val="00F042F8"/>
    <w:pPr>
      <w:autoSpaceDE w:val="0"/>
      <w:autoSpaceDN w:val="0"/>
      <w:adjustRightInd w:val="0"/>
    </w:pPr>
    <w:rPr>
      <w:rFonts w:ascii="Arial" w:hAnsi="Arial" w:cs="Arial"/>
      <w:color w:val="000000"/>
      <w:sz w:val="24"/>
      <w:szCs w:val="24"/>
    </w:rPr>
  </w:style>
  <w:style w:type="character" w:customStyle="1" w:styleId="Kop2Char">
    <w:name w:val="Kop 2 Char"/>
    <w:basedOn w:val="Standaardalinea-lettertype"/>
    <w:link w:val="Kop2"/>
    <w:uiPriority w:val="9"/>
    <w:rsid w:val="00EA08A4"/>
    <w:rPr>
      <w:rFonts w:asciiTheme="majorHAnsi" w:eastAsiaTheme="majorEastAsia" w:hAnsiTheme="majorHAnsi" w:cstheme="majorBidi"/>
      <w:color w:val="365F91" w:themeColor="accent1" w:themeShade="BF"/>
      <w:sz w:val="26"/>
      <w:szCs w:val="26"/>
    </w:rPr>
  </w:style>
  <w:style w:type="paragraph" w:styleId="Revisie">
    <w:name w:val="Revision"/>
    <w:hidden/>
    <w:uiPriority w:val="99"/>
    <w:semiHidden/>
    <w:rsid w:val="00C77258"/>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middendrenthe.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8F7F3-CF5E-48E9-977E-B24F4E3D0318}">
  <ds:schemaRefs>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http://purl.org/dc/dcmitype/"/>
    <ds:schemaRef ds:uri="http://schemas.openxmlformats.org/package/2006/metadata/core-properties"/>
    <ds:schemaRef ds:uri="http://schemas.microsoft.com/office/infopath/2007/PartnerControls"/>
    <ds:schemaRef ds:uri="df02bbb8-c16e-43d1-8b0d-fd2e263dd7a1"/>
    <ds:schemaRef ds:uri="369f8b5f-ab10-4558-8756-7d2cbfdf128d"/>
  </ds:schemaRefs>
</ds:datastoreItem>
</file>

<file path=customXml/itemProps2.xml><?xml version="1.0" encoding="utf-8"?>
<ds:datastoreItem xmlns:ds="http://schemas.openxmlformats.org/officeDocument/2006/customXml" ds:itemID="{F8B01924-3A08-4064-8AE5-B9A624FEB7B6}">
  <ds:schemaRefs>
    <ds:schemaRef ds:uri="http://schemas.microsoft.com/sharepoint/v3/contenttype/forms"/>
  </ds:schemaRefs>
</ds:datastoreItem>
</file>

<file path=customXml/itemProps3.xml><?xml version="1.0" encoding="utf-8"?>
<ds:datastoreItem xmlns:ds="http://schemas.openxmlformats.org/officeDocument/2006/customXml" ds:itemID="{9420824C-5485-4CD4-A63E-4ED194B12B7E}"/>
</file>

<file path=customXml/itemProps4.xml><?xml version="1.0" encoding="utf-8"?>
<ds:datastoreItem xmlns:ds="http://schemas.openxmlformats.org/officeDocument/2006/customXml" ds:itemID="{10DCAAA4-9B48-46E5-B3D9-B3EC33D22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1085</Words>
  <Characters>5973</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2024-10-18T10:01:00Z</dcterms:created>
  <dcterms:modified xsi:type="dcterms:W3CDTF">2024-10-18T10:07:00Z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5911203</vt:lpwstr>
  </property>
  <property fmtid="{D5CDD505-2E9C-101B-9397-08002B2CF9AE}" pid="3" name="mzdDocumentBlobId">
    <vt:lpwstr>6635722</vt:lpwstr>
  </property>
  <property fmtid="{D5CDD505-2E9C-101B-9397-08002B2CF9AE}" pid="4" name="mzdZaaknummer">
    <vt:lpwstr>1276918</vt:lpwstr>
  </property>
  <property fmtid="{D5CDD505-2E9C-101B-9397-08002B2CF9AE}" pid="5" name="mzdDocumentType">
    <vt:lpwstr/>
  </property>
  <property fmtid="{D5CDD505-2E9C-101B-9397-08002B2CF9AE}" pid="6" name="ContentTypeId">
    <vt:lpwstr>0x010100A9F495F75F98B846A85E668CE9A4832C</vt:lpwstr>
  </property>
  <property fmtid="{D5CDD505-2E9C-101B-9397-08002B2CF9AE}" pid="7" name="MediaServiceImageTags">
    <vt:lpwstr/>
  </property>
</Properties>
</file>