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7E89F" w14:textId="560EA31E" w:rsidR="007E188E" w:rsidRPr="00937BBA" w:rsidRDefault="00E23016" w:rsidP="007E188E">
      <w:pPr>
        <w:rPr>
          <w:rFonts w:ascii="Verdana" w:hAnsi="Verdana" w:cs="Arial"/>
          <w:b/>
          <w:sz w:val="18"/>
          <w:szCs w:val="20"/>
        </w:rPr>
      </w:pPr>
      <w:r>
        <w:t>Inschrijver mag aannemen dat het SVS is ingericht.</w:t>
      </w:r>
    </w:p>
    <w:p w14:paraId="5223EBB6" w14:textId="77777777" w:rsidR="007E188E" w:rsidRDefault="007E188E" w:rsidP="007E188E">
      <w:pPr>
        <w:rPr>
          <w:rFonts w:ascii="Verdana" w:hAnsi="Verdana" w:cs="Arial"/>
          <w:b/>
          <w:sz w:val="20"/>
          <w:szCs w:val="20"/>
        </w:rPr>
      </w:pPr>
    </w:p>
    <w:p w14:paraId="471677B0" w14:textId="77777777" w:rsidR="007E188E" w:rsidRDefault="007E188E" w:rsidP="007E188E">
      <w:pPr>
        <w:rPr>
          <w:rFonts w:ascii="Verdana" w:hAnsi="Verdana" w:cs="Arial"/>
          <w:b/>
          <w:sz w:val="20"/>
          <w:szCs w:val="20"/>
        </w:rPr>
      </w:pPr>
    </w:p>
    <w:p w14:paraId="43FA7B38" w14:textId="77777777" w:rsidR="007E188E" w:rsidRDefault="007E188E" w:rsidP="007E188E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D</w:t>
      </w:r>
      <w:r w:rsidRPr="009D0D89">
        <w:rPr>
          <w:rFonts w:ascii="Verdana" w:hAnsi="Verdana" w:cs="Arial"/>
          <w:b/>
          <w:sz w:val="20"/>
          <w:szCs w:val="20"/>
        </w:rPr>
        <w:t>istrict</w:t>
      </w:r>
      <w:bookmarkStart w:id="0" w:name="Dropdown1"/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bookmarkEnd w:id="0"/>
      <w:r>
        <w:rPr>
          <w:rFonts w:ascii="Verdana" w:hAnsi="Verdana" w:cs="Arial"/>
          <w:b/>
          <w:sz w:val="20"/>
          <w:szCs w:val="20"/>
        </w:rPr>
        <w:t>………</w:t>
      </w:r>
      <w:r w:rsidR="00C96169">
        <w:rPr>
          <w:rFonts w:ascii="Verdana" w:hAnsi="Verdana" w:cs="Arial"/>
          <w:b/>
          <w:sz w:val="20"/>
          <w:szCs w:val="20"/>
        </w:rPr>
        <w:t xml:space="preserve"> </w:t>
      </w:r>
      <w:r w:rsidR="00C96169" w:rsidRPr="00C96169">
        <w:rPr>
          <w:rFonts w:ascii="Verdana" w:hAnsi="Verdana" w:cs="Arial"/>
          <w:sz w:val="16"/>
          <w:szCs w:val="16"/>
        </w:rPr>
        <w:t>(</w:t>
      </w:r>
      <w:proofErr w:type="spellStart"/>
      <w:r w:rsidR="00C96169" w:rsidRPr="00C96169">
        <w:rPr>
          <w:rFonts w:ascii="Verdana" w:hAnsi="Verdana" w:cs="Arial"/>
          <w:sz w:val="16"/>
          <w:szCs w:val="16"/>
        </w:rPr>
        <w:t>bijv</w:t>
      </w:r>
      <w:proofErr w:type="spellEnd"/>
      <w:r w:rsidR="00C96169" w:rsidRPr="00C96169">
        <w:rPr>
          <w:rFonts w:ascii="Verdana" w:hAnsi="Verdana" w:cs="Arial"/>
          <w:sz w:val="16"/>
          <w:szCs w:val="16"/>
        </w:rPr>
        <w:t xml:space="preserve"> ZN-ZO of WNN-N)</w:t>
      </w:r>
    </w:p>
    <w:p w14:paraId="7B55FCD7" w14:textId="77777777" w:rsidR="007E188E" w:rsidRDefault="007E188E" w:rsidP="007E188E">
      <w:pPr>
        <w:rPr>
          <w:rFonts w:ascii="Verdana" w:hAnsi="Verdana" w:cs="Arial"/>
          <w:sz w:val="20"/>
          <w:szCs w:val="20"/>
        </w:rPr>
      </w:pPr>
    </w:p>
    <w:p w14:paraId="2CD1BAB8" w14:textId="77777777" w:rsidR="007E188E" w:rsidRPr="00AB4B35" w:rsidRDefault="007E188E" w:rsidP="007E188E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Zaak ID</w:t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  <w:t>31……</w:t>
      </w:r>
    </w:p>
    <w:p w14:paraId="04F4ED01" w14:textId="77777777" w:rsidR="007E188E" w:rsidRDefault="007E188E" w:rsidP="007E188E">
      <w:pPr>
        <w:rPr>
          <w:rFonts w:ascii="Verdana" w:hAnsi="Verdana" w:cs="Arial"/>
          <w:b/>
          <w:sz w:val="20"/>
          <w:szCs w:val="20"/>
        </w:rPr>
      </w:pPr>
    </w:p>
    <w:p w14:paraId="4334EFC4" w14:textId="77777777" w:rsidR="00C96169" w:rsidRDefault="007E188E" w:rsidP="007E188E">
      <w:pPr>
        <w:rPr>
          <w:rFonts w:ascii="Verdana" w:hAnsi="Verdana" w:cs="Arial"/>
          <w:i/>
          <w:sz w:val="20"/>
          <w:szCs w:val="20"/>
        </w:rPr>
      </w:pPr>
      <w:r w:rsidRPr="00F51FC0">
        <w:rPr>
          <w:rFonts w:ascii="Verdana" w:hAnsi="Verdana" w:cs="Arial"/>
          <w:b/>
          <w:sz w:val="20"/>
          <w:szCs w:val="20"/>
        </w:rPr>
        <w:t>Volgnummer garantiezaak</w:t>
      </w:r>
      <w:r>
        <w:rPr>
          <w:rFonts w:ascii="Verdana" w:hAnsi="Verdana" w:cs="Arial"/>
          <w:sz w:val="20"/>
          <w:szCs w:val="20"/>
        </w:rPr>
        <w:tab/>
        <w:t xml:space="preserve"> </w:t>
      </w:r>
      <w:r w:rsidRPr="006D231E">
        <w:rPr>
          <w:rFonts w:ascii="Verdana" w:hAnsi="Verdana" w:cs="Arial"/>
          <w:i/>
          <w:sz w:val="20"/>
          <w:szCs w:val="20"/>
        </w:rPr>
        <w:t>(d</w:t>
      </w:r>
      <w:r w:rsidR="00C96169">
        <w:rPr>
          <w:rFonts w:ascii="Verdana" w:hAnsi="Verdana" w:cs="Arial"/>
          <w:i/>
          <w:sz w:val="20"/>
          <w:szCs w:val="20"/>
        </w:rPr>
        <w:t>istrict–besteknummer–volgnummer</w:t>
      </w:r>
    </w:p>
    <w:p w14:paraId="60DF1914" w14:textId="77777777" w:rsidR="007E188E" w:rsidRPr="00C96169" w:rsidRDefault="00C96169" w:rsidP="00C96169">
      <w:pPr>
        <w:ind w:left="2832" w:firstLine="708"/>
        <w:rPr>
          <w:rFonts w:ascii="Verdana" w:hAnsi="Verdana" w:cs="Arial"/>
          <w:sz w:val="16"/>
          <w:szCs w:val="16"/>
        </w:rPr>
      </w:pPr>
      <w:r w:rsidRPr="00C96169">
        <w:rPr>
          <w:rFonts w:ascii="Verdana" w:hAnsi="Verdana" w:cs="Arial"/>
          <w:i/>
          <w:sz w:val="16"/>
          <w:szCs w:val="16"/>
        </w:rPr>
        <w:t>in te vullen door PPO)</w:t>
      </w:r>
    </w:p>
    <w:p w14:paraId="69D1FD2A" w14:textId="77777777" w:rsidR="007E188E" w:rsidRDefault="007E188E" w:rsidP="007E188E">
      <w:pPr>
        <w:rPr>
          <w:rFonts w:ascii="Verdana" w:hAnsi="Verdana" w:cs="Arial"/>
          <w:sz w:val="20"/>
          <w:szCs w:val="20"/>
        </w:rPr>
      </w:pPr>
    </w:p>
    <w:p w14:paraId="37EA197D" w14:textId="77777777" w:rsidR="007E188E" w:rsidRPr="00182C40" w:rsidRDefault="007E188E" w:rsidP="007E188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Indiener garantieclaim</w:t>
      </w:r>
      <w:r>
        <w:rPr>
          <w:rFonts w:ascii="Verdana" w:hAnsi="Verdana"/>
          <w:b/>
          <w:sz w:val="20"/>
          <w:szCs w:val="20"/>
        </w:rPr>
        <w:tab/>
      </w:r>
      <w:r w:rsidRPr="00182C40">
        <w:rPr>
          <w:rFonts w:ascii="Verdana" w:hAnsi="Verdana"/>
          <w:b/>
          <w:sz w:val="20"/>
          <w:szCs w:val="20"/>
        </w:rPr>
        <w:tab/>
      </w:r>
      <w:r w:rsidRPr="00C96169">
        <w:rPr>
          <w:rFonts w:ascii="Verdana" w:hAnsi="Verdana"/>
          <w:sz w:val="20"/>
          <w:szCs w:val="20"/>
        </w:rPr>
        <w:t>naam</w:t>
      </w:r>
    </w:p>
    <w:p w14:paraId="2AE09319" w14:textId="77777777" w:rsidR="007E188E" w:rsidRPr="00182C40" w:rsidRDefault="007E188E" w:rsidP="007E188E">
      <w:pPr>
        <w:rPr>
          <w:rFonts w:ascii="Verdana" w:hAnsi="Verdana"/>
          <w:sz w:val="20"/>
          <w:szCs w:val="20"/>
        </w:rPr>
      </w:pPr>
    </w:p>
    <w:p w14:paraId="0477F2E3" w14:textId="77777777" w:rsidR="007E188E" w:rsidRPr="00182C40" w:rsidRDefault="007E188E" w:rsidP="007E188E">
      <w:pPr>
        <w:rPr>
          <w:rFonts w:ascii="Verdana" w:hAnsi="Verdana"/>
          <w:sz w:val="20"/>
          <w:szCs w:val="20"/>
        </w:rPr>
      </w:pPr>
      <w:r w:rsidRPr="00182C40">
        <w:rPr>
          <w:rFonts w:ascii="Verdana" w:hAnsi="Verdana"/>
          <w:b/>
          <w:sz w:val="20"/>
          <w:szCs w:val="20"/>
        </w:rPr>
        <w:t>Contactpersoon</w:t>
      </w:r>
      <w:r w:rsidRPr="00182C40">
        <w:rPr>
          <w:rFonts w:ascii="Verdana" w:hAnsi="Verdana"/>
          <w:b/>
          <w:sz w:val="20"/>
          <w:szCs w:val="20"/>
        </w:rPr>
        <w:tab/>
      </w:r>
      <w:r w:rsidRPr="00182C40">
        <w:rPr>
          <w:rFonts w:ascii="Verdana" w:hAnsi="Verdana"/>
          <w:b/>
          <w:sz w:val="20"/>
          <w:szCs w:val="20"/>
        </w:rPr>
        <w:tab/>
      </w:r>
      <w:r w:rsidRPr="00182C40">
        <w:rPr>
          <w:rFonts w:ascii="Verdana" w:hAnsi="Verdana"/>
          <w:b/>
          <w:sz w:val="20"/>
          <w:szCs w:val="20"/>
        </w:rPr>
        <w:tab/>
      </w:r>
      <w:r w:rsidRPr="00182C40">
        <w:rPr>
          <w:rFonts w:ascii="Verdana" w:hAnsi="Verdana"/>
          <w:sz w:val="20"/>
          <w:szCs w:val="20"/>
        </w:rPr>
        <w:t>naam</w:t>
      </w:r>
    </w:p>
    <w:p w14:paraId="08ADA8EA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0935C033" w14:textId="77777777" w:rsidR="007E188E" w:rsidRPr="00876404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Datum opstellen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XX-XX-201</w:t>
      </w:r>
      <w:r w:rsidR="002C7687">
        <w:rPr>
          <w:rFonts w:ascii="Verdana" w:hAnsi="Verdana"/>
          <w:sz w:val="20"/>
          <w:szCs w:val="20"/>
        </w:rPr>
        <w:t>8</w:t>
      </w:r>
    </w:p>
    <w:p w14:paraId="6E1B17ED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2071D02B" w14:textId="77777777" w:rsidR="007E188E" w:rsidRDefault="00C96169" w:rsidP="007E188E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Opdracht</w:t>
      </w:r>
      <w:r w:rsidR="007E188E">
        <w:rPr>
          <w:rFonts w:ascii="Verdana" w:hAnsi="Verdana" w:cs="Arial"/>
          <w:b/>
          <w:sz w:val="20"/>
          <w:szCs w:val="20"/>
        </w:rPr>
        <w:t>nemer</w:t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 w:rsidR="007E188E">
        <w:rPr>
          <w:rFonts w:ascii="Verdana" w:hAnsi="Verdana" w:cs="Arial"/>
          <w:b/>
          <w:sz w:val="20"/>
          <w:szCs w:val="20"/>
        </w:rPr>
        <w:tab/>
      </w:r>
      <w:r w:rsidR="007E188E">
        <w:rPr>
          <w:rFonts w:ascii="Verdana" w:hAnsi="Verdana" w:cs="Arial"/>
          <w:sz w:val="20"/>
          <w:szCs w:val="20"/>
        </w:rPr>
        <w:t>……………………</w:t>
      </w:r>
    </w:p>
    <w:p w14:paraId="494BB8D8" w14:textId="77777777" w:rsidR="007E188E" w:rsidRDefault="007E188E" w:rsidP="007E188E">
      <w:pPr>
        <w:rPr>
          <w:rFonts w:ascii="Verdana" w:hAnsi="Verdana" w:cs="Arial"/>
          <w:b/>
          <w:sz w:val="20"/>
          <w:szCs w:val="20"/>
        </w:rPr>
      </w:pPr>
    </w:p>
    <w:p w14:paraId="78FF0B49" w14:textId="77777777" w:rsidR="007E188E" w:rsidRPr="009D0D89" w:rsidRDefault="007E188E" w:rsidP="007E188E">
      <w:pPr>
        <w:rPr>
          <w:rFonts w:ascii="Verdana" w:hAnsi="Verdana"/>
          <w:noProof/>
          <w:sz w:val="20"/>
          <w:szCs w:val="20"/>
        </w:rPr>
      </w:pPr>
      <w:proofErr w:type="spellStart"/>
      <w:r w:rsidRPr="009D0D89">
        <w:rPr>
          <w:rFonts w:ascii="Verdana" w:hAnsi="Verdana"/>
          <w:b/>
          <w:sz w:val="20"/>
          <w:szCs w:val="20"/>
        </w:rPr>
        <w:t>Werkvak</w:t>
      </w:r>
      <w:proofErr w:type="spellEnd"/>
      <w:r>
        <w:rPr>
          <w:rFonts w:ascii="Verdana" w:hAnsi="Verdana"/>
          <w:b/>
          <w:sz w:val="20"/>
          <w:szCs w:val="20"/>
        </w:rPr>
        <w:t xml:space="preserve"> (bestek)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bookmarkStart w:id="1" w:name="Text3"/>
      <w:r>
        <w:rPr>
          <w:rFonts w:ascii="Verdana" w:hAnsi="Verdana"/>
          <w:b/>
          <w:sz w:val="20"/>
          <w:szCs w:val="20"/>
        </w:rPr>
        <w:tab/>
      </w:r>
      <w:bookmarkEnd w:id="1"/>
      <w:r>
        <w:rPr>
          <w:rFonts w:ascii="Verdana" w:hAnsi="Verdana"/>
          <w:b/>
          <w:sz w:val="20"/>
          <w:szCs w:val="20"/>
        </w:rPr>
        <w:t>………………</w:t>
      </w:r>
    </w:p>
    <w:p w14:paraId="6B60E109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7EA5F74C" w14:textId="77777777" w:rsidR="007E188E" w:rsidRDefault="007E188E" w:rsidP="007E188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Rijksweg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…………..</w:t>
      </w:r>
    </w:p>
    <w:p w14:paraId="400D2781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53B1544E" w14:textId="77777777" w:rsidR="007E188E" w:rsidRDefault="007E188E" w:rsidP="007E188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Hoofdrijbaan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…..</w:t>
      </w:r>
      <w:r>
        <w:rPr>
          <w:rFonts w:ascii="Verdana" w:hAnsi="Verdana"/>
          <w:sz w:val="20"/>
          <w:szCs w:val="20"/>
        </w:rPr>
        <w:t xml:space="preserve">  </w:t>
      </w:r>
      <w:r w:rsidRPr="00F51FC0">
        <w:rPr>
          <w:rFonts w:ascii="Verdana" w:hAnsi="Verdana"/>
          <w:b/>
          <w:sz w:val="20"/>
          <w:szCs w:val="20"/>
        </w:rPr>
        <w:t>i</w:t>
      </w:r>
      <w:r w:rsidRPr="00501E6C">
        <w:rPr>
          <w:rFonts w:ascii="Verdana" w:hAnsi="Verdana"/>
          <w:b/>
          <w:sz w:val="20"/>
          <w:szCs w:val="20"/>
        </w:rPr>
        <w:t xml:space="preserve">ndien VW, </w:t>
      </w:r>
      <w:r>
        <w:rPr>
          <w:rFonts w:ascii="Verdana" w:hAnsi="Verdana"/>
          <w:b/>
          <w:sz w:val="20"/>
          <w:szCs w:val="20"/>
        </w:rPr>
        <w:t xml:space="preserve">hier </w:t>
      </w:r>
      <w:proofErr w:type="spellStart"/>
      <w:r>
        <w:rPr>
          <w:rFonts w:ascii="Verdana" w:hAnsi="Verdana"/>
          <w:b/>
          <w:sz w:val="20"/>
          <w:szCs w:val="20"/>
        </w:rPr>
        <w:t>hecto</w:t>
      </w:r>
      <w:r w:rsidRPr="00501E6C">
        <w:rPr>
          <w:rFonts w:ascii="Verdana" w:hAnsi="Verdana"/>
          <w:b/>
          <w:sz w:val="20"/>
          <w:szCs w:val="20"/>
        </w:rPr>
        <w:t>letter</w:t>
      </w:r>
      <w:proofErr w:type="spellEnd"/>
      <w:r w:rsidRPr="00501E6C">
        <w:rPr>
          <w:rFonts w:ascii="Verdana" w:hAnsi="Verdana"/>
          <w:b/>
          <w:sz w:val="20"/>
          <w:szCs w:val="20"/>
        </w:rPr>
        <w:t xml:space="preserve"> invullen: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" w:name="Text11"/>
      <w:r>
        <w:rPr>
          <w:rFonts w:ascii="Verdana" w:hAnsi="Verdana"/>
          <w:sz w:val="20"/>
          <w:szCs w:val="20"/>
        </w:rPr>
        <w:instrText xml:space="preserve"> FORMTEXT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noProof/>
          <w:sz w:val="20"/>
          <w:szCs w:val="20"/>
        </w:rPr>
        <w:t>j</w:t>
      </w:r>
      <w:r>
        <w:rPr>
          <w:rFonts w:ascii="Verdana" w:hAnsi="Verdana"/>
          <w:sz w:val="20"/>
          <w:szCs w:val="20"/>
        </w:rPr>
        <w:fldChar w:fldCharType="end"/>
      </w:r>
      <w:bookmarkEnd w:id="2"/>
    </w:p>
    <w:p w14:paraId="54FC295F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68CC1712" w14:textId="77777777" w:rsidR="007E188E" w:rsidRPr="00C92504" w:rsidRDefault="007E188E" w:rsidP="007E188E">
      <w:pPr>
        <w:rPr>
          <w:rFonts w:ascii="Verdana" w:hAnsi="Verdana"/>
          <w:b/>
          <w:sz w:val="20"/>
          <w:szCs w:val="20"/>
        </w:rPr>
      </w:pPr>
      <w:r w:rsidRPr="00C92504">
        <w:rPr>
          <w:rFonts w:ascii="Verdana" w:hAnsi="Verdana"/>
          <w:b/>
          <w:sz w:val="20"/>
          <w:szCs w:val="20"/>
        </w:rPr>
        <w:t>Rijstrook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</w:p>
    <w:p w14:paraId="789E0D83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62796415" w14:textId="77777777" w:rsidR="007E188E" w:rsidRDefault="007E188E" w:rsidP="007E188E">
      <w:pPr>
        <w:ind w:left="2832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van km </w:t>
      </w:r>
      <w:bookmarkStart w:id="3" w:name="Text12"/>
      <w:r>
        <w:rPr>
          <w:rFonts w:ascii="Verdana" w:hAnsi="Verdana"/>
          <w:sz w:val="20"/>
          <w:szCs w:val="20"/>
        </w:rPr>
        <w:fldChar w:fldCharType="begin">
          <w:ffData>
            <w:name w:val="Text12"/>
            <w:enabled/>
            <w:calcOnExit w:val="0"/>
            <w:textInput>
              <w:format w:val="Kleine letters"/>
            </w:textInput>
          </w:ffData>
        </w:fldChar>
      </w:r>
      <w:r>
        <w:rPr>
          <w:rFonts w:ascii="Verdana" w:hAnsi="Verdana"/>
          <w:sz w:val="20"/>
          <w:szCs w:val="20"/>
        </w:rPr>
        <w:instrText xml:space="preserve"> FORMTEXT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fldChar w:fldCharType="end"/>
      </w:r>
      <w:bookmarkEnd w:id="3"/>
      <w:r>
        <w:rPr>
          <w:rFonts w:ascii="Verdana" w:hAnsi="Verdana"/>
          <w:b/>
          <w:sz w:val="20"/>
          <w:szCs w:val="20"/>
        </w:rPr>
        <w:t xml:space="preserve"> tot km </w:t>
      </w:r>
      <w:bookmarkStart w:id="4" w:name="Text13"/>
      <w:r>
        <w:rPr>
          <w:rFonts w:ascii="Verdana" w:hAnsi="Verdana"/>
          <w:sz w:val="20"/>
          <w:szCs w:val="20"/>
        </w:rPr>
        <w:fldChar w:fldCharType="begin">
          <w:ffData>
            <w:name w:val="Text13"/>
            <w:enabled/>
            <w:calcOnExit w:val="0"/>
            <w:textInput>
              <w:format w:val="Kleine letters"/>
            </w:textInput>
          </w:ffData>
        </w:fldChar>
      </w:r>
      <w:r>
        <w:rPr>
          <w:rFonts w:ascii="Verdana" w:hAnsi="Verdana"/>
          <w:sz w:val="20"/>
          <w:szCs w:val="20"/>
        </w:rPr>
        <w:instrText xml:space="preserve"> FORMTEXT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fldChar w:fldCharType="end"/>
      </w:r>
      <w:bookmarkEnd w:id="4"/>
    </w:p>
    <w:p w14:paraId="66015F74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5DB7DF92" w14:textId="77777777" w:rsidR="007E188E" w:rsidRPr="009D0D89" w:rsidRDefault="007E188E" w:rsidP="007E188E">
      <w:pPr>
        <w:ind w:left="3528" w:hanging="3528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Omschrijving </w:t>
      </w:r>
      <w:proofErr w:type="spellStart"/>
      <w:r>
        <w:rPr>
          <w:rFonts w:ascii="Verdana" w:hAnsi="Verdana"/>
          <w:b/>
          <w:sz w:val="20"/>
          <w:szCs w:val="20"/>
        </w:rPr>
        <w:t>werkvak</w:t>
      </w:r>
      <w:proofErr w:type="spellEnd"/>
      <w:r>
        <w:rPr>
          <w:rFonts w:ascii="Verdana" w:hAnsi="Verdana"/>
          <w:b/>
          <w:sz w:val="20"/>
          <w:szCs w:val="20"/>
        </w:rPr>
        <w:tab/>
        <w:t>………………………</w:t>
      </w:r>
      <w:r w:rsidRPr="009D0D89">
        <w:rPr>
          <w:rFonts w:ascii="Verdana" w:hAnsi="Verdana"/>
          <w:sz w:val="20"/>
          <w:szCs w:val="20"/>
        </w:rPr>
        <w:tab/>
      </w:r>
    </w:p>
    <w:p w14:paraId="7208DC99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5903BD63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Opleverdatum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……………..</w:t>
      </w:r>
      <w:r w:rsidRPr="009D0D89">
        <w:rPr>
          <w:rFonts w:ascii="Verdana" w:hAnsi="Verdana"/>
          <w:b/>
          <w:sz w:val="20"/>
          <w:szCs w:val="20"/>
        </w:rPr>
        <w:tab/>
      </w:r>
    </w:p>
    <w:p w14:paraId="7F8556B4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395C2C21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Einde garantie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…………………</w:t>
      </w:r>
      <w:r w:rsidRPr="009D0D89">
        <w:rPr>
          <w:rFonts w:ascii="Verdana" w:hAnsi="Verdana"/>
          <w:b/>
          <w:sz w:val="20"/>
          <w:szCs w:val="20"/>
        </w:rPr>
        <w:tab/>
      </w:r>
    </w:p>
    <w:p w14:paraId="2015C7D4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7E9FE1AF" w14:textId="77777777" w:rsidR="007E188E" w:rsidRPr="00182C40" w:rsidRDefault="007E188E" w:rsidP="007E188E">
      <w:pPr>
        <w:rPr>
          <w:rFonts w:ascii="Verdana" w:hAnsi="Verdana"/>
          <w:b/>
          <w:sz w:val="20"/>
          <w:szCs w:val="20"/>
        </w:rPr>
      </w:pPr>
      <w:r w:rsidRPr="00182C40">
        <w:rPr>
          <w:rFonts w:ascii="Verdana" w:hAnsi="Verdana"/>
          <w:b/>
          <w:sz w:val="20"/>
          <w:szCs w:val="20"/>
        </w:rPr>
        <w:t>Bonusregeling</w:t>
      </w:r>
      <w:r w:rsidRPr="00182C40">
        <w:rPr>
          <w:rFonts w:ascii="Verdana" w:hAnsi="Verdana"/>
          <w:b/>
          <w:sz w:val="20"/>
          <w:szCs w:val="20"/>
        </w:rPr>
        <w:tab/>
      </w:r>
      <w:r w:rsidRPr="00182C40">
        <w:rPr>
          <w:rFonts w:ascii="Verdana" w:hAnsi="Verdana"/>
          <w:b/>
          <w:sz w:val="20"/>
          <w:szCs w:val="20"/>
        </w:rPr>
        <w:tab/>
      </w:r>
      <w:r w:rsidRPr="00182C40">
        <w:rPr>
          <w:rFonts w:ascii="Verdana" w:hAnsi="Verdana"/>
          <w:b/>
          <w:sz w:val="20"/>
          <w:szCs w:val="20"/>
        </w:rPr>
        <w:tab/>
        <w:t>Nee</w:t>
      </w:r>
      <w:r w:rsidRPr="00182C40">
        <w:rPr>
          <w:rFonts w:ascii="Verdana" w:hAnsi="Verdana"/>
          <w:b/>
          <w:sz w:val="20"/>
          <w:szCs w:val="20"/>
        </w:rPr>
        <w:tab/>
      </w:r>
      <w:r w:rsidRPr="00182C40">
        <w:rPr>
          <w:rFonts w:ascii="Verdana" w:hAnsi="Verdana"/>
          <w:b/>
          <w:sz w:val="20"/>
          <w:szCs w:val="20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Selectievakje2"/>
      <w:r w:rsidRPr="00182C40">
        <w:rPr>
          <w:rFonts w:ascii="Verdana" w:hAnsi="Verdana"/>
          <w:b/>
          <w:sz w:val="20"/>
          <w:szCs w:val="20"/>
        </w:rPr>
        <w:instrText xml:space="preserve"> FORMCHECKBOX </w:instrText>
      </w:r>
      <w:r w:rsidR="00E23016">
        <w:rPr>
          <w:rFonts w:ascii="Verdana" w:hAnsi="Verdana"/>
          <w:b/>
          <w:sz w:val="20"/>
          <w:szCs w:val="20"/>
        </w:rPr>
      </w:r>
      <w:r w:rsidR="00E23016">
        <w:rPr>
          <w:rFonts w:ascii="Verdana" w:hAnsi="Verdana"/>
          <w:b/>
          <w:sz w:val="20"/>
          <w:szCs w:val="20"/>
        </w:rPr>
        <w:fldChar w:fldCharType="separate"/>
      </w:r>
      <w:r w:rsidRPr="00182C40">
        <w:rPr>
          <w:rFonts w:ascii="Verdana" w:hAnsi="Verdana"/>
          <w:b/>
          <w:sz w:val="20"/>
          <w:szCs w:val="20"/>
        </w:rPr>
        <w:fldChar w:fldCharType="end"/>
      </w:r>
      <w:bookmarkEnd w:id="5"/>
    </w:p>
    <w:p w14:paraId="56A1F653" w14:textId="77777777" w:rsidR="007E188E" w:rsidRDefault="007E188E" w:rsidP="007E188E">
      <w:pPr>
        <w:ind w:left="2832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Ja 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Selectievakje1"/>
      <w:r>
        <w:rPr>
          <w:rFonts w:ascii="Verdana" w:hAnsi="Verdana"/>
          <w:b/>
          <w:sz w:val="20"/>
          <w:szCs w:val="20"/>
        </w:rPr>
        <w:instrText xml:space="preserve"> FORMCHECKBOX </w:instrText>
      </w:r>
      <w:r w:rsidR="00E23016">
        <w:rPr>
          <w:rFonts w:ascii="Verdana" w:hAnsi="Verdana"/>
          <w:b/>
          <w:sz w:val="20"/>
          <w:szCs w:val="20"/>
        </w:rPr>
      </w:r>
      <w:r w:rsidR="00E23016">
        <w:rPr>
          <w:rFonts w:ascii="Verdana" w:hAnsi="Verdana"/>
          <w:b/>
          <w:sz w:val="20"/>
          <w:szCs w:val="20"/>
        </w:rPr>
        <w:fldChar w:fldCharType="separate"/>
      </w:r>
      <w:r>
        <w:rPr>
          <w:rFonts w:ascii="Verdana" w:hAnsi="Verdana"/>
          <w:b/>
          <w:sz w:val="20"/>
          <w:szCs w:val="20"/>
        </w:rPr>
        <w:fldChar w:fldCharType="end"/>
      </w:r>
      <w:bookmarkEnd w:id="6"/>
      <w:r>
        <w:rPr>
          <w:rFonts w:ascii="Verdana" w:hAnsi="Verdana"/>
          <w:b/>
          <w:sz w:val="20"/>
          <w:szCs w:val="20"/>
        </w:rPr>
        <w:t xml:space="preserve">:  </w:t>
      </w:r>
      <w:r>
        <w:rPr>
          <w:rFonts w:ascii="Verdana" w:hAnsi="Verdana"/>
          <w:b/>
          <w:sz w:val="20"/>
          <w:szCs w:val="20"/>
        </w:rPr>
        <w:tab/>
        <w:t xml:space="preserve">artikelnummer: </w:t>
      </w:r>
      <w:r w:rsidRPr="00D07038">
        <w:rPr>
          <w:rFonts w:ascii="Verdana" w:hAnsi="Verdana"/>
          <w:sz w:val="20"/>
          <w:szCs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7" w:name="Text39"/>
      <w:r w:rsidRPr="00D07038">
        <w:rPr>
          <w:rFonts w:ascii="Verdana" w:hAnsi="Verdana"/>
          <w:sz w:val="20"/>
          <w:szCs w:val="20"/>
        </w:rPr>
        <w:instrText xml:space="preserve"> FORMTEXT </w:instrText>
      </w:r>
      <w:r w:rsidRPr="00D07038">
        <w:rPr>
          <w:rFonts w:ascii="Verdana" w:hAnsi="Verdana"/>
          <w:sz w:val="20"/>
          <w:szCs w:val="20"/>
        </w:rPr>
      </w:r>
      <w:r w:rsidRPr="00D07038"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 w:rsidRPr="00D07038">
        <w:rPr>
          <w:rFonts w:ascii="Verdana" w:hAnsi="Verdana"/>
          <w:sz w:val="20"/>
          <w:szCs w:val="20"/>
        </w:rPr>
        <w:fldChar w:fldCharType="end"/>
      </w:r>
      <w:bookmarkEnd w:id="7"/>
    </w:p>
    <w:p w14:paraId="1E73C2D1" w14:textId="77777777" w:rsidR="007E188E" w:rsidRDefault="007E188E" w:rsidP="007E188E">
      <w:pPr>
        <w:ind w:left="4248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bedrag in euro: </w:t>
      </w:r>
      <w:bookmarkStart w:id="8" w:name="Text36"/>
      <w:r>
        <w:rPr>
          <w:rFonts w:ascii="Verdana" w:hAnsi="Verdana"/>
          <w:sz w:val="20"/>
          <w:szCs w:val="20"/>
        </w:rPr>
        <w:fldChar w:fldCharType="begin">
          <w:ffData>
            <w:name w:val="Text36"/>
            <w:enabled/>
            <w:calcOnExit w:val="0"/>
            <w:textInput>
              <w:type w:val="number"/>
              <w:format w:val="€ ######,="/>
            </w:textInput>
          </w:ffData>
        </w:fldChar>
      </w:r>
      <w:r>
        <w:rPr>
          <w:rFonts w:ascii="Verdana" w:hAnsi="Verdana"/>
          <w:sz w:val="20"/>
          <w:szCs w:val="20"/>
        </w:rPr>
        <w:instrText xml:space="preserve"> FORMTEXT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fldChar w:fldCharType="end"/>
      </w:r>
      <w:bookmarkEnd w:id="8"/>
      <w:r>
        <w:rPr>
          <w:rFonts w:ascii="Verdana" w:hAnsi="Verdana"/>
          <w:b/>
          <w:sz w:val="20"/>
          <w:szCs w:val="20"/>
        </w:rPr>
        <w:tab/>
        <w:t xml:space="preserve"> </w:t>
      </w:r>
      <w:r>
        <w:rPr>
          <w:rFonts w:ascii="Verdana" w:hAnsi="Verdana"/>
          <w:b/>
          <w:sz w:val="20"/>
          <w:szCs w:val="20"/>
        </w:rPr>
        <w:tab/>
      </w:r>
    </w:p>
    <w:p w14:paraId="5A059EA5" w14:textId="77777777" w:rsidR="007E188E" w:rsidRDefault="007E188E" w:rsidP="007E188E">
      <w:pPr>
        <w:ind w:left="2832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Evt. opmerkingen:</w:t>
      </w:r>
    </w:p>
    <w:bookmarkStart w:id="9" w:name="Text18"/>
    <w:p w14:paraId="24A40E2A" w14:textId="77777777" w:rsidR="007E188E" w:rsidRDefault="007E188E" w:rsidP="007E188E">
      <w:pPr>
        <w:ind w:left="352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fldChar w:fldCharType="begin">
          <w:ffData>
            <w:name w:val="Text18"/>
            <w:enabled/>
            <w:calcOnExit w:val="0"/>
            <w:textInput>
              <w:format w:val="Beginhoofdletter"/>
            </w:textInput>
          </w:ffData>
        </w:fldChar>
      </w:r>
      <w:r>
        <w:rPr>
          <w:rFonts w:ascii="Verdana" w:hAnsi="Verdana"/>
          <w:sz w:val="20"/>
          <w:szCs w:val="20"/>
        </w:rPr>
        <w:instrText xml:space="preserve"> FORMTEXT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fldChar w:fldCharType="end"/>
      </w:r>
      <w:bookmarkEnd w:id="9"/>
    </w:p>
    <w:p w14:paraId="44C01C27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1904D52B" w14:textId="77777777" w:rsidR="007E188E" w:rsidRDefault="007E188E" w:rsidP="007E188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Malusregeling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……………</w:t>
      </w:r>
    </w:p>
    <w:p w14:paraId="697293A8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6B978758" w14:textId="77777777" w:rsidR="007E188E" w:rsidRDefault="007E188E" w:rsidP="007E188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Type contractvorm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bookmarkStart w:id="10" w:name="Dropdown3"/>
      <w:r w:rsidRPr="00F51FC0">
        <w:rPr>
          <w:rFonts w:ascii="Verdana" w:hAnsi="Verdana"/>
          <w:sz w:val="20"/>
          <w:szCs w:val="20"/>
        </w:rPr>
        <w:fldChar w:fldCharType="begin">
          <w:ffData>
            <w:name w:val="Dropdown3"/>
            <w:enabled/>
            <w:calcOnExit w:val="0"/>
            <w:ddList>
              <w:listEntry w:val="UAV"/>
              <w:listEntry w:val="UAV-GC"/>
            </w:ddList>
          </w:ffData>
        </w:fldChar>
      </w:r>
      <w:r w:rsidRPr="00F51FC0">
        <w:rPr>
          <w:rFonts w:ascii="Verdana" w:hAnsi="Verdana"/>
          <w:sz w:val="20"/>
          <w:szCs w:val="20"/>
        </w:rPr>
        <w:instrText xml:space="preserve"> FORMDROPDOWN </w:instrText>
      </w:r>
      <w:r w:rsidR="00E23016">
        <w:rPr>
          <w:rFonts w:ascii="Verdana" w:hAnsi="Verdana"/>
          <w:sz w:val="20"/>
          <w:szCs w:val="20"/>
        </w:rPr>
      </w:r>
      <w:r w:rsidR="00E23016">
        <w:rPr>
          <w:rFonts w:ascii="Verdana" w:hAnsi="Verdana"/>
          <w:sz w:val="20"/>
          <w:szCs w:val="20"/>
        </w:rPr>
        <w:fldChar w:fldCharType="separate"/>
      </w:r>
      <w:r w:rsidRPr="00F51FC0">
        <w:rPr>
          <w:rFonts w:ascii="Verdana" w:hAnsi="Verdana"/>
          <w:sz w:val="20"/>
          <w:szCs w:val="20"/>
        </w:rPr>
        <w:fldChar w:fldCharType="end"/>
      </w:r>
      <w:bookmarkEnd w:id="10"/>
      <w:r>
        <w:rPr>
          <w:rFonts w:ascii="Verdana" w:hAnsi="Verdana"/>
          <w:sz w:val="20"/>
          <w:szCs w:val="20"/>
        </w:rPr>
        <w:t>-GC</w:t>
      </w:r>
      <w:r w:rsidR="00C96169">
        <w:rPr>
          <w:rFonts w:ascii="Verdana" w:hAnsi="Verdana"/>
          <w:sz w:val="20"/>
          <w:szCs w:val="20"/>
        </w:rPr>
        <w:t xml:space="preserve"> 2005</w:t>
      </w:r>
    </w:p>
    <w:p w14:paraId="2F3029B7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65BD16F0" w14:textId="77777777" w:rsidR="007E188E" w:rsidRPr="00F51FC0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Artikeln</w:t>
      </w:r>
      <w:r w:rsidRPr="00F51FC0">
        <w:rPr>
          <w:rFonts w:ascii="Verdana" w:hAnsi="Verdana"/>
          <w:b/>
          <w:sz w:val="20"/>
          <w:szCs w:val="20"/>
        </w:rPr>
        <w:t>r</w:t>
      </w:r>
      <w:r>
        <w:rPr>
          <w:rFonts w:ascii="Verdana" w:hAnsi="Verdana"/>
          <w:b/>
          <w:sz w:val="20"/>
          <w:szCs w:val="20"/>
        </w:rPr>
        <w:t xml:space="preserve">. </w:t>
      </w:r>
      <w:r w:rsidRPr="00F51FC0">
        <w:rPr>
          <w:rFonts w:ascii="Verdana" w:hAnsi="Verdana"/>
          <w:b/>
          <w:sz w:val="20"/>
          <w:szCs w:val="20"/>
        </w:rPr>
        <w:t xml:space="preserve">van toepassing </w:t>
      </w:r>
    </w:p>
    <w:p w14:paraId="2225DDA4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  <w:r w:rsidRPr="00F51FC0">
        <w:rPr>
          <w:rFonts w:ascii="Verdana" w:hAnsi="Verdana"/>
          <w:b/>
          <w:sz w:val="20"/>
          <w:szCs w:val="20"/>
        </w:rPr>
        <w:t>op geconstateerde schade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Annex ………………</w:t>
      </w:r>
      <w:r w:rsidR="00C96169">
        <w:rPr>
          <w:rFonts w:ascii="Verdana" w:hAnsi="Verdana"/>
          <w:sz w:val="20"/>
          <w:szCs w:val="20"/>
        </w:rPr>
        <w:t>, artikel ……</w:t>
      </w:r>
    </w:p>
    <w:p w14:paraId="21B49800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2837ED0D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Geconstateerd schadebeeld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…………………..</w:t>
      </w:r>
    </w:p>
    <w:p w14:paraId="048DD648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5062315E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620CB93D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1D2B4E0D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215E09FD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2FB1EA68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577A53CC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0AEDA5E9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5A02853A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2DBDFB02" w14:textId="77777777" w:rsidR="002C7687" w:rsidRDefault="002C7687" w:rsidP="007E188E">
      <w:pPr>
        <w:rPr>
          <w:rFonts w:ascii="Verdana" w:hAnsi="Verdana"/>
          <w:b/>
          <w:sz w:val="20"/>
          <w:szCs w:val="20"/>
        </w:rPr>
      </w:pPr>
    </w:p>
    <w:p w14:paraId="6C5335A5" w14:textId="77777777" w:rsidR="002C7687" w:rsidRDefault="002C7687" w:rsidP="007E188E">
      <w:pPr>
        <w:rPr>
          <w:rFonts w:ascii="Verdana" w:hAnsi="Verdana"/>
          <w:b/>
          <w:sz w:val="20"/>
          <w:szCs w:val="20"/>
        </w:rPr>
      </w:pPr>
    </w:p>
    <w:p w14:paraId="4F3DE471" w14:textId="77777777" w:rsidR="002C7687" w:rsidRDefault="002C7687" w:rsidP="007E188E">
      <w:pPr>
        <w:rPr>
          <w:rFonts w:ascii="Verdana" w:hAnsi="Verdana"/>
          <w:b/>
          <w:sz w:val="20"/>
          <w:szCs w:val="20"/>
        </w:rPr>
      </w:pPr>
    </w:p>
    <w:p w14:paraId="1471934D" w14:textId="77777777" w:rsidR="002C7687" w:rsidRDefault="002C7687" w:rsidP="007E188E">
      <w:pPr>
        <w:rPr>
          <w:rFonts w:ascii="Verdana" w:hAnsi="Verdana"/>
          <w:b/>
          <w:sz w:val="20"/>
          <w:szCs w:val="20"/>
        </w:rPr>
      </w:pPr>
    </w:p>
    <w:p w14:paraId="642CB90D" w14:textId="77777777" w:rsidR="002C7687" w:rsidRDefault="002C7687" w:rsidP="007E188E">
      <w:pPr>
        <w:rPr>
          <w:rFonts w:ascii="Verdana" w:hAnsi="Verdana"/>
          <w:b/>
          <w:sz w:val="20"/>
          <w:szCs w:val="20"/>
        </w:rPr>
      </w:pPr>
    </w:p>
    <w:p w14:paraId="22C41DE3" w14:textId="77777777" w:rsidR="002C7687" w:rsidRDefault="002C7687" w:rsidP="007E188E">
      <w:pPr>
        <w:rPr>
          <w:rFonts w:ascii="Verdana" w:hAnsi="Verdana"/>
          <w:b/>
          <w:sz w:val="20"/>
          <w:szCs w:val="20"/>
        </w:rPr>
      </w:pPr>
    </w:p>
    <w:p w14:paraId="58BB5219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Eventuele beschikbare meetgegevens (stroefheid / spoorvorming):</w:t>
      </w:r>
    </w:p>
    <w:p w14:paraId="2549719C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0D983010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227886BE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04D5F1F5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1EAFE9B2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5DA51326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Foto’s (minimaal 1 overzichtsfoto):</w:t>
      </w:r>
      <w:r w:rsidRPr="005B6D0F">
        <w:t xml:space="preserve"> </w:t>
      </w:r>
    </w:p>
    <w:p w14:paraId="20DC8F91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487C83B1" w14:textId="77777777" w:rsidR="007E188E" w:rsidRDefault="007E188E" w:rsidP="007E188E">
      <w:pPr>
        <w:jc w:val="center"/>
        <w:rPr>
          <w:rFonts w:ascii="Verdana" w:hAnsi="Verdana"/>
          <w:b/>
          <w:sz w:val="20"/>
          <w:szCs w:val="20"/>
        </w:rPr>
      </w:pPr>
    </w:p>
    <w:p w14:paraId="6BD50B38" w14:textId="77777777" w:rsidR="007E188E" w:rsidRDefault="007E188E" w:rsidP="007E188E">
      <w:pPr>
        <w:rPr>
          <w:rFonts w:ascii="Verdana" w:hAnsi="Verdana"/>
          <w:b/>
          <w:sz w:val="20"/>
          <w:szCs w:val="20"/>
          <w:u w:val="single"/>
        </w:rPr>
      </w:pPr>
    </w:p>
    <w:p w14:paraId="671C4F17" w14:textId="77777777" w:rsidR="007E188E" w:rsidRDefault="007E188E" w:rsidP="007E188E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441306FD" w14:textId="77777777" w:rsidR="007E188E" w:rsidRDefault="007E188E" w:rsidP="007E188E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28FFE563" w14:textId="77777777" w:rsidR="007E188E" w:rsidRDefault="007E188E" w:rsidP="007E188E">
      <w:pPr>
        <w:jc w:val="center"/>
        <w:rPr>
          <w:rFonts w:ascii="Verdana" w:hAnsi="Verdana"/>
          <w:b/>
          <w:color w:val="FF0000"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br w:type="page"/>
      </w:r>
    </w:p>
    <w:p w14:paraId="7C0FD9C2" w14:textId="77777777" w:rsidR="007E188E" w:rsidRDefault="007E188E" w:rsidP="007E188E">
      <w:pPr>
        <w:jc w:val="center"/>
        <w:rPr>
          <w:rFonts w:ascii="Verdana" w:hAnsi="Verdana"/>
          <w:b/>
          <w:color w:val="FF0000"/>
          <w:sz w:val="20"/>
          <w:szCs w:val="20"/>
          <w:u w:val="single"/>
        </w:rPr>
      </w:pPr>
    </w:p>
    <w:p w14:paraId="0721DCAB" w14:textId="77777777" w:rsidR="002C7687" w:rsidRDefault="002C7687" w:rsidP="007E188E">
      <w:pPr>
        <w:jc w:val="center"/>
        <w:rPr>
          <w:rFonts w:ascii="Verdana" w:hAnsi="Verdana"/>
          <w:b/>
          <w:color w:val="FF0000"/>
          <w:sz w:val="20"/>
          <w:szCs w:val="20"/>
          <w:u w:val="single"/>
        </w:rPr>
      </w:pPr>
    </w:p>
    <w:p w14:paraId="391B42E5" w14:textId="77777777" w:rsidR="002C7687" w:rsidRDefault="002C7687" w:rsidP="007E188E">
      <w:pPr>
        <w:jc w:val="center"/>
        <w:rPr>
          <w:rFonts w:ascii="Verdana" w:hAnsi="Verdana"/>
          <w:b/>
          <w:color w:val="FF0000"/>
          <w:sz w:val="20"/>
          <w:szCs w:val="20"/>
          <w:u w:val="single"/>
        </w:rPr>
      </w:pPr>
    </w:p>
    <w:p w14:paraId="65E21C90" w14:textId="77777777" w:rsidR="007E188E" w:rsidRPr="00451671" w:rsidRDefault="007E188E" w:rsidP="007E188E">
      <w:pPr>
        <w:jc w:val="center"/>
        <w:rPr>
          <w:rFonts w:ascii="Verdana" w:hAnsi="Verdana"/>
          <w:b/>
          <w:color w:val="FF0000"/>
          <w:sz w:val="20"/>
          <w:szCs w:val="20"/>
          <w:u w:val="single"/>
        </w:rPr>
      </w:pPr>
      <w:r w:rsidRPr="00451671">
        <w:rPr>
          <w:rFonts w:ascii="Verdana" w:hAnsi="Verdana"/>
          <w:b/>
          <w:color w:val="FF0000"/>
          <w:sz w:val="20"/>
          <w:szCs w:val="20"/>
          <w:u w:val="single"/>
        </w:rPr>
        <w:t>ONDERSTAAND FORMULIER DIENT ALLEEN VOOR INTERN GEBRUIK!</w:t>
      </w:r>
    </w:p>
    <w:p w14:paraId="2E6EA431" w14:textId="77777777" w:rsidR="007E188E" w:rsidRDefault="007E188E" w:rsidP="007E188E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659DCA82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716ECDD7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Urgentie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bookmarkStart w:id="11" w:name="Dropdown5"/>
      <w:r w:rsidRPr="008B7BA3">
        <w:rPr>
          <w:rFonts w:ascii="Verdana" w:hAnsi="Verdana"/>
          <w:sz w:val="20"/>
          <w:szCs w:val="20"/>
        </w:rPr>
        <w:fldChar w:fldCharType="begin">
          <w:ffData>
            <w:name w:val="Dropdown5"/>
            <w:enabled/>
            <w:calcOnExit w:val="0"/>
            <w:ddList>
              <w:listEntry w:val="Hoog"/>
              <w:listEntry w:val="Gemiddeld"/>
              <w:listEntry w:val="Laag"/>
            </w:ddList>
          </w:ffData>
        </w:fldChar>
      </w:r>
      <w:r w:rsidRPr="008B7BA3">
        <w:rPr>
          <w:rFonts w:ascii="Verdana" w:hAnsi="Verdana"/>
          <w:sz w:val="20"/>
          <w:szCs w:val="20"/>
        </w:rPr>
        <w:instrText xml:space="preserve"> FORMDROPDOWN </w:instrText>
      </w:r>
      <w:r w:rsidR="00E23016">
        <w:rPr>
          <w:rFonts w:ascii="Verdana" w:hAnsi="Verdana"/>
          <w:sz w:val="20"/>
          <w:szCs w:val="20"/>
        </w:rPr>
      </w:r>
      <w:r w:rsidR="00E23016">
        <w:rPr>
          <w:rFonts w:ascii="Verdana" w:hAnsi="Verdana"/>
          <w:sz w:val="20"/>
          <w:szCs w:val="20"/>
        </w:rPr>
        <w:fldChar w:fldCharType="separate"/>
      </w:r>
      <w:r w:rsidRPr="008B7BA3">
        <w:rPr>
          <w:rFonts w:ascii="Verdana" w:hAnsi="Verdana"/>
          <w:sz w:val="20"/>
          <w:szCs w:val="20"/>
        </w:rPr>
        <w:fldChar w:fldCharType="end"/>
      </w:r>
      <w:bookmarkEnd w:id="11"/>
      <w:r>
        <w:rPr>
          <w:rFonts w:ascii="Verdana" w:hAnsi="Verdana"/>
          <w:b/>
          <w:sz w:val="20"/>
          <w:szCs w:val="20"/>
        </w:rPr>
        <w:tab/>
      </w:r>
    </w:p>
    <w:p w14:paraId="42DBB188" w14:textId="77777777" w:rsidR="007E188E" w:rsidRPr="003B5E4F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Reactie binnen  </w:t>
      </w:r>
      <w:r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b/>
          <w:sz w:val="20"/>
          <w:szCs w:val="20"/>
        </w:rPr>
        <w:t xml:space="preserve"> weken</w:t>
      </w:r>
      <w:r>
        <w:rPr>
          <w:rFonts w:ascii="Verdana" w:hAnsi="Verdana"/>
          <w:b/>
          <w:sz w:val="20"/>
          <w:szCs w:val="20"/>
        </w:rPr>
        <w:tab/>
      </w:r>
    </w:p>
    <w:p w14:paraId="01369523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Reden: (wat is het risico?)</w:t>
      </w:r>
    </w:p>
    <w:p w14:paraId="26041451" w14:textId="77777777" w:rsidR="007E188E" w:rsidRPr="00383160" w:rsidRDefault="007E188E" w:rsidP="007E188E">
      <w:pPr>
        <w:ind w:left="4242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383160">
        <w:rPr>
          <w:rFonts w:ascii="Verdana" w:hAnsi="Verdana"/>
          <w:sz w:val="20"/>
          <w:szCs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12" w:name="Text33"/>
      <w:r w:rsidRPr="00383160">
        <w:rPr>
          <w:rFonts w:ascii="Verdana" w:hAnsi="Verdana"/>
          <w:sz w:val="20"/>
          <w:szCs w:val="20"/>
        </w:rPr>
        <w:instrText xml:space="preserve"> FORMTEXT </w:instrText>
      </w:r>
      <w:r w:rsidRPr="00383160">
        <w:rPr>
          <w:rFonts w:ascii="Verdana" w:hAnsi="Verdana"/>
          <w:sz w:val="20"/>
          <w:szCs w:val="20"/>
        </w:rPr>
      </w:r>
      <w:r w:rsidRPr="00383160"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 w:rsidRPr="00383160">
        <w:rPr>
          <w:rFonts w:ascii="Verdana" w:hAnsi="Verdana"/>
          <w:sz w:val="20"/>
          <w:szCs w:val="20"/>
        </w:rPr>
        <w:fldChar w:fldCharType="end"/>
      </w:r>
      <w:bookmarkEnd w:id="12"/>
    </w:p>
    <w:p w14:paraId="058C2E8A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6DE20B35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13D4D2C0" w14:textId="77777777" w:rsidR="007E188E" w:rsidRDefault="007E188E" w:rsidP="007E188E">
      <w:pPr>
        <w:ind w:left="4228" w:hanging="422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Minimale herstelmaatregel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nader aan te geven</w:t>
      </w:r>
    </w:p>
    <w:p w14:paraId="66A5CD90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01CC07E6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0B57BC54" w14:textId="77777777" w:rsidR="007E188E" w:rsidRDefault="007E188E" w:rsidP="007E188E">
      <w:pPr>
        <w:ind w:left="4228" w:hanging="422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Historie wegvak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proofErr w:type="spellStart"/>
      <w:r>
        <w:rPr>
          <w:rFonts w:ascii="Verdana" w:hAnsi="Verdana"/>
          <w:sz w:val="20"/>
          <w:szCs w:val="20"/>
        </w:rPr>
        <w:t>nvt</w:t>
      </w:r>
      <w:proofErr w:type="spellEnd"/>
    </w:p>
    <w:p w14:paraId="3FE097B8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262936F7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</w:p>
    <w:p w14:paraId="162E7714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Kosten voorgestelde </w:t>
      </w:r>
    </w:p>
    <w:p w14:paraId="0F9AE979" w14:textId="77777777" w:rsidR="007E188E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herstelmaatregel </w:t>
      </w:r>
      <w:r w:rsidRPr="00797EEE">
        <w:rPr>
          <w:rFonts w:ascii="Verdana" w:hAnsi="Verdana"/>
          <w:b/>
          <w:sz w:val="20"/>
          <w:szCs w:val="20"/>
        </w:rPr>
        <w:t>(o</w:t>
      </w:r>
      <w:r>
        <w:rPr>
          <w:rFonts w:ascii="Verdana" w:hAnsi="Verdana"/>
          <w:b/>
          <w:sz w:val="20"/>
          <w:szCs w:val="20"/>
        </w:rPr>
        <w:t>p basis van</w:t>
      </w:r>
    </w:p>
    <w:p w14:paraId="44FB8B11" w14:textId="77777777" w:rsidR="007E188E" w:rsidRDefault="007E188E" w:rsidP="007E188E">
      <w:pPr>
        <w:rPr>
          <w:rFonts w:ascii="Verdana" w:hAnsi="Verdana"/>
          <w:sz w:val="20"/>
          <w:szCs w:val="20"/>
        </w:rPr>
      </w:pPr>
      <w:r w:rsidRPr="00797EEE">
        <w:rPr>
          <w:rFonts w:ascii="Verdana" w:hAnsi="Verdana"/>
          <w:b/>
          <w:sz w:val="20"/>
          <w:szCs w:val="20"/>
        </w:rPr>
        <w:t>IVON incl. toeslagfactor)</w:t>
      </w:r>
      <w:r w:rsidRPr="00797EEE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……………………..</w:t>
      </w:r>
    </w:p>
    <w:p w14:paraId="0112E94A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4D8C74C1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2067E4C9" w14:textId="77777777" w:rsidR="007E188E" w:rsidRDefault="007E188E" w:rsidP="007E188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Kadaverschade?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3"/>
      <w:r>
        <w:rPr>
          <w:rFonts w:ascii="Verdana" w:hAnsi="Verdana"/>
          <w:b/>
          <w:sz w:val="20"/>
          <w:szCs w:val="20"/>
        </w:rPr>
        <w:instrText xml:space="preserve"> FORMCHECKBOX </w:instrText>
      </w:r>
      <w:r w:rsidR="00E23016">
        <w:rPr>
          <w:rFonts w:ascii="Verdana" w:hAnsi="Verdana"/>
          <w:b/>
          <w:sz w:val="20"/>
          <w:szCs w:val="20"/>
        </w:rPr>
      </w:r>
      <w:r w:rsidR="00E23016">
        <w:rPr>
          <w:rFonts w:ascii="Verdana" w:hAnsi="Verdana"/>
          <w:b/>
          <w:sz w:val="20"/>
          <w:szCs w:val="20"/>
        </w:rPr>
        <w:fldChar w:fldCharType="separate"/>
      </w:r>
      <w:r>
        <w:rPr>
          <w:rFonts w:ascii="Verdana" w:hAnsi="Verdana"/>
          <w:b/>
          <w:sz w:val="20"/>
          <w:szCs w:val="20"/>
        </w:rPr>
        <w:fldChar w:fldCharType="end"/>
      </w:r>
      <w:bookmarkEnd w:id="13"/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Ja</w:t>
      </w:r>
    </w:p>
    <w:p w14:paraId="4CC0BBB3" w14:textId="77777777" w:rsidR="007E188E" w:rsidRPr="005B6D0F" w:rsidRDefault="007E188E" w:rsidP="007E188E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182C40">
        <w:rPr>
          <w:rFonts w:ascii="Verdana" w:hAnsi="Verdana"/>
          <w:b/>
          <w:sz w:val="20"/>
          <w:szCs w:val="20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Selectievakje4"/>
      <w:r w:rsidRPr="00D24B27">
        <w:rPr>
          <w:rFonts w:ascii="Verdana" w:hAnsi="Verdana"/>
          <w:b/>
          <w:sz w:val="20"/>
          <w:szCs w:val="20"/>
        </w:rPr>
        <w:instrText xml:space="preserve"> FORMCHECKBOX </w:instrText>
      </w:r>
      <w:r w:rsidR="00E23016">
        <w:rPr>
          <w:rFonts w:ascii="Verdana" w:hAnsi="Verdana"/>
          <w:b/>
          <w:sz w:val="20"/>
          <w:szCs w:val="20"/>
        </w:rPr>
      </w:r>
      <w:r w:rsidR="00E23016">
        <w:rPr>
          <w:rFonts w:ascii="Verdana" w:hAnsi="Verdana"/>
          <w:b/>
          <w:sz w:val="20"/>
          <w:szCs w:val="20"/>
        </w:rPr>
        <w:fldChar w:fldCharType="separate"/>
      </w:r>
      <w:r w:rsidRPr="00182C40">
        <w:rPr>
          <w:rFonts w:ascii="Verdana" w:hAnsi="Verdana"/>
          <w:b/>
          <w:sz w:val="20"/>
          <w:szCs w:val="20"/>
        </w:rPr>
        <w:fldChar w:fldCharType="end"/>
      </w:r>
      <w:bookmarkEnd w:id="14"/>
      <w:r w:rsidRPr="00182C40">
        <w:rPr>
          <w:rFonts w:ascii="Verdana" w:hAnsi="Verdana"/>
          <w:sz w:val="20"/>
          <w:szCs w:val="20"/>
        </w:rPr>
        <w:t xml:space="preserve"> Nee</w:t>
      </w:r>
    </w:p>
    <w:p w14:paraId="18EDA336" w14:textId="77777777" w:rsidR="007E188E" w:rsidRDefault="007E188E" w:rsidP="007E188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B4B35">
        <w:rPr>
          <w:rFonts w:ascii="Verdana" w:hAnsi="Verdana"/>
          <w:b/>
          <w:sz w:val="20"/>
          <w:szCs w:val="20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Selectievakje5"/>
      <w:r w:rsidRPr="00AB4B35">
        <w:rPr>
          <w:rFonts w:ascii="Verdana" w:hAnsi="Verdana"/>
          <w:b/>
          <w:sz w:val="20"/>
          <w:szCs w:val="20"/>
        </w:rPr>
        <w:instrText xml:space="preserve"> FORMCHECKBOX </w:instrText>
      </w:r>
      <w:r w:rsidR="00E23016">
        <w:rPr>
          <w:rFonts w:ascii="Verdana" w:hAnsi="Verdana"/>
          <w:b/>
          <w:sz w:val="20"/>
          <w:szCs w:val="20"/>
        </w:rPr>
      </w:r>
      <w:r w:rsidR="00E23016">
        <w:rPr>
          <w:rFonts w:ascii="Verdana" w:hAnsi="Verdana"/>
          <w:b/>
          <w:sz w:val="20"/>
          <w:szCs w:val="20"/>
        </w:rPr>
        <w:fldChar w:fldCharType="separate"/>
      </w:r>
      <w:r w:rsidRPr="00AB4B35">
        <w:rPr>
          <w:rFonts w:ascii="Verdana" w:hAnsi="Verdana"/>
          <w:b/>
          <w:sz w:val="20"/>
          <w:szCs w:val="20"/>
        </w:rPr>
        <w:fldChar w:fldCharType="end"/>
      </w:r>
      <w:bookmarkEnd w:id="15"/>
      <w:r w:rsidRPr="00AB4B35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Onbekend</w:t>
      </w:r>
    </w:p>
    <w:p w14:paraId="6F9B18A5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2C0D5D77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17C76AE3" w14:textId="77777777" w:rsidR="007E188E" w:rsidRPr="00AD4620" w:rsidRDefault="007E188E" w:rsidP="007E188E">
      <w:pPr>
        <w:rPr>
          <w:rFonts w:ascii="Verdana" w:hAnsi="Verdana"/>
          <w:color w:val="C00000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Mechanische schade?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182C40">
        <w:rPr>
          <w:rFonts w:ascii="Verdana" w:hAnsi="Verdana"/>
          <w:b/>
          <w:sz w:val="20"/>
          <w:szCs w:val="20"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6"/>
      <w:r w:rsidRPr="00D24B27">
        <w:rPr>
          <w:rFonts w:ascii="Verdana" w:hAnsi="Verdana"/>
          <w:b/>
          <w:sz w:val="20"/>
          <w:szCs w:val="20"/>
        </w:rPr>
        <w:instrText xml:space="preserve"> FORMCHECKBOX </w:instrText>
      </w:r>
      <w:r w:rsidR="00E23016">
        <w:rPr>
          <w:rFonts w:ascii="Verdana" w:hAnsi="Verdana"/>
          <w:b/>
          <w:sz w:val="20"/>
          <w:szCs w:val="20"/>
        </w:rPr>
      </w:r>
      <w:r w:rsidR="00E23016">
        <w:rPr>
          <w:rFonts w:ascii="Verdana" w:hAnsi="Verdana"/>
          <w:b/>
          <w:sz w:val="20"/>
          <w:szCs w:val="20"/>
        </w:rPr>
        <w:fldChar w:fldCharType="separate"/>
      </w:r>
      <w:r w:rsidRPr="00182C40">
        <w:rPr>
          <w:rFonts w:ascii="Verdana" w:hAnsi="Verdana"/>
          <w:b/>
          <w:sz w:val="20"/>
          <w:szCs w:val="20"/>
        </w:rPr>
        <w:fldChar w:fldCharType="end"/>
      </w:r>
      <w:bookmarkEnd w:id="16"/>
      <w:r w:rsidRPr="00182C40">
        <w:rPr>
          <w:rFonts w:ascii="Verdana" w:hAnsi="Verdana"/>
          <w:sz w:val="20"/>
          <w:szCs w:val="20"/>
        </w:rPr>
        <w:t xml:space="preserve"> Ja</w:t>
      </w:r>
    </w:p>
    <w:p w14:paraId="585C32F9" w14:textId="77777777" w:rsidR="007E188E" w:rsidRDefault="007E188E" w:rsidP="007E188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B4B35">
        <w:rPr>
          <w:rFonts w:ascii="Verdana" w:hAnsi="Verdana"/>
          <w:b/>
          <w:sz w:val="20"/>
          <w:szCs w:val="20"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7" w:name="Selectievakje7"/>
      <w:r w:rsidRPr="00AB4B35">
        <w:rPr>
          <w:rFonts w:ascii="Verdana" w:hAnsi="Verdana"/>
          <w:b/>
          <w:sz w:val="20"/>
          <w:szCs w:val="20"/>
        </w:rPr>
        <w:instrText xml:space="preserve"> FORMCHECKBOX </w:instrText>
      </w:r>
      <w:r w:rsidR="00E23016">
        <w:rPr>
          <w:rFonts w:ascii="Verdana" w:hAnsi="Verdana"/>
          <w:b/>
          <w:sz w:val="20"/>
          <w:szCs w:val="20"/>
        </w:rPr>
      </w:r>
      <w:r w:rsidR="00E23016">
        <w:rPr>
          <w:rFonts w:ascii="Verdana" w:hAnsi="Verdana"/>
          <w:b/>
          <w:sz w:val="20"/>
          <w:szCs w:val="20"/>
        </w:rPr>
        <w:fldChar w:fldCharType="separate"/>
      </w:r>
      <w:r w:rsidRPr="00AB4B35">
        <w:rPr>
          <w:rFonts w:ascii="Verdana" w:hAnsi="Verdana"/>
          <w:b/>
          <w:sz w:val="20"/>
          <w:szCs w:val="20"/>
        </w:rPr>
        <w:fldChar w:fldCharType="end"/>
      </w:r>
      <w:bookmarkEnd w:id="17"/>
      <w:r w:rsidRPr="00AB4B35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Nee</w:t>
      </w:r>
    </w:p>
    <w:p w14:paraId="641C5040" w14:textId="77777777" w:rsidR="007E188E" w:rsidRDefault="007E188E" w:rsidP="007E188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B4B35">
        <w:rPr>
          <w:rFonts w:ascii="Verdana" w:hAnsi="Verdana"/>
          <w:b/>
          <w:sz w:val="20"/>
          <w:szCs w:val="20"/>
        </w:rPr>
        <w:fldChar w:fldCharType="begin">
          <w:ffData>
            <w:name w:val="Selectievakje8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tievakje8"/>
      <w:r w:rsidRPr="00AB4B35">
        <w:rPr>
          <w:rFonts w:ascii="Verdana" w:hAnsi="Verdana"/>
          <w:b/>
          <w:sz w:val="20"/>
          <w:szCs w:val="20"/>
        </w:rPr>
        <w:instrText xml:space="preserve"> FORMCHECKBOX </w:instrText>
      </w:r>
      <w:r w:rsidR="00E23016">
        <w:rPr>
          <w:rFonts w:ascii="Verdana" w:hAnsi="Verdana"/>
          <w:b/>
          <w:sz w:val="20"/>
          <w:szCs w:val="20"/>
        </w:rPr>
      </w:r>
      <w:r w:rsidR="00E23016">
        <w:rPr>
          <w:rFonts w:ascii="Verdana" w:hAnsi="Verdana"/>
          <w:b/>
          <w:sz w:val="20"/>
          <w:szCs w:val="20"/>
        </w:rPr>
        <w:fldChar w:fldCharType="separate"/>
      </w:r>
      <w:r w:rsidRPr="00AB4B35">
        <w:rPr>
          <w:rFonts w:ascii="Verdana" w:hAnsi="Verdana"/>
          <w:b/>
          <w:sz w:val="20"/>
          <w:szCs w:val="20"/>
        </w:rPr>
        <w:fldChar w:fldCharType="end"/>
      </w:r>
      <w:bookmarkEnd w:id="18"/>
      <w:r w:rsidRPr="00AB4B35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Onbekend</w:t>
      </w:r>
    </w:p>
    <w:p w14:paraId="2D3F8044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78288272" w14:textId="77777777" w:rsidR="007E188E" w:rsidRDefault="007E188E" w:rsidP="007E188E">
      <w:pPr>
        <w:rPr>
          <w:rFonts w:ascii="Verdana" w:hAnsi="Verdana"/>
          <w:sz w:val="20"/>
          <w:szCs w:val="20"/>
        </w:rPr>
      </w:pPr>
    </w:p>
    <w:p w14:paraId="45215623" w14:textId="77777777" w:rsidR="007E188E" w:rsidRDefault="007E188E" w:rsidP="007E188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Ongeval?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fldChar w:fldCharType="begin">
          <w:ffData>
            <w:name w:val="Selectievakje9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tievakje9"/>
      <w:r>
        <w:rPr>
          <w:rFonts w:ascii="Verdana" w:hAnsi="Verdana"/>
          <w:b/>
          <w:sz w:val="20"/>
          <w:szCs w:val="20"/>
        </w:rPr>
        <w:instrText xml:space="preserve"> FORMCHECKBOX </w:instrText>
      </w:r>
      <w:r w:rsidR="00E23016">
        <w:rPr>
          <w:rFonts w:ascii="Verdana" w:hAnsi="Verdana"/>
          <w:b/>
          <w:sz w:val="20"/>
          <w:szCs w:val="20"/>
        </w:rPr>
      </w:r>
      <w:r w:rsidR="00E23016">
        <w:rPr>
          <w:rFonts w:ascii="Verdana" w:hAnsi="Verdana"/>
          <w:b/>
          <w:sz w:val="20"/>
          <w:szCs w:val="20"/>
        </w:rPr>
        <w:fldChar w:fldCharType="separate"/>
      </w:r>
      <w:r>
        <w:rPr>
          <w:rFonts w:ascii="Verdana" w:hAnsi="Verdana"/>
          <w:b/>
          <w:sz w:val="20"/>
          <w:szCs w:val="20"/>
        </w:rPr>
        <w:fldChar w:fldCharType="end"/>
      </w:r>
      <w:bookmarkEnd w:id="19"/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Ja</w:t>
      </w:r>
    </w:p>
    <w:p w14:paraId="2AF246F8" w14:textId="77777777" w:rsidR="007E188E" w:rsidRPr="00AD4620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182C40">
        <w:rPr>
          <w:rFonts w:ascii="Verdana" w:hAnsi="Verdana"/>
          <w:b/>
          <w:sz w:val="20"/>
          <w:szCs w:val="20"/>
        </w:rPr>
        <w:fldChar w:fldCharType="begin">
          <w:ffData>
            <w:name w:val="Selectievakje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0" w:name="Selectievakje10"/>
      <w:r w:rsidRPr="00182C40">
        <w:rPr>
          <w:rFonts w:ascii="Verdana" w:hAnsi="Verdana"/>
          <w:b/>
          <w:sz w:val="20"/>
          <w:szCs w:val="20"/>
        </w:rPr>
        <w:instrText xml:space="preserve"> FORMCHECKBOX </w:instrText>
      </w:r>
      <w:r w:rsidR="00E23016">
        <w:rPr>
          <w:rFonts w:ascii="Verdana" w:hAnsi="Verdana"/>
          <w:b/>
          <w:sz w:val="20"/>
          <w:szCs w:val="20"/>
        </w:rPr>
      </w:r>
      <w:r w:rsidR="00E23016">
        <w:rPr>
          <w:rFonts w:ascii="Verdana" w:hAnsi="Verdana"/>
          <w:b/>
          <w:sz w:val="20"/>
          <w:szCs w:val="20"/>
        </w:rPr>
        <w:fldChar w:fldCharType="separate"/>
      </w:r>
      <w:r w:rsidRPr="00182C40">
        <w:rPr>
          <w:rFonts w:ascii="Verdana" w:hAnsi="Verdana"/>
          <w:b/>
          <w:sz w:val="20"/>
          <w:szCs w:val="20"/>
        </w:rPr>
        <w:fldChar w:fldCharType="end"/>
      </w:r>
      <w:bookmarkEnd w:id="20"/>
      <w:r w:rsidRPr="00182C40">
        <w:rPr>
          <w:rFonts w:ascii="Verdana" w:hAnsi="Verdana"/>
          <w:sz w:val="20"/>
          <w:szCs w:val="20"/>
        </w:rPr>
        <w:t xml:space="preserve"> Nee</w:t>
      </w:r>
    </w:p>
    <w:p w14:paraId="2B997229" w14:textId="77777777" w:rsidR="007E188E" w:rsidRPr="00AB4B35" w:rsidRDefault="007E188E" w:rsidP="007E188E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B4B35">
        <w:rPr>
          <w:rFonts w:ascii="Verdana" w:hAnsi="Verdana"/>
          <w:b/>
          <w:sz w:val="20"/>
          <w:szCs w:val="20"/>
        </w:rPr>
        <w:fldChar w:fldCharType="begin">
          <w:ffData>
            <w:name w:val="Selectievakje11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Selectievakje11"/>
      <w:r w:rsidRPr="00AB4B35">
        <w:rPr>
          <w:rFonts w:ascii="Verdana" w:hAnsi="Verdana"/>
          <w:b/>
          <w:sz w:val="20"/>
          <w:szCs w:val="20"/>
        </w:rPr>
        <w:instrText xml:space="preserve"> FORMCHECKBOX </w:instrText>
      </w:r>
      <w:r w:rsidR="00E23016">
        <w:rPr>
          <w:rFonts w:ascii="Verdana" w:hAnsi="Verdana"/>
          <w:b/>
          <w:sz w:val="20"/>
          <w:szCs w:val="20"/>
        </w:rPr>
      </w:r>
      <w:r w:rsidR="00E23016">
        <w:rPr>
          <w:rFonts w:ascii="Verdana" w:hAnsi="Verdana"/>
          <w:b/>
          <w:sz w:val="20"/>
          <w:szCs w:val="20"/>
        </w:rPr>
        <w:fldChar w:fldCharType="separate"/>
      </w:r>
      <w:r w:rsidRPr="00AB4B35">
        <w:rPr>
          <w:rFonts w:ascii="Verdana" w:hAnsi="Verdana"/>
          <w:b/>
          <w:sz w:val="20"/>
          <w:szCs w:val="20"/>
        </w:rPr>
        <w:fldChar w:fldCharType="end"/>
      </w:r>
      <w:bookmarkEnd w:id="21"/>
      <w:r>
        <w:rPr>
          <w:rFonts w:ascii="Verdana" w:hAnsi="Verdana"/>
          <w:sz w:val="20"/>
          <w:szCs w:val="20"/>
        </w:rPr>
        <w:t xml:space="preserve"> Onbekend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</w:p>
    <w:p w14:paraId="38BD4F1C" w14:textId="77777777" w:rsidR="00241548" w:rsidRPr="00241548" w:rsidRDefault="00241548" w:rsidP="00241548"/>
    <w:sectPr w:rsidR="00241548" w:rsidRPr="00241548" w:rsidSect="008350A6">
      <w:headerReference w:type="default" r:id="rId12"/>
      <w:footerReference w:type="default" r:id="rId13"/>
      <w:pgSz w:w="11906" w:h="16838"/>
      <w:pgMar w:top="1417" w:right="1106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E4DC7" w14:textId="77777777" w:rsidR="007E188E" w:rsidRDefault="007E188E" w:rsidP="0088501B">
      <w:r>
        <w:separator/>
      </w:r>
    </w:p>
  </w:endnote>
  <w:endnote w:type="continuationSeparator" w:id="0">
    <w:p w14:paraId="0EC943CE" w14:textId="77777777" w:rsidR="007E188E" w:rsidRDefault="007E188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F4A84" w14:textId="77777777" w:rsidR="00E23016" w:rsidRPr="00036BD5" w:rsidRDefault="007E188E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6"/>
        <w:szCs w:val="16"/>
        <w:lang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002219" wp14:editId="7528FC22">
              <wp:simplePos x="0" y="0"/>
              <wp:positionH relativeFrom="column">
                <wp:posOffset>-223520</wp:posOffset>
              </wp:positionH>
              <wp:positionV relativeFrom="paragraph">
                <wp:posOffset>34290</wp:posOffset>
              </wp:positionV>
              <wp:extent cx="6286500" cy="0"/>
              <wp:effectExtent l="5080" t="5715" r="13970" b="13335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9A4312" id="Line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6pt,2.7pt" to="477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"/>
          </w:pict>
        </mc:Fallback>
      </mc:AlternateContent>
    </w:r>
  </w:p>
  <w:p w14:paraId="4DFAA55C" w14:textId="77777777" w:rsidR="00E23016" w:rsidRPr="00036BD5" w:rsidRDefault="007E188E" w:rsidP="00036BD5">
    <w:pPr>
      <w:pStyle w:val="Voettekst"/>
      <w:jc w:val="right"/>
      <w:rPr>
        <w:rFonts w:ascii="Verdana" w:hAnsi="Verdana"/>
        <w:sz w:val="16"/>
        <w:szCs w:val="16"/>
      </w:rPr>
    </w:pPr>
    <w:proofErr w:type="spellStart"/>
    <w:r w:rsidRPr="00036BD5">
      <w:rPr>
        <w:rFonts w:ascii="Verdana" w:hAnsi="Verdana"/>
        <w:sz w:val="16"/>
        <w:szCs w:val="16"/>
      </w:rPr>
      <w:t>Blz</w:t>
    </w:r>
    <w:proofErr w:type="spellEnd"/>
    <w:r w:rsidRPr="00036BD5">
      <w:rPr>
        <w:rFonts w:ascii="Verdana" w:hAnsi="Verdana"/>
        <w:sz w:val="16"/>
        <w:szCs w:val="16"/>
      </w:rPr>
      <w:t xml:space="preserve"> </w:t>
    </w:r>
    <w:r w:rsidRPr="00036BD5">
      <w:rPr>
        <w:rStyle w:val="Paginanummer"/>
        <w:sz w:val="16"/>
        <w:szCs w:val="16"/>
      </w:rPr>
      <w:fldChar w:fldCharType="begin"/>
    </w:r>
    <w:r w:rsidRPr="00036BD5">
      <w:rPr>
        <w:rStyle w:val="Paginanummer"/>
        <w:sz w:val="16"/>
        <w:szCs w:val="16"/>
      </w:rPr>
      <w:instrText xml:space="preserve"> PAGE </w:instrText>
    </w:r>
    <w:r w:rsidRPr="00036BD5">
      <w:rPr>
        <w:rStyle w:val="Paginanummer"/>
        <w:sz w:val="16"/>
        <w:szCs w:val="16"/>
      </w:rPr>
      <w:fldChar w:fldCharType="separate"/>
    </w:r>
    <w:r w:rsidR="00937BBA">
      <w:rPr>
        <w:rStyle w:val="Paginanummer"/>
        <w:noProof/>
        <w:sz w:val="16"/>
        <w:szCs w:val="16"/>
      </w:rPr>
      <w:t>1</w:t>
    </w:r>
    <w:r w:rsidRPr="00036BD5">
      <w:rPr>
        <w:rStyle w:val="Paginanummer"/>
        <w:sz w:val="16"/>
        <w:szCs w:val="16"/>
      </w:rPr>
      <w:fldChar w:fldCharType="end"/>
    </w:r>
    <w:r w:rsidRPr="00036BD5">
      <w:rPr>
        <w:rStyle w:val="Paginanummer"/>
        <w:sz w:val="16"/>
        <w:szCs w:val="16"/>
      </w:rPr>
      <w:t xml:space="preserve"> van </w:t>
    </w:r>
    <w:r w:rsidRPr="00036BD5">
      <w:rPr>
        <w:rStyle w:val="Paginanummer"/>
        <w:sz w:val="16"/>
        <w:szCs w:val="16"/>
      </w:rPr>
      <w:fldChar w:fldCharType="begin"/>
    </w:r>
    <w:r w:rsidRPr="00036BD5">
      <w:rPr>
        <w:rStyle w:val="Paginanummer"/>
        <w:sz w:val="16"/>
        <w:szCs w:val="16"/>
      </w:rPr>
      <w:instrText xml:space="preserve"> NUMPAGES </w:instrText>
    </w:r>
    <w:r w:rsidRPr="00036BD5">
      <w:rPr>
        <w:rStyle w:val="Paginanummer"/>
        <w:sz w:val="16"/>
        <w:szCs w:val="16"/>
      </w:rPr>
      <w:fldChar w:fldCharType="separate"/>
    </w:r>
    <w:r w:rsidR="00937BBA">
      <w:rPr>
        <w:rStyle w:val="Paginanummer"/>
        <w:noProof/>
        <w:sz w:val="16"/>
        <w:szCs w:val="16"/>
      </w:rPr>
      <w:t>4</w:t>
    </w:r>
    <w:r w:rsidRPr="00036BD5">
      <w:rPr>
        <w:rStyle w:val="Paginanummer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11DE1" w14:textId="77777777" w:rsidR="007E188E" w:rsidRDefault="007E188E" w:rsidP="0088501B">
      <w:r>
        <w:separator/>
      </w:r>
    </w:p>
  </w:footnote>
  <w:footnote w:type="continuationSeparator" w:id="0">
    <w:p w14:paraId="62BABBFC" w14:textId="77777777" w:rsidR="007E188E" w:rsidRDefault="007E188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4CBD9" w14:textId="77777777" w:rsidR="00E23016" w:rsidRDefault="007E188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7CE5C167" wp14:editId="153979BE">
          <wp:simplePos x="0" y="0"/>
          <wp:positionH relativeFrom="page">
            <wp:posOffset>3545840</wp:posOffset>
          </wp:positionH>
          <wp:positionV relativeFrom="page">
            <wp:posOffset>0</wp:posOffset>
          </wp:positionV>
          <wp:extent cx="467995" cy="1583690"/>
          <wp:effectExtent l="0" t="0" r="8255" b="0"/>
          <wp:wrapNone/>
          <wp:docPr id="2" name="Logo.1" descr="RO_Beeldmerk_Blauw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1" descr="RO_Beeldmerk_Blauw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                                                                </w:t>
    </w:r>
  </w:p>
  <w:p w14:paraId="15CD0805" w14:textId="77777777" w:rsidR="00E23016" w:rsidRPr="002458E0" w:rsidRDefault="007E188E" w:rsidP="00182C40">
    <w:pPr>
      <w:pStyle w:val="Koptekst"/>
      <w:rPr>
        <w:rFonts w:ascii="Verdana" w:hAnsi="Verdana"/>
        <w:b/>
      </w:rPr>
    </w:pPr>
    <w:r>
      <w:rPr>
        <w:rFonts w:ascii="Verdana" w:hAnsi="Verdana"/>
        <w:b/>
      </w:rPr>
      <w:t>GARANTIEFORMULIER</w:t>
    </w:r>
    <w:r>
      <w:t xml:space="preserve">         </w:t>
    </w:r>
    <w:r w:rsidRPr="002458E0">
      <w:rPr>
        <w:rFonts w:ascii="Verdana" w:hAnsi="Verdana"/>
        <w:b/>
      </w:rPr>
      <w:t xml:space="preserve">                      </w:t>
    </w:r>
    <w:r w:rsidR="002C7687">
      <w:rPr>
        <w:rFonts w:ascii="Verdana" w:hAnsi="Verdana"/>
        <w:b/>
      </w:rPr>
      <w:tab/>
    </w:r>
    <w:r w:rsidR="002C7687">
      <w:rPr>
        <w:rFonts w:ascii="Verdana" w:hAnsi="Verdana"/>
        <w:b/>
      </w:rPr>
      <w:tab/>
    </w:r>
    <w:r w:rsidRPr="002458E0">
      <w:rPr>
        <w:rFonts w:ascii="Verdana" w:hAnsi="Verdana"/>
        <w:b/>
      </w:rPr>
      <w:t xml:space="preserve">  </w:t>
    </w:r>
    <w:r>
      <w:rPr>
        <w:rFonts w:ascii="Verdana" w:hAnsi="Verdana"/>
        <w:b/>
      </w:rPr>
      <w:t>VERHARD</w:t>
    </w:r>
    <w:r w:rsidR="002C7687">
      <w:rPr>
        <w:rFonts w:ascii="Verdana" w:hAnsi="Verdana"/>
        <w:b/>
      </w:rPr>
      <w:t>I</w:t>
    </w:r>
    <w:r>
      <w:rPr>
        <w:rFonts w:ascii="Verdana" w:hAnsi="Verdana"/>
        <w:b/>
      </w:rPr>
      <w:t>NGEN</w:t>
    </w:r>
    <w:r w:rsidRPr="002458E0">
      <w:rPr>
        <w:rFonts w:ascii="Verdana" w:hAnsi="Verdana"/>
        <w:b/>
      </w:rPr>
      <w:t xml:space="preserve">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5CAF5D0D"/>
    <w:multiLevelType w:val="multilevel"/>
    <w:tmpl w:val="06962652"/>
    <w:numStyleLink w:val="Lijststijl"/>
  </w:abstractNum>
  <w:abstractNum w:abstractNumId="2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50C84"/>
    <w:multiLevelType w:val="multilevel"/>
    <w:tmpl w:val="06962652"/>
    <w:numStyleLink w:val="Lijststijl"/>
  </w:abstractNum>
  <w:num w:numId="1" w16cid:durableId="1192450776">
    <w:abstractNumId w:val="9"/>
  </w:num>
  <w:num w:numId="2" w16cid:durableId="205876649">
    <w:abstractNumId w:val="11"/>
  </w:num>
  <w:num w:numId="3" w16cid:durableId="1140423457">
    <w:abstractNumId w:val="25"/>
  </w:num>
  <w:num w:numId="4" w16cid:durableId="947539118">
    <w:abstractNumId w:val="10"/>
  </w:num>
  <w:num w:numId="5" w16cid:durableId="839854615">
    <w:abstractNumId w:val="14"/>
  </w:num>
  <w:num w:numId="6" w16cid:durableId="1349675771">
    <w:abstractNumId w:val="17"/>
  </w:num>
  <w:num w:numId="7" w16cid:durableId="1412199825">
    <w:abstractNumId w:val="2"/>
  </w:num>
  <w:num w:numId="8" w16cid:durableId="2058509992">
    <w:abstractNumId w:val="1"/>
  </w:num>
  <w:num w:numId="9" w16cid:durableId="817496518">
    <w:abstractNumId w:val="0"/>
  </w:num>
  <w:num w:numId="10" w16cid:durableId="142164165">
    <w:abstractNumId w:val="7"/>
  </w:num>
  <w:num w:numId="11" w16cid:durableId="641882339">
    <w:abstractNumId w:val="5"/>
  </w:num>
  <w:num w:numId="12" w16cid:durableId="153837589">
    <w:abstractNumId w:val="5"/>
  </w:num>
  <w:num w:numId="13" w16cid:durableId="1591305875">
    <w:abstractNumId w:val="26"/>
  </w:num>
  <w:num w:numId="14" w16cid:durableId="876815124">
    <w:abstractNumId w:val="3"/>
  </w:num>
  <w:num w:numId="15" w16cid:durableId="1640576805">
    <w:abstractNumId w:val="15"/>
  </w:num>
  <w:num w:numId="16" w16cid:durableId="1177038521">
    <w:abstractNumId w:val="21"/>
  </w:num>
  <w:num w:numId="17" w16cid:durableId="861361717">
    <w:abstractNumId w:val="8"/>
  </w:num>
  <w:num w:numId="18" w16cid:durableId="1817062320">
    <w:abstractNumId w:val="18"/>
  </w:num>
  <w:num w:numId="19" w16cid:durableId="437799826">
    <w:abstractNumId w:val="27"/>
  </w:num>
  <w:num w:numId="20" w16cid:durableId="1986738997">
    <w:abstractNumId w:val="12"/>
  </w:num>
  <w:num w:numId="21" w16cid:durableId="1651523391">
    <w:abstractNumId w:val="20"/>
  </w:num>
  <w:num w:numId="22" w16cid:durableId="2112240351">
    <w:abstractNumId w:val="22"/>
  </w:num>
  <w:num w:numId="23" w16cid:durableId="750276680">
    <w:abstractNumId w:val="16"/>
  </w:num>
  <w:num w:numId="24" w16cid:durableId="1392997676">
    <w:abstractNumId w:val="24"/>
  </w:num>
  <w:num w:numId="25" w16cid:durableId="330522269">
    <w:abstractNumId w:val="23"/>
  </w:num>
  <w:num w:numId="26" w16cid:durableId="1332291142">
    <w:abstractNumId w:val="6"/>
  </w:num>
  <w:num w:numId="27" w16cid:durableId="1680348365">
    <w:abstractNumId w:val="13"/>
  </w:num>
  <w:num w:numId="28" w16cid:durableId="1936672840">
    <w:abstractNumId w:val="19"/>
  </w:num>
  <w:num w:numId="29" w16cid:durableId="381288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8E"/>
    <w:rsid w:val="000E1F3B"/>
    <w:rsid w:val="001D6F03"/>
    <w:rsid w:val="00241548"/>
    <w:rsid w:val="002A6578"/>
    <w:rsid w:val="002B1092"/>
    <w:rsid w:val="002C7687"/>
    <w:rsid w:val="002E0FD2"/>
    <w:rsid w:val="0038549E"/>
    <w:rsid w:val="003C4BF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D2E66"/>
    <w:rsid w:val="006F42D7"/>
    <w:rsid w:val="0073653F"/>
    <w:rsid w:val="007E188E"/>
    <w:rsid w:val="007F4AEA"/>
    <w:rsid w:val="0088501B"/>
    <w:rsid w:val="00895530"/>
    <w:rsid w:val="008B323C"/>
    <w:rsid w:val="008E3581"/>
    <w:rsid w:val="00905289"/>
    <w:rsid w:val="00937BBA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96169"/>
    <w:rsid w:val="00CA55CC"/>
    <w:rsid w:val="00DA3555"/>
    <w:rsid w:val="00E23016"/>
    <w:rsid w:val="00E51D31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C64CC"/>
  <w15:docId w15:val="{2AFB0308-7FB2-4EDB-AAAC-99360A5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188E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 w:val="1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  <w:sz w:val="18"/>
      <w:szCs w:val="1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  <w:sz w:val="18"/>
      <w:szCs w:val="18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  <w:sz w:val="18"/>
      <w:szCs w:val="18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asciiTheme="minorHAnsi" w:eastAsiaTheme="majorEastAsia" w:hAnsiTheme="minorHAnsi" w:cstheme="majorBidi"/>
      <w:spacing w:val="5"/>
      <w:kern w:val="28"/>
      <w:sz w:val="52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eastAsiaTheme="minorHAnsi" w:hAnsiTheme="minorHAnsi" w:cstheme="minorBidi"/>
      <w:sz w:val="13"/>
      <w:szCs w:val="18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eastAsiaTheme="minorHAnsi" w:hAnsiTheme="minorHAnsi" w:cstheme="minorBidi"/>
      <w:sz w:val="13"/>
      <w:szCs w:val="18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rFonts w:asciiTheme="minorHAnsi" w:eastAsiaTheme="minorHAnsi" w:hAnsiTheme="minorHAnsi" w:cstheme="minorBidi"/>
      <w:i/>
      <w:iCs/>
      <w:color w:val="4F81BD" w:themeColor="text1"/>
      <w:sz w:val="18"/>
      <w:szCs w:val="18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F9E11E" w:themeColor="accent1"/>
      <w:sz w:val="18"/>
      <w:szCs w:val="18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styleId="Paginanummer">
    <w:name w:val="page number"/>
    <w:basedOn w:val="Standaardalinea-lettertype"/>
    <w:rsid w:val="007E1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16f8d04-1855-448d-b5c4-94a17a127c9e">SW00-240894070-31</_dlc_DocId>
    <_dlc_DocIdUrl xmlns="416f8d04-1855-448d-b5c4-94a17a127c9e">
      <Url>https://samenwerken.sp01.intranet.rws.nl/sites/vpr0001450/_layouts/15/DocIdRedir.aspx?ID=SW00-240894070-31</Url>
      <Description>SW00-240894070-31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9BBBB2FF000E4BA0BA4B68BD0AD75E" ma:contentTypeVersion="0" ma:contentTypeDescription="Een nieuw document maken." ma:contentTypeScope="" ma:versionID="08c4cc4710fc52f54ac17b9597c129db">
  <xsd:schema xmlns:xsd="http://www.w3.org/2001/XMLSchema" xmlns:xs="http://www.w3.org/2001/XMLSchema" xmlns:p="http://schemas.microsoft.com/office/2006/metadata/properties" xmlns:ns2="416f8d04-1855-448d-b5c4-94a17a127c9e" targetNamespace="http://schemas.microsoft.com/office/2006/metadata/properties" ma:root="true" ma:fieldsID="a27696e9f1c8c180bcfdbece3d11aded" ns2:_="">
    <xsd:import namespace="416f8d04-1855-448d-b5c4-94a17a127c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f8d04-1855-448d-b5c4-94a17a127c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08394-123F-48F0-83EA-AEDFF6F58932}">
  <ds:schemaRefs>
    <ds:schemaRef ds:uri="http://schemas.microsoft.com/office/2006/metadata/properties"/>
    <ds:schemaRef ds:uri="http://schemas.microsoft.com/office/infopath/2007/PartnerControls"/>
    <ds:schemaRef ds:uri="416f8d04-1855-448d-b5c4-94a17a127c9e"/>
  </ds:schemaRefs>
</ds:datastoreItem>
</file>

<file path=customXml/itemProps2.xml><?xml version="1.0" encoding="utf-8"?>
<ds:datastoreItem xmlns:ds="http://schemas.openxmlformats.org/officeDocument/2006/customXml" ds:itemID="{7566AE1F-844E-45E5-BD9C-B5430A30E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f8d04-1855-448d-b5c4-94a17a127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A5501E-6CC7-4D6E-ACA3-B08A2B9222F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C29B711-A553-4ADE-B060-1802B09570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0E61BE-587E-4533-9965-6D06E7918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</Words>
  <Characters>1465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Groot, Ruud de (PPO)</dc:creator>
  <cp:lastModifiedBy>Adema, Klaas (RWS PPO)</cp:lastModifiedBy>
  <cp:revision>2</cp:revision>
  <cp:lastPrinted>2018-05-01T06:48:00Z</cp:lastPrinted>
  <dcterms:created xsi:type="dcterms:W3CDTF">2024-07-24T17:40:00Z</dcterms:created>
  <dcterms:modified xsi:type="dcterms:W3CDTF">2024-07-24T17:40:00Z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0x010100549BBBB2FF000E4BA0BA4B68BD0AD75E</vt:lpwstr>
  </property>
  <property fmtid="{D5CDD505-2E9C-101B-9397-08002B2CF9AE}" pid="3" name="_dlc_DocIdItemGuid">
    <vt:lpwstr>95e30f4b-ad23-483f-8e33-aba893179600</vt:lpwstr>
  </property>
</Properties>
</file>