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4E58" w:rsidRPr="00E976EE" w:rsidRDefault="00884B3B" w:rsidP="00B04E58">
      <w:pPr>
        <w:pStyle w:val="BijlageGenummerdKop"/>
        <w:numPr>
          <w:ilvl w:val="0"/>
          <w:numId w:val="0"/>
        </w:numPr>
        <w:rPr>
          <w:color w:val="000000" w:themeColor="text1"/>
          <w:szCs w:val="24"/>
        </w:rPr>
      </w:pPr>
      <w:bookmarkStart w:id="0" w:name="_Toc496111699"/>
      <w:bookmarkStart w:id="1" w:name="_Toc169117481"/>
      <w:bookmarkStart w:id="2" w:name="_Toc496111707"/>
      <w:bookmarkStart w:id="3" w:name="_Toc169117487"/>
      <w:bookmarkStart w:id="4" w:name="bwBijlageJ_NE_EU_aan"/>
      <w:r>
        <w:rPr>
          <w:color w:val="000000"/>
        </w:rPr>
        <w:t xml:space="preserve">Bijlage </w:t>
      </w:r>
      <w:bookmarkStart w:id="5" w:name="bwBijlageJ_NE_EU_aan_tekst"/>
      <w:bookmarkStart w:id="6" w:name="_Toc496111713"/>
      <w:bookmarkStart w:id="7" w:name="_Toc169117490"/>
      <w:bookmarkEnd w:id="2"/>
      <w:bookmarkEnd w:id="3"/>
      <w:bookmarkEnd w:id="4"/>
      <w:r w:rsidR="00B04E58">
        <w:rPr>
          <w:color w:val="000000"/>
        </w:rPr>
        <w:t>J Ambitieniveau</w:t>
      </w:r>
      <w:r w:rsidR="00B04E58" w:rsidRPr="00E976EE">
        <w:rPr>
          <w:color w:val="000000" w:themeColor="text1"/>
          <w:szCs w:val="24"/>
        </w:rPr>
        <w:t xml:space="preserve"> CO2 reductie</w:t>
      </w:r>
      <w:bookmarkStart w:id="8" w:name="_GoBack"/>
      <w:bookmarkEnd w:id="6"/>
      <w:bookmarkEnd w:id="7"/>
      <w:bookmarkEnd w:id="8"/>
    </w:p>
    <w:p w:rsidR="00B04E58" w:rsidRPr="00300406" w:rsidRDefault="00B04E58" w:rsidP="00B04E58">
      <w:pPr>
        <w:pStyle w:val="broodtekst"/>
        <w:ind w:right="169"/>
      </w:pPr>
      <w:r w:rsidRPr="00300406">
        <w:t>In onderstaande tabellen staat het standaard BPKV-criterium CO2-Prestatieladder. De begrippen die gehanteerd worden in dit BPKV-criterium, worden uitgelegd in Handboek CO2-Prestatieladder 3.0. Voor de toepassing van het BPKV-criterium is het Handboek maatgevend met betrekking tot de uitleg van de in onderstaande tabellen gehanteerde begrippen en normen.</w:t>
      </w:r>
    </w:p>
    <w:p w:rsidR="00B04E58" w:rsidRPr="00300406" w:rsidRDefault="00B04E58" w:rsidP="00B04E58">
      <w:pPr>
        <w:pStyle w:val="broodtekst"/>
        <w:ind w:right="169"/>
      </w:pPr>
    </w:p>
    <w:p w:rsidR="00B04E58" w:rsidRPr="00300406" w:rsidRDefault="00B04E58" w:rsidP="00B04E58">
      <w:pPr>
        <w:pStyle w:val="broodtekst"/>
        <w:ind w:right="169"/>
      </w:pPr>
      <w:r w:rsidRPr="00300406">
        <w:t>Een bedrijf dat zich op een bepaald niveau wil laten certificeren, moet uiteraard aan alle eisen van het Handboek voldoen. Maar een bedrijf dat alleen voor een specifiek project wil aantonen dat het bij de uitvoering van het project aan een bepaald niveau heeft voldaan, heeft het Handboek alleen nodig voor de uitleg van de in onderstaande tabellen gehanteerde begrippen en normen. In de formuleringen van het standaard BPKV-criterium is daarmee al rekening gehouden, omdat deze formuleringen uitgaan van het project (met project wordt hier de opdracht bedoeld), en niet van het hele bedrijf.</w:t>
      </w:r>
    </w:p>
    <w:p w:rsidR="00B04E58" w:rsidRPr="00300406" w:rsidRDefault="00B04E58" w:rsidP="00B04E58">
      <w:pPr>
        <w:pStyle w:val="broodtekst"/>
        <w:ind w:right="169"/>
      </w:pPr>
    </w:p>
    <w:p w:rsidR="00B04E58" w:rsidRPr="00300406" w:rsidRDefault="00B04E58" w:rsidP="00B04E58">
      <w:pPr>
        <w:pStyle w:val="broodtekst"/>
        <w:ind w:right="169"/>
      </w:pPr>
      <w:r w:rsidRPr="00300406">
        <w:t>De vijf volgende CO2-ambitieniveaus in het kader van de Economisch Meest Voordelige Inschrijving met de beste prijs-kwaliteitverhouding (BPKV) worden onderkend:</w:t>
      </w:r>
    </w:p>
    <w:p w:rsidR="00B04E58" w:rsidRPr="00300406" w:rsidRDefault="00B04E58" w:rsidP="00B04E58">
      <w:pPr>
        <w:pStyle w:val="broodtekst"/>
      </w:pPr>
    </w:p>
    <w:p w:rsidR="00B04E58" w:rsidRPr="00300406" w:rsidRDefault="00B04E58" w:rsidP="00B04E58">
      <w:pPr>
        <w:pStyle w:val="broodtekst"/>
        <w:ind w:left="-1701"/>
        <w:rPr>
          <w:b/>
        </w:rPr>
      </w:pPr>
      <w:r w:rsidRPr="00300406">
        <w:rPr>
          <w:b/>
        </w:rPr>
        <w:t>Ambitieniveau 1</w:t>
      </w:r>
    </w:p>
    <w:p w:rsidR="00B04E58" w:rsidRPr="00300406" w:rsidRDefault="00B04E58" w:rsidP="00B04E58">
      <w:pPr>
        <w:pStyle w:val="broodtekst"/>
      </w:pPr>
    </w:p>
    <w:tbl>
      <w:tblPr>
        <w:tblW w:w="9639" w:type="dxa"/>
        <w:tblInd w:w="-16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397"/>
        <w:gridCol w:w="1418"/>
        <w:gridCol w:w="2580"/>
        <w:gridCol w:w="567"/>
        <w:gridCol w:w="1418"/>
        <w:gridCol w:w="3259"/>
      </w:tblGrid>
      <w:tr w:rsidR="00B04E58" w:rsidRPr="00300406" w:rsidTr="00CB290A">
        <w:trPr>
          <w:trHeight w:val="397"/>
        </w:trPr>
        <w:tc>
          <w:tcPr>
            <w:tcW w:w="9639" w:type="dxa"/>
            <w:gridSpan w:val="6"/>
            <w:noWrap/>
          </w:tcPr>
          <w:p w:rsidR="00B04E58" w:rsidRPr="00300406" w:rsidRDefault="00B04E58" w:rsidP="00CB290A">
            <w:pPr>
              <w:spacing w:line="240" w:lineRule="exact"/>
              <w:rPr>
                <w:b/>
                <w:bCs/>
                <w:szCs w:val="18"/>
              </w:rPr>
            </w:pPr>
            <w:r w:rsidRPr="00300406">
              <w:rPr>
                <w:b/>
                <w:bCs/>
                <w:color w:val="000000"/>
                <w:sz w:val="16"/>
                <w:szCs w:val="16"/>
              </w:rPr>
              <w:t>CO</w:t>
            </w:r>
            <w:r w:rsidRPr="00300406">
              <w:rPr>
                <w:b/>
                <w:bCs/>
                <w:color w:val="000000"/>
                <w:sz w:val="16"/>
                <w:szCs w:val="16"/>
                <w:vertAlign w:val="subscript"/>
              </w:rPr>
              <w:t>2</w:t>
            </w:r>
            <w:r w:rsidRPr="00300406">
              <w:rPr>
                <w:b/>
                <w:bCs/>
                <w:color w:val="000000"/>
                <w:sz w:val="16"/>
                <w:szCs w:val="16"/>
              </w:rPr>
              <w:t>-AMBITIENIVEAU 1</w:t>
            </w:r>
          </w:p>
        </w:tc>
      </w:tr>
      <w:tr w:rsidR="00B04E58" w:rsidRPr="00300406" w:rsidTr="00CB290A">
        <w:trPr>
          <w:trHeight w:val="284"/>
        </w:trPr>
        <w:tc>
          <w:tcPr>
            <w:tcW w:w="397" w:type="dxa"/>
          </w:tcPr>
          <w:p w:rsidR="00B04E58" w:rsidRPr="00300406" w:rsidRDefault="00B04E58" w:rsidP="00CB290A">
            <w:pPr>
              <w:spacing w:line="240" w:lineRule="exact"/>
              <w:rPr>
                <w:rFonts w:cs="Calibri"/>
                <w:i/>
                <w:szCs w:val="18"/>
              </w:rPr>
            </w:pPr>
          </w:p>
        </w:tc>
        <w:tc>
          <w:tcPr>
            <w:tcW w:w="1418" w:type="dxa"/>
            <w:noWrap/>
            <w:vAlign w:val="bottom"/>
          </w:tcPr>
          <w:p w:rsidR="00B04E58" w:rsidRPr="00300406" w:rsidRDefault="00B04E58" w:rsidP="00CB290A">
            <w:pPr>
              <w:spacing w:line="240" w:lineRule="exact"/>
              <w:rPr>
                <w:rFonts w:cs="Calibri"/>
                <w:bCs/>
                <w:i/>
                <w:iCs/>
                <w:szCs w:val="18"/>
              </w:rPr>
            </w:pPr>
            <w:r w:rsidRPr="00300406">
              <w:rPr>
                <w:rFonts w:eastAsia="Calibri" w:cs="Arial"/>
                <w:b/>
                <w:i/>
                <w:color w:val="000000" w:themeColor="text1"/>
                <w:sz w:val="16"/>
                <w:szCs w:val="16"/>
              </w:rPr>
              <w:t>Aspect</w:t>
            </w:r>
          </w:p>
        </w:tc>
        <w:tc>
          <w:tcPr>
            <w:tcW w:w="2580" w:type="dxa"/>
            <w:noWrap/>
            <w:vAlign w:val="bottom"/>
          </w:tcPr>
          <w:p w:rsidR="00B04E58" w:rsidRPr="00300406" w:rsidRDefault="00B04E58" w:rsidP="00CB290A">
            <w:pPr>
              <w:spacing w:line="240" w:lineRule="exact"/>
              <w:rPr>
                <w:rFonts w:cs="Calibri"/>
                <w:bCs/>
                <w:i/>
                <w:iCs/>
                <w:szCs w:val="18"/>
              </w:rPr>
            </w:pPr>
            <w:r w:rsidRPr="00300406">
              <w:rPr>
                <w:rFonts w:eastAsia="Calibri" w:cs="Arial"/>
                <w:b/>
                <w:i/>
                <w:color w:val="000000" w:themeColor="text1"/>
                <w:sz w:val="16"/>
                <w:szCs w:val="16"/>
              </w:rPr>
              <w:t>Subcriteria</w:t>
            </w:r>
          </w:p>
        </w:tc>
        <w:tc>
          <w:tcPr>
            <w:tcW w:w="567" w:type="dxa"/>
            <w:vAlign w:val="bottom"/>
          </w:tcPr>
          <w:p w:rsidR="00B04E58" w:rsidRPr="00300406" w:rsidRDefault="00B04E58" w:rsidP="00CB290A">
            <w:pPr>
              <w:spacing w:line="240" w:lineRule="exact"/>
              <w:rPr>
                <w:rFonts w:cs="Calibri"/>
                <w:i/>
                <w:szCs w:val="18"/>
              </w:rPr>
            </w:pPr>
          </w:p>
        </w:tc>
        <w:tc>
          <w:tcPr>
            <w:tcW w:w="1418" w:type="dxa"/>
            <w:noWrap/>
            <w:vAlign w:val="bottom"/>
          </w:tcPr>
          <w:p w:rsidR="00B04E58" w:rsidRPr="00300406" w:rsidRDefault="00B04E58" w:rsidP="00CB290A">
            <w:pPr>
              <w:spacing w:line="240" w:lineRule="exact"/>
              <w:rPr>
                <w:rFonts w:cs="Calibri"/>
                <w:bCs/>
                <w:i/>
                <w:iCs/>
                <w:szCs w:val="18"/>
              </w:rPr>
            </w:pPr>
            <w:r w:rsidRPr="00300406">
              <w:rPr>
                <w:rFonts w:eastAsia="Calibri" w:cs="Arial"/>
                <w:b/>
                <w:i/>
                <w:color w:val="000000" w:themeColor="text1"/>
                <w:sz w:val="16"/>
                <w:szCs w:val="16"/>
              </w:rPr>
              <w:t>Aspect</w:t>
            </w:r>
          </w:p>
        </w:tc>
        <w:tc>
          <w:tcPr>
            <w:tcW w:w="3259" w:type="dxa"/>
            <w:noWrap/>
            <w:vAlign w:val="bottom"/>
          </w:tcPr>
          <w:p w:rsidR="00B04E58" w:rsidRPr="00300406" w:rsidRDefault="00B04E58" w:rsidP="00CB290A">
            <w:pPr>
              <w:spacing w:line="240" w:lineRule="exact"/>
              <w:rPr>
                <w:rFonts w:cs="Calibri"/>
                <w:bCs/>
                <w:i/>
                <w:iCs/>
                <w:szCs w:val="18"/>
              </w:rPr>
            </w:pPr>
            <w:r w:rsidRPr="00300406">
              <w:rPr>
                <w:rFonts w:eastAsia="Calibri" w:cs="Arial"/>
                <w:b/>
                <w:i/>
                <w:color w:val="000000" w:themeColor="text1"/>
                <w:sz w:val="16"/>
                <w:szCs w:val="16"/>
              </w:rPr>
              <w:t>Subcriteria</w:t>
            </w:r>
          </w:p>
        </w:tc>
      </w:tr>
      <w:tr w:rsidR="00B04E58" w:rsidRPr="00300406" w:rsidTr="00CB290A">
        <w:trPr>
          <w:trHeight w:val="855"/>
        </w:trPr>
        <w:tc>
          <w:tcPr>
            <w:tcW w:w="397" w:type="dxa"/>
            <w:vMerge w:val="restart"/>
          </w:tcPr>
          <w:p w:rsidR="00B04E58" w:rsidRPr="00300406" w:rsidRDefault="00B04E58" w:rsidP="00CB290A">
            <w:pPr>
              <w:spacing w:line="240" w:lineRule="exact"/>
              <w:rPr>
                <w:rFonts w:cs="Calibri"/>
                <w:b/>
                <w:bCs/>
                <w:szCs w:val="18"/>
              </w:rPr>
            </w:pPr>
            <w:r w:rsidRPr="00300406">
              <w:rPr>
                <w:rFonts w:cs="Calibri"/>
                <w:b/>
                <w:bCs/>
                <w:color w:val="000000" w:themeColor="text1"/>
                <w:sz w:val="16"/>
                <w:szCs w:val="16"/>
              </w:rPr>
              <w:t>1A</w:t>
            </w:r>
          </w:p>
        </w:tc>
        <w:tc>
          <w:tcPr>
            <w:tcW w:w="1418" w:type="dxa"/>
            <w:vMerge w:val="restart"/>
          </w:tcPr>
          <w:p w:rsidR="00B04E58" w:rsidRPr="00300406" w:rsidRDefault="00B04E58" w:rsidP="00CB290A">
            <w:pPr>
              <w:spacing w:line="240" w:lineRule="exact"/>
              <w:rPr>
                <w:rFonts w:cs="Calibri"/>
                <w:bCs/>
                <w:szCs w:val="18"/>
              </w:rPr>
            </w:pPr>
            <w:r w:rsidRPr="00300406">
              <w:rPr>
                <w:rFonts w:eastAsia="Calibri" w:cs="Arial"/>
                <w:b/>
                <w:color w:val="000000" w:themeColor="text1"/>
                <w:sz w:val="16"/>
                <w:szCs w:val="16"/>
              </w:rPr>
              <w:t>Energie verbruik</w:t>
            </w:r>
          </w:p>
        </w:tc>
        <w:tc>
          <w:tcPr>
            <w:tcW w:w="2580" w:type="dxa"/>
          </w:tcPr>
          <w:p w:rsidR="00B04E58" w:rsidRPr="00300406" w:rsidRDefault="00B04E58" w:rsidP="00CB290A">
            <w:pPr>
              <w:spacing w:line="240" w:lineRule="exact"/>
              <w:rPr>
                <w:rFonts w:cs="Calibri"/>
                <w:bCs/>
                <w:szCs w:val="18"/>
              </w:rPr>
            </w:pPr>
            <w:r w:rsidRPr="00300406">
              <w:rPr>
                <w:rFonts w:eastAsia="Calibri" w:cs="Arial"/>
                <w:b/>
                <w:color w:val="000000" w:themeColor="text1"/>
                <w:sz w:val="16"/>
                <w:szCs w:val="16"/>
              </w:rPr>
              <w:t>1.</w:t>
            </w:r>
            <w:r w:rsidRPr="00300406">
              <w:rPr>
                <w:rFonts w:eastAsia="Calibri" w:cs="Arial"/>
                <w:color w:val="000000" w:themeColor="text1"/>
                <w:sz w:val="16"/>
                <w:szCs w:val="16"/>
              </w:rPr>
              <w:t xml:space="preserve"> Identificatie en analyse van te verwachten en werkelijke energiestromen van het project heeft plaats gevonden.</w:t>
            </w:r>
          </w:p>
        </w:tc>
        <w:tc>
          <w:tcPr>
            <w:tcW w:w="567" w:type="dxa"/>
            <w:vMerge w:val="restart"/>
          </w:tcPr>
          <w:p w:rsidR="00B04E58" w:rsidRPr="00300406" w:rsidRDefault="00B04E58" w:rsidP="00CB290A">
            <w:pPr>
              <w:spacing w:line="240" w:lineRule="exact"/>
              <w:rPr>
                <w:rFonts w:cs="Calibri"/>
                <w:bCs/>
                <w:szCs w:val="18"/>
              </w:rPr>
            </w:pPr>
            <w:r w:rsidRPr="00300406">
              <w:rPr>
                <w:rFonts w:eastAsia="Calibri" w:cs="Arial"/>
                <w:b/>
                <w:color w:val="000000" w:themeColor="text1"/>
                <w:sz w:val="16"/>
                <w:szCs w:val="16"/>
              </w:rPr>
              <w:t>1B</w:t>
            </w:r>
          </w:p>
        </w:tc>
        <w:tc>
          <w:tcPr>
            <w:tcW w:w="1418" w:type="dxa"/>
            <w:vMerge w:val="restart"/>
          </w:tcPr>
          <w:p w:rsidR="00B04E58" w:rsidRPr="00300406" w:rsidRDefault="00B04E58" w:rsidP="00CB290A">
            <w:pPr>
              <w:spacing w:line="240" w:lineRule="exact"/>
              <w:rPr>
                <w:rFonts w:cs="Calibri"/>
                <w:bCs/>
                <w:szCs w:val="18"/>
              </w:rPr>
            </w:pPr>
            <w:r w:rsidRPr="00300406">
              <w:rPr>
                <w:rFonts w:eastAsia="Calibri" w:cs="Arial"/>
                <w:b/>
                <w:color w:val="000000" w:themeColor="text1"/>
                <w:sz w:val="16"/>
                <w:szCs w:val="16"/>
              </w:rPr>
              <w:t>Energie-reductie</w:t>
            </w:r>
          </w:p>
        </w:tc>
        <w:tc>
          <w:tcPr>
            <w:tcW w:w="3259" w:type="dxa"/>
          </w:tcPr>
          <w:p w:rsidR="00B04E58" w:rsidRPr="00300406" w:rsidRDefault="00B04E58" w:rsidP="00CB290A">
            <w:pPr>
              <w:spacing w:line="240" w:lineRule="exact"/>
              <w:rPr>
                <w:rFonts w:cs="Calibri"/>
                <w:bCs/>
                <w:szCs w:val="18"/>
              </w:rPr>
            </w:pPr>
            <w:r w:rsidRPr="00300406">
              <w:rPr>
                <w:b/>
                <w:color w:val="000000" w:themeColor="text1"/>
                <w:sz w:val="16"/>
                <w:szCs w:val="16"/>
              </w:rPr>
              <w:t>1.</w:t>
            </w:r>
            <w:r w:rsidRPr="00300406">
              <w:rPr>
                <w:color w:val="000000" w:themeColor="text1"/>
                <w:sz w:val="16"/>
                <w:szCs w:val="16"/>
              </w:rPr>
              <w:t xml:space="preserve"> De opdrachtnemer onderzoekt aantoonbaar de mogelijkheden het energieverbruik te reduceren van het project.</w:t>
            </w:r>
          </w:p>
        </w:tc>
      </w:tr>
      <w:tr w:rsidR="00B04E58" w:rsidRPr="00300406" w:rsidTr="00CB290A">
        <w:trPr>
          <w:trHeight w:val="855"/>
        </w:trPr>
        <w:tc>
          <w:tcPr>
            <w:tcW w:w="397" w:type="dxa"/>
            <w:vMerge/>
          </w:tcPr>
          <w:p w:rsidR="00B04E58" w:rsidRPr="00300406" w:rsidRDefault="00B04E58" w:rsidP="00CB290A">
            <w:pPr>
              <w:spacing w:line="240" w:lineRule="exact"/>
              <w:rPr>
                <w:rFonts w:cs="Calibri"/>
                <w:b/>
                <w:bCs/>
                <w:szCs w:val="18"/>
              </w:rPr>
            </w:pPr>
          </w:p>
        </w:tc>
        <w:tc>
          <w:tcPr>
            <w:tcW w:w="1418" w:type="dxa"/>
            <w:vMerge/>
          </w:tcPr>
          <w:p w:rsidR="00B04E58" w:rsidRPr="00300406" w:rsidRDefault="00B04E58" w:rsidP="00CB290A">
            <w:pPr>
              <w:spacing w:line="240" w:lineRule="exact"/>
              <w:rPr>
                <w:rFonts w:cs="Calibri"/>
                <w:bCs/>
                <w:szCs w:val="18"/>
              </w:rPr>
            </w:pPr>
          </w:p>
        </w:tc>
        <w:tc>
          <w:tcPr>
            <w:tcW w:w="2580" w:type="dxa"/>
          </w:tcPr>
          <w:p w:rsidR="00B04E58" w:rsidRPr="00300406" w:rsidRDefault="00B04E58" w:rsidP="00CB290A">
            <w:pPr>
              <w:spacing w:line="240" w:lineRule="exact"/>
              <w:rPr>
                <w:rFonts w:cs="Calibri"/>
                <w:bCs/>
                <w:szCs w:val="18"/>
              </w:rPr>
            </w:pPr>
            <w:r w:rsidRPr="00300406">
              <w:rPr>
                <w:rFonts w:eastAsia="Calibri" w:cs="Arial"/>
                <w:b/>
                <w:color w:val="000000" w:themeColor="text1"/>
                <w:sz w:val="16"/>
                <w:szCs w:val="16"/>
              </w:rPr>
              <w:t>2.</w:t>
            </w:r>
            <w:r w:rsidRPr="00300406">
              <w:rPr>
                <w:rFonts w:eastAsia="Calibri" w:cs="Arial"/>
                <w:color w:val="000000" w:themeColor="text1"/>
                <w:sz w:val="16"/>
                <w:szCs w:val="16"/>
              </w:rPr>
              <w:t xml:space="preserve"> Alle te verwachten en werkelijke energiestromen van het project zijn aantoonbaar in kaart gebracht.</w:t>
            </w:r>
          </w:p>
        </w:tc>
        <w:tc>
          <w:tcPr>
            <w:tcW w:w="567" w:type="dxa"/>
            <w:vMerge/>
          </w:tcPr>
          <w:p w:rsidR="00B04E58" w:rsidRPr="00300406" w:rsidRDefault="00B04E58" w:rsidP="00CB290A">
            <w:pPr>
              <w:spacing w:line="240" w:lineRule="exact"/>
              <w:rPr>
                <w:rFonts w:cs="Calibri"/>
                <w:bCs/>
                <w:szCs w:val="18"/>
              </w:rPr>
            </w:pPr>
          </w:p>
        </w:tc>
        <w:tc>
          <w:tcPr>
            <w:tcW w:w="1418" w:type="dxa"/>
            <w:vMerge/>
          </w:tcPr>
          <w:p w:rsidR="00B04E58" w:rsidRPr="00300406" w:rsidRDefault="00B04E58" w:rsidP="00CB290A">
            <w:pPr>
              <w:spacing w:line="240" w:lineRule="exact"/>
              <w:rPr>
                <w:rFonts w:cs="Calibri"/>
                <w:bCs/>
                <w:szCs w:val="18"/>
              </w:rPr>
            </w:pPr>
          </w:p>
        </w:tc>
        <w:tc>
          <w:tcPr>
            <w:tcW w:w="3259" w:type="dxa"/>
            <w:vMerge w:val="restart"/>
          </w:tcPr>
          <w:p w:rsidR="00B04E58" w:rsidRPr="00300406" w:rsidRDefault="00B04E58" w:rsidP="00CB290A">
            <w:pPr>
              <w:rPr>
                <w:color w:val="000000" w:themeColor="text1"/>
                <w:sz w:val="16"/>
                <w:szCs w:val="16"/>
              </w:rPr>
            </w:pPr>
            <w:r w:rsidRPr="00300406">
              <w:rPr>
                <w:b/>
                <w:color w:val="000000" w:themeColor="text1"/>
                <w:sz w:val="16"/>
                <w:szCs w:val="16"/>
              </w:rPr>
              <w:t>2.</w:t>
            </w:r>
            <w:r w:rsidRPr="00300406">
              <w:rPr>
                <w:color w:val="000000" w:themeColor="text1"/>
                <w:sz w:val="16"/>
                <w:szCs w:val="16"/>
              </w:rPr>
              <w:t xml:space="preserve"> De opdrachtnemer maakt een verslag van een onafhankelijke interne controle voor het project.</w:t>
            </w:r>
          </w:p>
          <w:p w:rsidR="00B04E58" w:rsidRPr="00300406" w:rsidRDefault="00B04E58" w:rsidP="00CB290A">
            <w:pPr>
              <w:spacing w:line="240" w:lineRule="exact"/>
              <w:rPr>
                <w:rFonts w:cs="Calibri"/>
                <w:bCs/>
                <w:szCs w:val="18"/>
              </w:rPr>
            </w:pPr>
          </w:p>
        </w:tc>
      </w:tr>
      <w:tr w:rsidR="00B04E58" w:rsidRPr="00300406" w:rsidTr="00CB290A">
        <w:trPr>
          <w:trHeight w:val="606"/>
        </w:trPr>
        <w:tc>
          <w:tcPr>
            <w:tcW w:w="397" w:type="dxa"/>
            <w:vMerge/>
          </w:tcPr>
          <w:p w:rsidR="00B04E58" w:rsidRPr="00300406" w:rsidRDefault="00B04E58" w:rsidP="00CB290A">
            <w:pPr>
              <w:spacing w:line="240" w:lineRule="exact"/>
              <w:rPr>
                <w:rFonts w:cs="Calibri"/>
                <w:b/>
                <w:bCs/>
                <w:szCs w:val="18"/>
              </w:rPr>
            </w:pPr>
          </w:p>
        </w:tc>
        <w:tc>
          <w:tcPr>
            <w:tcW w:w="1418" w:type="dxa"/>
            <w:vMerge/>
          </w:tcPr>
          <w:p w:rsidR="00B04E58" w:rsidRPr="00300406" w:rsidRDefault="00B04E58" w:rsidP="00CB290A">
            <w:pPr>
              <w:spacing w:line="240" w:lineRule="exact"/>
              <w:rPr>
                <w:rFonts w:cs="Calibri"/>
                <w:bCs/>
                <w:szCs w:val="18"/>
              </w:rPr>
            </w:pPr>
          </w:p>
        </w:tc>
        <w:tc>
          <w:tcPr>
            <w:tcW w:w="2580" w:type="dxa"/>
          </w:tcPr>
          <w:p w:rsidR="00B04E58" w:rsidRPr="00300406" w:rsidRDefault="00B04E58" w:rsidP="00CB290A">
            <w:pPr>
              <w:spacing w:line="240" w:lineRule="exact"/>
              <w:rPr>
                <w:rFonts w:cs="Calibri"/>
                <w:bCs/>
                <w:szCs w:val="18"/>
              </w:rPr>
            </w:pPr>
            <w:r w:rsidRPr="00300406">
              <w:rPr>
                <w:rFonts w:eastAsia="Calibri" w:cs="Arial"/>
                <w:b/>
                <w:color w:val="000000" w:themeColor="text1"/>
                <w:sz w:val="16"/>
                <w:szCs w:val="16"/>
              </w:rPr>
              <w:t>3.</w:t>
            </w:r>
            <w:r w:rsidRPr="00300406">
              <w:rPr>
                <w:rFonts w:eastAsia="Calibri" w:cs="Arial"/>
                <w:color w:val="000000" w:themeColor="text1"/>
                <w:sz w:val="16"/>
                <w:szCs w:val="16"/>
              </w:rPr>
              <w:t xml:space="preserve"> Deze lijst wordt gedurende de looptijd van het project regelmatig opgevolgd en actueel gehouden.</w:t>
            </w:r>
          </w:p>
        </w:tc>
        <w:tc>
          <w:tcPr>
            <w:tcW w:w="567" w:type="dxa"/>
            <w:vMerge/>
          </w:tcPr>
          <w:p w:rsidR="00B04E58" w:rsidRPr="00300406" w:rsidRDefault="00B04E58" w:rsidP="00CB290A">
            <w:pPr>
              <w:spacing w:line="240" w:lineRule="exact"/>
              <w:rPr>
                <w:rFonts w:cs="Calibri"/>
                <w:bCs/>
                <w:szCs w:val="18"/>
              </w:rPr>
            </w:pPr>
          </w:p>
        </w:tc>
        <w:tc>
          <w:tcPr>
            <w:tcW w:w="1418" w:type="dxa"/>
            <w:vMerge/>
          </w:tcPr>
          <w:p w:rsidR="00B04E58" w:rsidRPr="00300406" w:rsidRDefault="00B04E58" w:rsidP="00CB290A">
            <w:pPr>
              <w:spacing w:line="240" w:lineRule="exact"/>
              <w:rPr>
                <w:rFonts w:cs="Calibri"/>
                <w:bCs/>
                <w:szCs w:val="18"/>
              </w:rPr>
            </w:pPr>
          </w:p>
        </w:tc>
        <w:tc>
          <w:tcPr>
            <w:tcW w:w="3259" w:type="dxa"/>
            <w:vMerge/>
          </w:tcPr>
          <w:p w:rsidR="00B04E58" w:rsidRPr="00300406" w:rsidRDefault="00B04E58" w:rsidP="00CB290A">
            <w:pPr>
              <w:spacing w:line="240" w:lineRule="exact"/>
              <w:rPr>
                <w:rFonts w:cs="Calibri"/>
                <w:bCs/>
                <w:szCs w:val="18"/>
              </w:rPr>
            </w:pPr>
          </w:p>
        </w:tc>
      </w:tr>
      <w:tr w:rsidR="00B04E58" w:rsidRPr="00300406" w:rsidTr="00CB290A">
        <w:trPr>
          <w:trHeight w:val="825"/>
        </w:trPr>
        <w:tc>
          <w:tcPr>
            <w:tcW w:w="397" w:type="dxa"/>
            <w:vMerge w:val="restart"/>
          </w:tcPr>
          <w:p w:rsidR="00B04E58" w:rsidRPr="00300406" w:rsidRDefault="00B04E58" w:rsidP="00CB290A">
            <w:pPr>
              <w:spacing w:line="240" w:lineRule="exact"/>
              <w:rPr>
                <w:rFonts w:cs="Calibri"/>
                <w:b/>
                <w:bCs/>
                <w:szCs w:val="18"/>
              </w:rPr>
            </w:pPr>
            <w:r w:rsidRPr="00300406">
              <w:rPr>
                <w:rFonts w:cs="Calibri"/>
                <w:b/>
                <w:bCs/>
                <w:color w:val="000000" w:themeColor="text1"/>
                <w:sz w:val="16"/>
                <w:szCs w:val="16"/>
              </w:rPr>
              <w:t>1C</w:t>
            </w:r>
          </w:p>
        </w:tc>
        <w:tc>
          <w:tcPr>
            <w:tcW w:w="1418" w:type="dxa"/>
            <w:vMerge w:val="restart"/>
          </w:tcPr>
          <w:p w:rsidR="00B04E58" w:rsidRPr="00300406" w:rsidRDefault="00B04E58" w:rsidP="00CB290A">
            <w:pPr>
              <w:spacing w:line="240" w:lineRule="exact"/>
              <w:rPr>
                <w:rFonts w:cs="Calibri"/>
                <w:bCs/>
                <w:szCs w:val="18"/>
              </w:rPr>
            </w:pPr>
            <w:r w:rsidRPr="00300406">
              <w:rPr>
                <w:rFonts w:eastAsia="Calibri" w:cs="Arial"/>
                <w:b/>
                <w:color w:val="000000" w:themeColor="text1"/>
                <w:sz w:val="16"/>
                <w:szCs w:val="16"/>
              </w:rPr>
              <w:t>Communicatie</w:t>
            </w:r>
          </w:p>
        </w:tc>
        <w:tc>
          <w:tcPr>
            <w:tcW w:w="2580" w:type="dxa"/>
          </w:tcPr>
          <w:p w:rsidR="00B04E58" w:rsidRPr="00300406" w:rsidRDefault="00B04E58" w:rsidP="00CB290A">
            <w:pPr>
              <w:spacing w:line="240" w:lineRule="exact"/>
              <w:rPr>
                <w:rFonts w:cs="Calibri"/>
                <w:bCs/>
                <w:szCs w:val="18"/>
              </w:rPr>
            </w:pPr>
            <w:r w:rsidRPr="00300406">
              <w:rPr>
                <w:rFonts w:eastAsia="Calibri" w:cs="Arial"/>
                <w:b/>
                <w:color w:val="000000" w:themeColor="text1"/>
                <w:sz w:val="16"/>
                <w:szCs w:val="16"/>
              </w:rPr>
              <w:t>1.</w:t>
            </w:r>
            <w:r w:rsidRPr="00300406">
              <w:rPr>
                <w:rFonts w:eastAsia="Calibri" w:cs="Arial"/>
                <w:color w:val="000000" w:themeColor="text1"/>
                <w:sz w:val="16"/>
                <w:szCs w:val="16"/>
              </w:rPr>
              <w:t xml:space="preserve"> De opdrachtnemer Communiceert aantoonbaar intern op ad hoc basis over het energiereductie beleid van het project.</w:t>
            </w:r>
          </w:p>
        </w:tc>
        <w:tc>
          <w:tcPr>
            <w:tcW w:w="567" w:type="dxa"/>
            <w:vMerge w:val="restart"/>
          </w:tcPr>
          <w:p w:rsidR="00B04E58" w:rsidRPr="00300406" w:rsidRDefault="00B04E58" w:rsidP="00CB290A">
            <w:pPr>
              <w:spacing w:line="240" w:lineRule="exact"/>
              <w:rPr>
                <w:rFonts w:cs="Calibri"/>
                <w:bCs/>
                <w:szCs w:val="18"/>
              </w:rPr>
            </w:pPr>
            <w:r w:rsidRPr="00300406">
              <w:rPr>
                <w:rFonts w:eastAsia="Calibri" w:cs="Arial"/>
                <w:b/>
                <w:color w:val="000000" w:themeColor="text1"/>
                <w:sz w:val="16"/>
                <w:szCs w:val="16"/>
              </w:rPr>
              <w:t>1D</w:t>
            </w:r>
          </w:p>
        </w:tc>
        <w:tc>
          <w:tcPr>
            <w:tcW w:w="1418" w:type="dxa"/>
            <w:vMerge w:val="restart"/>
          </w:tcPr>
          <w:p w:rsidR="00B04E58" w:rsidRPr="00300406" w:rsidRDefault="00B04E58" w:rsidP="00CB290A">
            <w:pPr>
              <w:spacing w:line="240" w:lineRule="exact"/>
              <w:rPr>
                <w:rFonts w:cs="Calibri"/>
                <w:bCs/>
                <w:szCs w:val="18"/>
              </w:rPr>
            </w:pPr>
            <w:r w:rsidRPr="00300406">
              <w:rPr>
                <w:rFonts w:eastAsia="Calibri" w:cs="Arial"/>
                <w:b/>
                <w:color w:val="000000" w:themeColor="text1"/>
                <w:sz w:val="16"/>
                <w:szCs w:val="16"/>
              </w:rPr>
              <w:t>CO</w:t>
            </w:r>
            <w:r w:rsidRPr="00300406">
              <w:rPr>
                <w:rFonts w:eastAsia="Calibri" w:cs="Arial"/>
                <w:b/>
                <w:color w:val="000000" w:themeColor="text1"/>
                <w:sz w:val="16"/>
                <w:szCs w:val="16"/>
                <w:vertAlign w:val="subscript"/>
              </w:rPr>
              <w:t>2</w:t>
            </w:r>
            <w:r w:rsidRPr="00300406">
              <w:rPr>
                <w:rFonts w:eastAsia="Calibri" w:cs="Arial"/>
                <w:b/>
                <w:color w:val="000000" w:themeColor="text1"/>
                <w:sz w:val="16"/>
                <w:szCs w:val="16"/>
              </w:rPr>
              <w:t>-reductie initiatieven</w:t>
            </w:r>
          </w:p>
        </w:tc>
        <w:tc>
          <w:tcPr>
            <w:tcW w:w="3259" w:type="dxa"/>
          </w:tcPr>
          <w:p w:rsidR="00B04E58" w:rsidRPr="00300406" w:rsidRDefault="00B04E58" w:rsidP="00CB290A">
            <w:pPr>
              <w:spacing w:line="240" w:lineRule="exact"/>
              <w:rPr>
                <w:rFonts w:cs="Calibri"/>
                <w:bCs/>
                <w:szCs w:val="18"/>
              </w:rPr>
            </w:pPr>
            <w:r w:rsidRPr="00300406">
              <w:rPr>
                <w:b/>
                <w:color w:val="000000" w:themeColor="text1"/>
                <w:sz w:val="16"/>
                <w:szCs w:val="16"/>
              </w:rPr>
              <w:t>1.</w:t>
            </w:r>
            <w:r w:rsidRPr="00300406">
              <w:rPr>
                <w:color w:val="000000" w:themeColor="text1"/>
                <w:sz w:val="16"/>
                <w:szCs w:val="16"/>
              </w:rPr>
              <w:t xml:space="preserve"> De opdrachtnemer toont aan op de hoogte te zijn van sector en of keteninitiatieven op het gebied van CO</w:t>
            </w:r>
            <w:r w:rsidRPr="00300406">
              <w:rPr>
                <w:rFonts w:ascii="Cambria Math" w:hAnsi="Cambria Math" w:cs="Cambria Math"/>
                <w:color w:val="000000" w:themeColor="text1"/>
                <w:sz w:val="16"/>
                <w:szCs w:val="16"/>
              </w:rPr>
              <w:t>₂</w:t>
            </w:r>
            <w:r w:rsidRPr="00300406">
              <w:rPr>
                <w:color w:val="000000" w:themeColor="text1"/>
                <w:sz w:val="16"/>
                <w:szCs w:val="16"/>
              </w:rPr>
              <w:t>-reductie die relevant zijn voor het project.</w:t>
            </w:r>
          </w:p>
        </w:tc>
      </w:tr>
      <w:tr w:rsidR="00B04E58" w:rsidRPr="00300406" w:rsidTr="00CB290A">
        <w:trPr>
          <w:trHeight w:val="885"/>
        </w:trPr>
        <w:tc>
          <w:tcPr>
            <w:tcW w:w="397" w:type="dxa"/>
            <w:vMerge/>
          </w:tcPr>
          <w:p w:rsidR="00B04E58" w:rsidRPr="00300406" w:rsidRDefault="00B04E58" w:rsidP="00CB290A">
            <w:pPr>
              <w:spacing w:line="240" w:lineRule="exact"/>
              <w:rPr>
                <w:rFonts w:cs="Calibri"/>
                <w:b/>
                <w:bCs/>
                <w:szCs w:val="18"/>
              </w:rPr>
            </w:pPr>
          </w:p>
        </w:tc>
        <w:tc>
          <w:tcPr>
            <w:tcW w:w="1418" w:type="dxa"/>
            <w:vMerge/>
          </w:tcPr>
          <w:p w:rsidR="00B04E58" w:rsidRPr="00300406" w:rsidRDefault="00B04E58" w:rsidP="00CB290A">
            <w:pPr>
              <w:spacing w:line="240" w:lineRule="exact"/>
              <w:rPr>
                <w:rFonts w:cs="Calibri"/>
                <w:b/>
                <w:bCs/>
                <w:szCs w:val="18"/>
              </w:rPr>
            </w:pPr>
          </w:p>
        </w:tc>
        <w:tc>
          <w:tcPr>
            <w:tcW w:w="2580" w:type="dxa"/>
          </w:tcPr>
          <w:p w:rsidR="00B04E58" w:rsidRPr="00300406" w:rsidRDefault="00B04E58" w:rsidP="00CB290A">
            <w:pPr>
              <w:spacing w:line="240" w:lineRule="exact"/>
              <w:rPr>
                <w:rFonts w:cs="Calibri"/>
                <w:bCs/>
                <w:szCs w:val="18"/>
              </w:rPr>
            </w:pPr>
            <w:r w:rsidRPr="00300406">
              <w:rPr>
                <w:rFonts w:eastAsia="Calibri" w:cs="Arial"/>
                <w:b/>
                <w:color w:val="000000" w:themeColor="text1"/>
                <w:sz w:val="16"/>
                <w:szCs w:val="16"/>
              </w:rPr>
              <w:t>2.</w:t>
            </w:r>
            <w:r w:rsidRPr="00300406">
              <w:rPr>
                <w:rFonts w:eastAsia="Calibri" w:cs="Arial"/>
                <w:color w:val="000000" w:themeColor="text1"/>
                <w:sz w:val="16"/>
                <w:szCs w:val="16"/>
              </w:rPr>
              <w:t xml:space="preserve"> De opdrachtnemer Communiceert aantoonbaar extern op ad hoc basis over het energiereductie beleid van het project.</w:t>
            </w:r>
          </w:p>
        </w:tc>
        <w:tc>
          <w:tcPr>
            <w:tcW w:w="567" w:type="dxa"/>
            <w:vMerge/>
          </w:tcPr>
          <w:p w:rsidR="00B04E58" w:rsidRPr="00300406" w:rsidRDefault="00B04E58" w:rsidP="00CB290A">
            <w:pPr>
              <w:spacing w:line="240" w:lineRule="exact"/>
              <w:rPr>
                <w:rFonts w:cs="Calibri"/>
                <w:b/>
                <w:bCs/>
                <w:szCs w:val="18"/>
              </w:rPr>
            </w:pPr>
          </w:p>
        </w:tc>
        <w:tc>
          <w:tcPr>
            <w:tcW w:w="1418" w:type="dxa"/>
            <w:vMerge/>
          </w:tcPr>
          <w:p w:rsidR="00B04E58" w:rsidRPr="00300406" w:rsidRDefault="00B04E58" w:rsidP="00CB290A">
            <w:pPr>
              <w:spacing w:line="240" w:lineRule="exact"/>
              <w:rPr>
                <w:rFonts w:cs="Calibri"/>
                <w:b/>
                <w:bCs/>
                <w:szCs w:val="18"/>
              </w:rPr>
            </w:pPr>
          </w:p>
        </w:tc>
        <w:tc>
          <w:tcPr>
            <w:tcW w:w="3259" w:type="dxa"/>
          </w:tcPr>
          <w:p w:rsidR="00B04E58" w:rsidRPr="00300406" w:rsidRDefault="00B04E58" w:rsidP="00CB290A">
            <w:pPr>
              <w:spacing w:line="240" w:lineRule="exact"/>
              <w:rPr>
                <w:rFonts w:cs="Calibri"/>
                <w:bCs/>
                <w:szCs w:val="18"/>
              </w:rPr>
            </w:pPr>
            <w:r w:rsidRPr="00300406">
              <w:rPr>
                <w:b/>
                <w:color w:val="000000" w:themeColor="text1"/>
                <w:sz w:val="16"/>
                <w:szCs w:val="16"/>
              </w:rPr>
              <w:t>2.</w:t>
            </w:r>
            <w:r w:rsidRPr="00300406">
              <w:rPr>
                <w:color w:val="000000" w:themeColor="text1"/>
                <w:sz w:val="16"/>
                <w:szCs w:val="16"/>
              </w:rPr>
              <w:t xml:space="preserve"> De opdrachtnemer kent de sector- en keteninitiatieven en hun relevantie voor het project en bespreekt deze in het managementoverleg.</w:t>
            </w:r>
          </w:p>
        </w:tc>
      </w:tr>
    </w:tbl>
    <w:p w:rsidR="00B04E58" w:rsidRPr="00300406" w:rsidRDefault="00B04E58" w:rsidP="00B04E58">
      <w:pPr>
        <w:rPr>
          <w:rFonts w:cs="Arial"/>
          <w:b/>
          <w:color w:val="000000" w:themeColor="text1"/>
        </w:rPr>
      </w:pPr>
    </w:p>
    <w:p w:rsidR="00B04E58" w:rsidRPr="00300406" w:rsidRDefault="00B04E58" w:rsidP="00B04E58">
      <w:pPr>
        <w:ind w:left="-1701"/>
        <w:rPr>
          <w:rFonts w:cs="Arial"/>
          <w:b/>
          <w:color w:val="000000" w:themeColor="text1"/>
        </w:rPr>
      </w:pPr>
      <w:r w:rsidRPr="00300406">
        <w:rPr>
          <w:rFonts w:cs="Arial"/>
          <w:b/>
          <w:color w:val="000000" w:themeColor="text1"/>
        </w:rPr>
        <w:t>Ambitieniveau 2</w:t>
      </w:r>
    </w:p>
    <w:p w:rsidR="00B04E58" w:rsidRPr="00300406" w:rsidRDefault="00B04E58" w:rsidP="00B04E58">
      <w:pPr>
        <w:tabs>
          <w:tab w:val="left" w:pos="1440"/>
        </w:tabs>
        <w:spacing w:line="260" w:lineRule="atLeast"/>
        <w:rPr>
          <w:rFonts w:cs="Verdana"/>
          <w:color w:val="000000" w:themeColor="text1"/>
          <w:sz w:val="16"/>
          <w:szCs w:val="16"/>
        </w:rPr>
      </w:pPr>
    </w:p>
    <w:tbl>
      <w:tblPr>
        <w:tblW w:w="9639" w:type="dxa"/>
        <w:tblInd w:w="-16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397"/>
        <w:gridCol w:w="1418"/>
        <w:gridCol w:w="2580"/>
        <w:gridCol w:w="567"/>
        <w:gridCol w:w="1417"/>
        <w:gridCol w:w="3260"/>
      </w:tblGrid>
      <w:tr w:rsidR="00B04E58" w:rsidRPr="00300406" w:rsidTr="00CB290A">
        <w:trPr>
          <w:trHeight w:val="397"/>
        </w:trPr>
        <w:tc>
          <w:tcPr>
            <w:tcW w:w="9639" w:type="dxa"/>
            <w:gridSpan w:val="6"/>
            <w:noWrap/>
          </w:tcPr>
          <w:p w:rsidR="00B04E58" w:rsidRPr="00300406" w:rsidRDefault="00B04E58" w:rsidP="00CB290A">
            <w:pPr>
              <w:spacing w:line="240" w:lineRule="exact"/>
              <w:rPr>
                <w:b/>
                <w:bCs/>
                <w:szCs w:val="18"/>
              </w:rPr>
            </w:pPr>
            <w:r w:rsidRPr="00300406">
              <w:rPr>
                <w:b/>
                <w:bCs/>
                <w:szCs w:val="18"/>
              </w:rPr>
              <w:t>CO</w:t>
            </w:r>
            <w:r w:rsidRPr="00300406">
              <w:rPr>
                <w:b/>
                <w:bCs/>
                <w:szCs w:val="18"/>
                <w:vertAlign w:val="subscript"/>
              </w:rPr>
              <w:t>2</w:t>
            </w:r>
            <w:r w:rsidRPr="00300406">
              <w:rPr>
                <w:b/>
                <w:bCs/>
                <w:szCs w:val="18"/>
              </w:rPr>
              <w:t>-AMBITIENIVEAU 2</w:t>
            </w:r>
          </w:p>
        </w:tc>
      </w:tr>
      <w:tr w:rsidR="00B04E58" w:rsidRPr="00300406" w:rsidTr="00CB290A">
        <w:trPr>
          <w:trHeight w:val="284"/>
        </w:trPr>
        <w:tc>
          <w:tcPr>
            <w:tcW w:w="397" w:type="dxa"/>
          </w:tcPr>
          <w:p w:rsidR="00B04E58" w:rsidRPr="00300406" w:rsidRDefault="00B04E58" w:rsidP="00CB290A">
            <w:pPr>
              <w:spacing w:line="240" w:lineRule="exact"/>
              <w:rPr>
                <w:rFonts w:cs="Calibri"/>
                <w:i/>
                <w:szCs w:val="18"/>
              </w:rPr>
            </w:pPr>
          </w:p>
        </w:tc>
        <w:tc>
          <w:tcPr>
            <w:tcW w:w="1418" w:type="dxa"/>
            <w:noWrap/>
          </w:tcPr>
          <w:p w:rsidR="00B04E58" w:rsidRPr="00300406" w:rsidRDefault="00B04E58" w:rsidP="00CB290A">
            <w:pPr>
              <w:spacing w:line="240" w:lineRule="exact"/>
              <w:rPr>
                <w:rFonts w:cs="Calibri"/>
                <w:bCs/>
                <w:i/>
                <w:iCs/>
                <w:szCs w:val="18"/>
              </w:rPr>
            </w:pPr>
            <w:r w:rsidRPr="00300406">
              <w:rPr>
                <w:rFonts w:cs="Calibri"/>
                <w:bCs/>
                <w:i/>
                <w:iCs/>
                <w:color w:val="000000" w:themeColor="text1"/>
                <w:szCs w:val="18"/>
              </w:rPr>
              <w:t>Subcriterium</w:t>
            </w:r>
          </w:p>
        </w:tc>
        <w:tc>
          <w:tcPr>
            <w:tcW w:w="2580" w:type="dxa"/>
            <w:noWrap/>
            <w:vAlign w:val="bottom"/>
          </w:tcPr>
          <w:p w:rsidR="00B04E58" w:rsidRPr="00300406" w:rsidRDefault="00B04E58" w:rsidP="00CB290A">
            <w:pPr>
              <w:spacing w:line="240" w:lineRule="exact"/>
              <w:rPr>
                <w:rFonts w:cs="Calibri"/>
                <w:bCs/>
                <w:i/>
                <w:iCs/>
                <w:szCs w:val="18"/>
              </w:rPr>
            </w:pPr>
            <w:r w:rsidRPr="00300406">
              <w:rPr>
                <w:rFonts w:eastAsia="Calibri" w:cs="Arial"/>
                <w:b/>
                <w:i/>
                <w:color w:val="000000" w:themeColor="text1"/>
                <w:sz w:val="16"/>
                <w:szCs w:val="16"/>
              </w:rPr>
              <w:t>Subcriteria</w:t>
            </w:r>
          </w:p>
        </w:tc>
        <w:tc>
          <w:tcPr>
            <w:tcW w:w="567" w:type="dxa"/>
          </w:tcPr>
          <w:p w:rsidR="00B04E58" w:rsidRPr="00300406" w:rsidRDefault="00B04E58" w:rsidP="00CB290A">
            <w:pPr>
              <w:spacing w:line="240" w:lineRule="exact"/>
              <w:rPr>
                <w:rFonts w:cs="Calibri"/>
                <w:i/>
                <w:szCs w:val="18"/>
              </w:rPr>
            </w:pPr>
          </w:p>
        </w:tc>
        <w:tc>
          <w:tcPr>
            <w:tcW w:w="1417" w:type="dxa"/>
            <w:noWrap/>
            <w:vAlign w:val="bottom"/>
          </w:tcPr>
          <w:p w:rsidR="00B04E58" w:rsidRPr="00300406" w:rsidRDefault="00B04E58" w:rsidP="00CB290A">
            <w:pPr>
              <w:spacing w:line="240" w:lineRule="exact"/>
              <w:rPr>
                <w:rFonts w:cs="Calibri"/>
                <w:bCs/>
                <w:i/>
                <w:iCs/>
                <w:szCs w:val="18"/>
              </w:rPr>
            </w:pPr>
            <w:r w:rsidRPr="00300406">
              <w:rPr>
                <w:rFonts w:eastAsia="Calibri" w:cs="Arial"/>
                <w:b/>
                <w:i/>
                <w:color w:val="000000" w:themeColor="text1"/>
                <w:sz w:val="16"/>
                <w:szCs w:val="16"/>
              </w:rPr>
              <w:t>Aspect</w:t>
            </w:r>
          </w:p>
        </w:tc>
        <w:tc>
          <w:tcPr>
            <w:tcW w:w="3260" w:type="dxa"/>
            <w:noWrap/>
            <w:vAlign w:val="bottom"/>
          </w:tcPr>
          <w:p w:rsidR="00B04E58" w:rsidRPr="00300406" w:rsidRDefault="00B04E58" w:rsidP="00CB290A">
            <w:pPr>
              <w:spacing w:line="240" w:lineRule="exact"/>
              <w:rPr>
                <w:rFonts w:cs="Calibri"/>
                <w:bCs/>
                <w:i/>
                <w:iCs/>
                <w:szCs w:val="18"/>
              </w:rPr>
            </w:pPr>
            <w:r w:rsidRPr="00300406">
              <w:rPr>
                <w:rFonts w:eastAsia="Calibri" w:cs="Arial"/>
                <w:b/>
                <w:i/>
                <w:color w:val="000000" w:themeColor="text1"/>
                <w:sz w:val="16"/>
                <w:szCs w:val="16"/>
              </w:rPr>
              <w:t>Subcriteria</w:t>
            </w:r>
          </w:p>
        </w:tc>
      </w:tr>
      <w:tr w:rsidR="00B04E58" w:rsidRPr="00300406" w:rsidTr="00CB290A">
        <w:trPr>
          <w:trHeight w:val="855"/>
        </w:trPr>
        <w:tc>
          <w:tcPr>
            <w:tcW w:w="397" w:type="dxa"/>
            <w:vMerge w:val="restart"/>
          </w:tcPr>
          <w:p w:rsidR="00B04E58" w:rsidRPr="00300406" w:rsidRDefault="00B04E58" w:rsidP="00CB290A">
            <w:pPr>
              <w:spacing w:line="240" w:lineRule="exact"/>
              <w:rPr>
                <w:rFonts w:cs="Calibri"/>
                <w:bCs/>
                <w:szCs w:val="18"/>
              </w:rPr>
            </w:pPr>
            <w:r w:rsidRPr="00300406">
              <w:rPr>
                <w:rFonts w:eastAsia="Calibri" w:cs="Arial"/>
                <w:b/>
                <w:color w:val="000000" w:themeColor="text1"/>
                <w:sz w:val="16"/>
                <w:szCs w:val="16"/>
              </w:rPr>
              <w:t>2A</w:t>
            </w:r>
          </w:p>
        </w:tc>
        <w:tc>
          <w:tcPr>
            <w:tcW w:w="1418" w:type="dxa"/>
            <w:vMerge w:val="restart"/>
          </w:tcPr>
          <w:p w:rsidR="00B04E58" w:rsidRPr="00300406" w:rsidRDefault="00B04E58" w:rsidP="00CB290A">
            <w:pPr>
              <w:spacing w:line="240" w:lineRule="exact"/>
              <w:rPr>
                <w:rFonts w:cs="Calibri"/>
                <w:bCs/>
                <w:szCs w:val="18"/>
              </w:rPr>
            </w:pPr>
            <w:r w:rsidRPr="00300406">
              <w:rPr>
                <w:rFonts w:eastAsia="Calibri" w:cs="Arial"/>
                <w:b/>
                <w:color w:val="000000" w:themeColor="text1"/>
                <w:sz w:val="16"/>
                <w:szCs w:val="16"/>
              </w:rPr>
              <w:t>Energie verbruik</w:t>
            </w:r>
          </w:p>
        </w:tc>
        <w:tc>
          <w:tcPr>
            <w:tcW w:w="2580" w:type="dxa"/>
          </w:tcPr>
          <w:p w:rsidR="00B04E58" w:rsidRPr="00300406" w:rsidRDefault="00B04E58" w:rsidP="00CB290A">
            <w:pPr>
              <w:spacing w:line="240" w:lineRule="exact"/>
              <w:rPr>
                <w:rFonts w:cs="Calibri"/>
                <w:bCs/>
                <w:szCs w:val="18"/>
              </w:rPr>
            </w:pPr>
            <w:r w:rsidRPr="00300406">
              <w:rPr>
                <w:rFonts w:eastAsia="Calibri" w:cs="Arial"/>
                <w:b/>
                <w:color w:val="000000" w:themeColor="text1"/>
                <w:sz w:val="16"/>
                <w:szCs w:val="16"/>
              </w:rPr>
              <w:t>1.</w:t>
            </w:r>
            <w:r w:rsidRPr="00300406">
              <w:rPr>
                <w:rFonts w:eastAsia="Calibri" w:cs="Arial"/>
                <w:color w:val="000000" w:themeColor="text1"/>
                <w:sz w:val="16"/>
                <w:szCs w:val="16"/>
              </w:rPr>
              <w:t xml:space="preserve"> Alle te verwachten en werkelijke energiestromen van het project worden kwantitatief in kaart gebracht.</w:t>
            </w:r>
          </w:p>
        </w:tc>
        <w:tc>
          <w:tcPr>
            <w:tcW w:w="567" w:type="dxa"/>
            <w:vMerge w:val="restart"/>
          </w:tcPr>
          <w:p w:rsidR="00B04E58" w:rsidRPr="00300406" w:rsidRDefault="00B04E58" w:rsidP="00CB290A">
            <w:pPr>
              <w:spacing w:line="240" w:lineRule="exact"/>
              <w:rPr>
                <w:rFonts w:cs="Calibri"/>
                <w:b/>
                <w:bCs/>
                <w:szCs w:val="18"/>
              </w:rPr>
            </w:pPr>
            <w:r w:rsidRPr="00300406">
              <w:rPr>
                <w:rFonts w:cs="Calibri"/>
                <w:b/>
                <w:bCs/>
                <w:color w:val="000000" w:themeColor="text1"/>
                <w:szCs w:val="18"/>
              </w:rPr>
              <w:t>2B</w:t>
            </w:r>
          </w:p>
        </w:tc>
        <w:tc>
          <w:tcPr>
            <w:tcW w:w="1417" w:type="dxa"/>
            <w:vMerge w:val="restart"/>
          </w:tcPr>
          <w:p w:rsidR="00B04E58" w:rsidRPr="00300406" w:rsidRDefault="00B04E58" w:rsidP="00CB290A">
            <w:pPr>
              <w:spacing w:line="240" w:lineRule="exact"/>
              <w:rPr>
                <w:rFonts w:cs="Calibri"/>
                <w:bCs/>
                <w:szCs w:val="18"/>
              </w:rPr>
            </w:pPr>
            <w:r w:rsidRPr="00300406">
              <w:rPr>
                <w:rFonts w:eastAsia="Calibri" w:cs="Arial"/>
                <w:b/>
                <w:color w:val="000000" w:themeColor="text1"/>
                <w:sz w:val="16"/>
                <w:szCs w:val="16"/>
              </w:rPr>
              <w:t>Energie-reductie</w:t>
            </w:r>
          </w:p>
        </w:tc>
        <w:tc>
          <w:tcPr>
            <w:tcW w:w="3260" w:type="dxa"/>
          </w:tcPr>
          <w:p w:rsidR="00B04E58" w:rsidRPr="00300406" w:rsidRDefault="00B04E58" w:rsidP="00CB290A">
            <w:pPr>
              <w:spacing w:line="240" w:lineRule="exact"/>
              <w:rPr>
                <w:rFonts w:cs="Calibri"/>
                <w:bCs/>
                <w:szCs w:val="18"/>
              </w:rPr>
            </w:pPr>
            <w:r w:rsidRPr="00300406">
              <w:rPr>
                <w:rFonts w:eastAsia="Calibri" w:cs="Arial"/>
                <w:b/>
                <w:color w:val="000000" w:themeColor="text1"/>
                <w:sz w:val="16"/>
                <w:szCs w:val="16"/>
              </w:rPr>
              <w:t>1.</w:t>
            </w:r>
            <w:r w:rsidRPr="00300406">
              <w:rPr>
                <w:rFonts w:eastAsia="Calibri" w:cs="Arial"/>
                <w:color w:val="000000" w:themeColor="text1"/>
                <w:sz w:val="16"/>
                <w:szCs w:val="16"/>
              </w:rPr>
              <w:t xml:space="preserve"> De opdrachtnemer formuleert een kwalitatief omschreven doelstelling om energie te reduceren en heeft maatregelen benoemd voor het project.</w:t>
            </w:r>
          </w:p>
        </w:tc>
      </w:tr>
      <w:tr w:rsidR="00B04E58" w:rsidRPr="00300406" w:rsidTr="00CB290A">
        <w:trPr>
          <w:trHeight w:val="855"/>
        </w:trPr>
        <w:tc>
          <w:tcPr>
            <w:tcW w:w="397" w:type="dxa"/>
            <w:vMerge/>
          </w:tcPr>
          <w:p w:rsidR="00B04E58" w:rsidRPr="00300406" w:rsidRDefault="00B04E58" w:rsidP="00CB290A">
            <w:pPr>
              <w:spacing w:line="240" w:lineRule="exact"/>
              <w:rPr>
                <w:rFonts w:cs="Calibri"/>
                <w:bCs/>
                <w:szCs w:val="18"/>
              </w:rPr>
            </w:pPr>
          </w:p>
        </w:tc>
        <w:tc>
          <w:tcPr>
            <w:tcW w:w="1418" w:type="dxa"/>
            <w:vMerge/>
          </w:tcPr>
          <w:p w:rsidR="00B04E58" w:rsidRPr="00300406" w:rsidRDefault="00B04E58" w:rsidP="00CB290A">
            <w:pPr>
              <w:spacing w:line="240" w:lineRule="exact"/>
              <w:rPr>
                <w:rFonts w:cs="Calibri"/>
                <w:bCs/>
                <w:szCs w:val="18"/>
              </w:rPr>
            </w:pPr>
          </w:p>
        </w:tc>
        <w:tc>
          <w:tcPr>
            <w:tcW w:w="2580" w:type="dxa"/>
          </w:tcPr>
          <w:p w:rsidR="00B04E58" w:rsidRPr="00300406" w:rsidRDefault="00B04E58" w:rsidP="00CB290A">
            <w:pPr>
              <w:spacing w:line="240" w:lineRule="exact"/>
              <w:rPr>
                <w:rFonts w:cs="Calibri"/>
                <w:bCs/>
                <w:szCs w:val="18"/>
              </w:rPr>
            </w:pPr>
            <w:r w:rsidRPr="00300406">
              <w:rPr>
                <w:rFonts w:eastAsia="Calibri" w:cs="Arial"/>
                <w:b/>
                <w:color w:val="000000" w:themeColor="text1"/>
                <w:sz w:val="16"/>
                <w:szCs w:val="16"/>
              </w:rPr>
              <w:t>2.</w:t>
            </w:r>
            <w:r w:rsidRPr="00300406">
              <w:rPr>
                <w:rFonts w:eastAsia="Calibri" w:cs="Arial"/>
                <w:color w:val="000000" w:themeColor="text1"/>
                <w:sz w:val="16"/>
                <w:szCs w:val="16"/>
              </w:rPr>
              <w:t xml:space="preserve"> De lijst is volledig en wordt gedurende de looptijd van het project aantoonbaar regelmatig opgevolgd en actueel gehouden.</w:t>
            </w:r>
          </w:p>
        </w:tc>
        <w:tc>
          <w:tcPr>
            <w:tcW w:w="567" w:type="dxa"/>
            <w:vMerge/>
          </w:tcPr>
          <w:p w:rsidR="00B04E58" w:rsidRPr="00300406" w:rsidRDefault="00B04E58" w:rsidP="00CB290A">
            <w:pPr>
              <w:spacing w:line="240" w:lineRule="exact"/>
              <w:rPr>
                <w:rFonts w:cs="Calibri"/>
                <w:b/>
                <w:bCs/>
                <w:szCs w:val="18"/>
              </w:rPr>
            </w:pPr>
          </w:p>
        </w:tc>
        <w:tc>
          <w:tcPr>
            <w:tcW w:w="1417" w:type="dxa"/>
            <w:vMerge/>
          </w:tcPr>
          <w:p w:rsidR="00B04E58" w:rsidRPr="00300406" w:rsidRDefault="00B04E58" w:rsidP="00CB290A">
            <w:pPr>
              <w:spacing w:line="240" w:lineRule="exact"/>
              <w:rPr>
                <w:rFonts w:cs="Calibri"/>
                <w:bCs/>
                <w:szCs w:val="18"/>
              </w:rPr>
            </w:pPr>
          </w:p>
        </w:tc>
        <w:tc>
          <w:tcPr>
            <w:tcW w:w="3260" w:type="dxa"/>
            <w:shd w:val="clear" w:color="auto" w:fill="auto"/>
          </w:tcPr>
          <w:p w:rsidR="00B04E58" w:rsidRPr="00300406" w:rsidRDefault="00B04E58" w:rsidP="00CB290A">
            <w:pPr>
              <w:spacing w:line="240" w:lineRule="exact"/>
              <w:rPr>
                <w:rFonts w:cs="Calibri"/>
                <w:bCs/>
                <w:szCs w:val="18"/>
              </w:rPr>
            </w:pPr>
            <w:r w:rsidRPr="00300406">
              <w:rPr>
                <w:rFonts w:eastAsia="Calibri" w:cs="Arial"/>
                <w:b/>
                <w:color w:val="000000" w:themeColor="text1"/>
                <w:sz w:val="16"/>
                <w:szCs w:val="16"/>
              </w:rPr>
              <w:t>2.</w:t>
            </w:r>
            <w:r w:rsidRPr="00300406">
              <w:rPr>
                <w:rFonts w:eastAsia="Calibri" w:cs="Arial"/>
                <w:color w:val="000000" w:themeColor="text1"/>
                <w:sz w:val="16"/>
                <w:szCs w:val="16"/>
              </w:rPr>
              <w:t xml:space="preserve"> De opdrachtnemer formuleert een omschreven doelstelling voor gebruik van alternatieve brandstoffen en/of gebruik van groene stroom op het project.</w:t>
            </w:r>
          </w:p>
        </w:tc>
      </w:tr>
      <w:tr w:rsidR="00B04E58" w:rsidRPr="00300406" w:rsidTr="00CB290A">
        <w:trPr>
          <w:trHeight w:val="606"/>
        </w:trPr>
        <w:tc>
          <w:tcPr>
            <w:tcW w:w="397" w:type="dxa"/>
            <w:vMerge/>
          </w:tcPr>
          <w:p w:rsidR="00B04E58" w:rsidRPr="00300406" w:rsidRDefault="00B04E58" w:rsidP="00CB290A">
            <w:pPr>
              <w:spacing w:line="240" w:lineRule="exact"/>
              <w:rPr>
                <w:rFonts w:cs="Calibri"/>
                <w:bCs/>
                <w:szCs w:val="18"/>
              </w:rPr>
            </w:pPr>
          </w:p>
        </w:tc>
        <w:tc>
          <w:tcPr>
            <w:tcW w:w="1418" w:type="dxa"/>
            <w:vMerge/>
          </w:tcPr>
          <w:p w:rsidR="00B04E58" w:rsidRPr="00300406" w:rsidRDefault="00B04E58" w:rsidP="00CB290A">
            <w:pPr>
              <w:spacing w:line="240" w:lineRule="exact"/>
              <w:rPr>
                <w:rFonts w:cs="Calibri"/>
                <w:bCs/>
                <w:szCs w:val="18"/>
              </w:rPr>
            </w:pPr>
          </w:p>
        </w:tc>
        <w:tc>
          <w:tcPr>
            <w:tcW w:w="2580" w:type="dxa"/>
          </w:tcPr>
          <w:p w:rsidR="00B04E58" w:rsidRPr="00300406" w:rsidRDefault="00B04E58" w:rsidP="00CB290A">
            <w:pPr>
              <w:spacing w:line="240" w:lineRule="exact"/>
              <w:rPr>
                <w:rFonts w:cs="Calibri"/>
                <w:bCs/>
                <w:szCs w:val="18"/>
              </w:rPr>
            </w:pPr>
            <w:r w:rsidRPr="00300406">
              <w:rPr>
                <w:rFonts w:eastAsia="Calibri" w:cs="Arial"/>
                <w:b/>
                <w:color w:val="000000" w:themeColor="text1"/>
                <w:sz w:val="16"/>
                <w:szCs w:val="16"/>
              </w:rPr>
              <w:t>3.</w:t>
            </w:r>
            <w:r w:rsidRPr="00300406">
              <w:rPr>
                <w:rFonts w:eastAsia="Calibri" w:cs="Arial"/>
                <w:color w:val="000000" w:themeColor="text1"/>
                <w:sz w:val="16"/>
                <w:szCs w:val="16"/>
              </w:rPr>
              <w:t xml:space="preserve"> De opdrachtnemer maakt een energiebeoordeling voor het project.</w:t>
            </w:r>
          </w:p>
        </w:tc>
        <w:tc>
          <w:tcPr>
            <w:tcW w:w="567" w:type="dxa"/>
            <w:vMerge/>
          </w:tcPr>
          <w:p w:rsidR="00B04E58" w:rsidRPr="00300406" w:rsidRDefault="00B04E58" w:rsidP="00CB290A">
            <w:pPr>
              <w:spacing w:line="240" w:lineRule="exact"/>
              <w:rPr>
                <w:rFonts w:cs="Calibri"/>
                <w:b/>
                <w:bCs/>
                <w:szCs w:val="18"/>
              </w:rPr>
            </w:pPr>
          </w:p>
        </w:tc>
        <w:tc>
          <w:tcPr>
            <w:tcW w:w="1417" w:type="dxa"/>
            <w:vMerge/>
          </w:tcPr>
          <w:p w:rsidR="00B04E58" w:rsidRPr="00300406" w:rsidRDefault="00B04E58" w:rsidP="00CB290A">
            <w:pPr>
              <w:spacing w:line="240" w:lineRule="exact"/>
              <w:rPr>
                <w:rFonts w:cs="Calibri"/>
                <w:bCs/>
                <w:szCs w:val="18"/>
              </w:rPr>
            </w:pPr>
          </w:p>
        </w:tc>
        <w:tc>
          <w:tcPr>
            <w:tcW w:w="3260" w:type="dxa"/>
            <w:shd w:val="clear" w:color="auto" w:fill="auto"/>
          </w:tcPr>
          <w:p w:rsidR="00B04E58" w:rsidRPr="00300406" w:rsidRDefault="00B04E58" w:rsidP="00CB290A">
            <w:pPr>
              <w:spacing w:line="240" w:lineRule="exact"/>
              <w:rPr>
                <w:rFonts w:cs="Calibri"/>
                <w:bCs/>
                <w:szCs w:val="18"/>
              </w:rPr>
            </w:pPr>
            <w:r w:rsidRPr="00300406">
              <w:rPr>
                <w:rFonts w:eastAsia="Calibri" w:cs="Arial"/>
                <w:b/>
                <w:color w:val="000000" w:themeColor="text1"/>
                <w:sz w:val="16"/>
                <w:szCs w:val="16"/>
              </w:rPr>
              <w:t>3.</w:t>
            </w:r>
            <w:r w:rsidRPr="00300406">
              <w:rPr>
                <w:rFonts w:eastAsia="Calibri" w:cs="Arial"/>
                <w:color w:val="000000" w:themeColor="text1"/>
                <w:sz w:val="16"/>
                <w:szCs w:val="16"/>
              </w:rPr>
              <w:t xml:space="preserve"> De energie- en reductiedoelstelling en de bijbehorende maatregelen worden gedocumenteerd, geïmplementeerd en gecommuniceerd aan alle werknemers van de opdrachtnemer voor zover betrokken bij project.</w:t>
            </w:r>
          </w:p>
        </w:tc>
      </w:tr>
      <w:tr w:rsidR="00B04E58" w:rsidRPr="00300406" w:rsidTr="00CB290A">
        <w:trPr>
          <w:trHeight w:val="606"/>
        </w:trPr>
        <w:tc>
          <w:tcPr>
            <w:tcW w:w="397" w:type="dxa"/>
            <w:vMerge w:val="restart"/>
          </w:tcPr>
          <w:p w:rsidR="00B04E58" w:rsidRPr="00300406" w:rsidRDefault="00B04E58" w:rsidP="00CB290A">
            <w:pPr>
              <w:spacing w:line="240" w:lineRule="exact"/>
              <w:rPr>
                <w:rFonts w:cs="Calibri"/>
                <w:bCs/>
                <w:szCs w:val="18"/>
              </w:rPr>
            </w:pPr>
            <w:r w:rsidRPr="00300406">
              <w:rPr>
                <w:rFonts w:eastAsia="Calibri" w:cs="Arial"/>
                <w:b/>
                <w:color w:val="000000" w:themeColor="text1"/>
                <w:sz w:val="16"/>
                <w:szCs w:val="16"/>
              </w:rPr>
              <w:t>2C</w:t>
            </w:r>
          </w:p>
        </w:tc>
        <w:tc>
          <w:tcPr>
            <w:tcW w:w="1418" w:type="dxa"/>
            <w:vMerge w:val="restart"/>
          </w:tcPr>
          <w:p w:rsidR="00B04E58" w:rsidRPr="00300406" w:rsidRDefault="00B04E58" w:rsidP="00CB290A">
            <w:pPr>
              <w:spacing w:line="240" w:lineRule="exact"/>
              <w:rPr>
                <w:rFonts w:cs="Calibri"/>
                <w:bCs/>
                <w:szCs w:val="18"/>
              </w:rPr>
            </w:pPr>
            <w:r w:rsidRPr="00300406">
              <w:rPr>
                <w:rFonts w:eastAsia="Calibri" w:cs="Arial"/>
                <w:b/>
                <w:color w:val="000000" w:themeColor="text1"/>
                <w:sz w:val="16"/>
                <w:szCs w:val="16"/>
              </w:rPr>
              <w:t>Communicatie</w:t>
            </w:r>
          </w:p>
        </w:tc>
        <w:tc>
          <w:tcPr>
            <w:tcW w:w="2580" w:type="dxa"/>
          </w:tcPr>
          <w:p w:rsidR="00B04E58" w:rsidRPr="00300406" w:rsidRDefault="00B04E58" w:rsidP="00CB290A">
            <w:pPr>
              <w:spacing w:line="240" w:lineRule="exact"/>
              <w:rPr>
                <w:rFonts w:cs="Calibri"/>
                <w:bCs/>
                <w:szCs w:val="18"/>
              </w:rPr>
            </w:pPr>
            <w:r w:rsidRPr="00300406">
              <w:rPr>
                <w:rFonts w:eastAsia="Calibri" w:cs="Arial"/>
                <w:b/>
                <w:color w:val="000000" w:themeColor="text1"/>
                <w:sz w:val="16"/>
                <w:szCs w:val="16"/>
              </w:rPr>
              <w:t>1.</w:t>
            </w:r>
            <w:r w:rsidRPr="00300406">
              <w:rPr>
                <w:rFonts w:eastAsia="Calibri" w:cs="Arial"/>
                <w:color w:val="000000" w:themeColor="text1"/>
                <w:sz w:val="16"/>
                <w:szCs w:val="16"/>
              </w:rPr>
              <w:t xml:space="preserve"> De opdrachtnemer communiceert structureel intern over het energiebeleid van het project. De communicatie omvat minimaal het energiebeleid en reductiedoelstellingen van het project.</w:t>
            </w:r>
          </w:p>
        </w:tc>
        <w:tc>
          <w:tcPr>
            <w:tcW w:w="567" w:type="dxa"/>
            <w:vMerge w:val="restart"/>
          </w:tcPr>
          <w:p w:rsidR="00B04E58" w:rsidRPr="00300406" w:rsidRDefault="00B04E58" w:rsidP="00CB290A">
            <w:pPr>
              <w:spacing w:line="240" w:lineRule="exact"/>
              <w:rPr>
                <w:rFonts w:cs="Calibri"/>
                <w:b/>
                <w:bCs/>
                <w:szCs w:val="18"/>
              </w:rPr>
            </w:pPr>
            <w:r w:rsidRPr="00300406">
              <w:rPr>
                <w:rFonts w:cs="Calibri"/>
                <w:b/>
                <w:bCs/>
                <w:color w:val="000000" w:themeColor="text1"/>
                <w:szCs w:val="18"/>
              </w:rPr>
              <w:t>2D</w:t>
            </w:r>
          </w:p>
        </w:tc>
        <w:tc>
          <w:tcPr>
            <w:tcW w:w="1417" w:type="dxa"/>
            <w:vMerge w:val="restart"/>
          </w:tcPr>
          <w:p w:rsidR="00B04E58" w:rsidRPr="00300406" w:rsidRDefault="00B04E58" w:rsidP="00CB290A">
            <w:pPr>
              <w:spacing w:line="240" w:lineRule="exact"/>
              <w:rPr>
                <w:rFonts w:cs="Calibri"/>
                <w:bCs/>
                <w:szCs w:val="18"/>
              </w:rPr>
            </w:pPr>
            <w:r w:rsidRPr="00300406">
              <w:rPr>
                <w:rFonts w:eastAsia="Calibri" w:cs="Arial"/>
                <w:b/>
                <w:color w:val="000000" w:themeColor="text1"/>
                <w:sz w:val="16"/>
                <w:szCs w:val="16"/>
              </w:rPr>
              <w:t>CO</w:t>
            </w:r>
            <w:r w:rsidRPr="00300406">
              <w:rPr>
                <w:rFonts w:ascii="Cambria Math" w:eastAsia="Calibri" w:hAnsi="Cambria Math" w:cs="Cambria Math"/>
                <w:b/>
                <w:color w:val="000000" w:themeColor="text1"/>
                <w:sz w:val="16"/>
                <w:szCs w:val="16"/>
              </w:rPr>
              <w:t>₂</w:t>
            </w:r>
            <w:r w:rsidRPr="00300406">
              <w:rPr>
                <w:rFonts w:eastAsia="Calibri" w:cs="Arial"/>
                <w:b/>
                <w:color w:val="000000" w:themeColor="text1"/>
                <w:sz w:val="16"/>
                <w:szCs w:val="16"/>
              </w:rPr>
              <w:t>-reductie initiatieven</w:t>
            </w:r>
          </w:p>
        </w:tc>
        <w:tc>
          <w:tcPr>
            <w:tcW w:w="3260" w:type="dxa"/>
            <w:vMerge w:val="restart"/>
            <w:shd w:val="clear" w:color="auto" w:fill="auto"/>
          </w:tcPr>
          <w:p w:rsidR="00B04E58" w:rsidRPr="00300406" w:rsidRDefault="00B04E58" w:rsidP="00CB290A">
            <w:pPr>
              <w:spacing w:line="240" w:lineRule="exact"/>
              <w:rPr>
                <w:rFonts w:cs="Calibri"/>
                <w:szCs w:val="18"/>
              </w:rPr>
            </w:pPr>
            <w:r w:rsidRPr="00300406">
              <w:rPr>
                <w:rFonts w:eastAsia="Calibri" w:cs="Arial"/>
                <w:b/>
                <w:color w:val="000000" w:themeColor="text1"/>
                <w:sz w:val="16"/>
                <w:szCs w:val="16"/>
              </w:rPr>
              <w:t>1.</w:t>
            </w:r>
            <w:r w:rsidRPr="00300406">
              <w:rPr>
                <w:rFonts w:eastAsia="Calibri" w:cs="Arial"/>
                <w:color w:val="000000" w:themeColor="text1"/>
                <w:sz w:val="16"/>
                <w:szCs w:val="16"/>
              </w:rPr>
              <w:t xml:space="preserve"> De opdrachtnemer onderzoekt aantoonbaar de mogelijkheden om project specifieke maatregelen voortkomend uit relevante initiatieven te implementeren in het project.</w:t>
            </w:r>
          </w:p>
        </w:tc>
      </w:tr>
      <w:tr w:rsidR="00B04E58" w:rsidRPr="00300406" w:rsidTr="00CB290A">
        <w:trPr>
          <w:trHeight w:val="606"/>
        </w:trPr>
        <w:tc>
          <w:tcPr>
            <w:tcW w:w="397" w:type="dxa"/>
            <w:vMerge/>
          </w:tcPr>
          <w:p w:rsidR="00B04E58" w:rsidRPr="00300406" w:rsidRDefault="00B04E58" w:rsidP="00CB290A">
            <w:pPr>
              <w:spacing w:line="240" w:lineRule="exact"/>
              <w:rPr>
                <w:rFonts w:cs="Calibri"/>
                <w:bCs/>
                <w:szCs w:val="18"/>
              </w:rPr>
            </w:pPr>
          </w:p>
        </w:tc>
        <w:tc>
          <w:tcPr>
            <w:tcW w:w="1418" w:type="dxa"/>
            <w:vMerge/>
          </w:tcPr>
          <w:p w:rsidR="00B04E58" w:rsidRPr="00300406" w:rsidRDefault="00B04E58" w:rsidP="00CB290A">
            <w:pPr>
              <w:spacing w:line="240" w:lineRule="exact"/>
              <w:rPr>
                <w:rFonts w:cs="Calibri"/>
                <w:bCs/>
                <w:szCs w:val="18"/>
              </w:rPr>
            </w:pPr>
          </w:p>
        </w:tc>
        <w:tc>
          <w:tcPr>
            <w:tcW w:w="2580" w:type="dxa"/>
          </w:tcPr>
          <w:p w:rsidR="00B04E58" w:rsidRPr="00300406" w:rsidRDefault="00B04E58" w:rsidP="00CB290A">
            <w:pPr>
              <w:spacing w:line="240" w:lineRule="exact"/>
              <w:rPr>
                <w:rFonts w:cs="Calibri"/>
                <w:bCs/>
                <w:szCs w:val="18"/>
              </w:rPr>
            </w:pPr>
            <w:r w:rsidRPr="00300406">
              <w:rPr>
                <w:rFonts w:eastAsia="Calibri" w:cs="Arial"/>
                <w:b/>
                <w:color w:val="000000" w:themeColor="text1"/>
                <w:sz w:val="16"/>
                <w:szCs w:val="16"/>
              </w:rPr>
              <w:t>2.</w:t>
            </w:r>
            <w:r w:rsidRPr="00300406">
              <w:rPr>
                <w:rFonts w:eastAsia="Calibri" w:cs="Arial"/>
                <w:color w:val="000000" w:themeColor="text1"/>
                <w:sz w:val="16"/>
                <w:szCs w:val="16"/>
              </w:rPr>
              <w:t xml:space="preserve"> De opdrachtnemer realiseert inzake CO</w:t>
            </w:r>
            <w:r w:rsidRPr="00300406">
              <w:rPr>
                <w:rFonts w:ascii="Cambria Math" w:eastAsia="Calibri" w:hAnsi="Cambria Math" w:cs="Cambria Math"/>
                <w:color w:val="000000" w:themeColor="text1"/>
                <w:sz w:val="16"/>
                <w:szCs w:val="16"/>
              </w:rPr>
              <w:t>₂</w:t>
            </w:r>
            <w:r w:rsidRPr="00300406">
              <w:rPr>
                <w:rFonts w:eastAsia="Calibri" w:cs="Arial"/>
                <w:color w:val="000000" w:themeColor="text1"/>
                <w:sz w:val="16"/>
                <w:szCs w:val="16"/>
              </w:rPr>
              <w:t>-reductie een effectieve stuurcyclus met toegewezen verantwoordelijkheden voor het project.</w:t>
            </w:r>
          </w:p>
        </w:tc>
        <w:tc>
          <w:tcPr>
            <w:tcW w:w="567" w:type="dxa"/>
            <w:vMerge/>
          </w:tcPr>
          <w:p w:rsidR="00B04E58" w:rsidRPr="00300406" w:rsidRDefault="00B04E58" w:rsidP="00CB290A">
            <w:pPr>
              <w:spacing w:line="240" w:lineRule="exact"/>
              <w:rPr>
                <w:rFonts w:cs="Calibri"/>
                <w:bCs/>
                <w:szCs w:val="18"/>
              </w:rPr>
            </w:pPr>
          </w:p>
        </w:tc>
        <w:tc>
          <w:tcPr>
            <w:tcW w:w="1417" w:type="dxa"/>
            <w:vMerge/>
          </w:tcPr>
          <w:p w:rsidR="00B04E58" w:rsidRPr="00300406" w:rsidRDefault="00B04E58" w:rsidP="00CB290A">
            <w:pPr>
              <w:spacing w:line="240" w:lineRule="exact"/>
              <w:rPr>
                <w:rFonts w:cs="Calibri"/>
                <w:bCs/>
                <w:szCs w:val="18"/>
              </w:rPr>
            </w:pPr>
          </w:p>
        </w:tc>
        <w:tc>
          <w:tcPr>
            <w:tcW w:w="3260" w:type="dxa"/>
            <w:vMerge/>
            <w:shd w:val="clear" w:color="auto" w:fill="auto"/>
          </w:tcPr>
          <w:p w:rsidR="00B04E58" w:rsidRPr="00300406" w:rsidRDefault="00B04E58" w:rsidP="00CB290A">
            <w:pPr>
              <w:spacing w:line="240" w:lineRule="exact"/>
              <w:rPr>
                <w:rFonts w:cs="Calibri"/>
                <w:szCs w:val="18"/>
              </w:rPr>
            </w:pPr>
          </w:p>
        </w:tc>
      </w:tr>
      <w:tr w:rsidR="00B04E58" w:rsidRPr="00300406" w:rsidTr="00CB290A">
        <w:trPr>
          <w:trHeight w:val="606"/>
        </w:trPr>
        <w:tc>
          <w:tcPr>
            <w:tcW w:w="397" w:type="dxa"/>
            <w:vMerge/>
          </w:tcPr>
          <w:p w:rsidR="00B04E58" w:rsidRPr="00300406" w:rsidRDefault="00B04E58" w:rsidP="00CB290A">
            <w:pPr>
              <w:spacing w:line="240" w:lineRule="exact"/>
              <w:rPr>
                <w:rFonts w:cs="Calibri"/>
                <w:bCs/>
                <w:szCs w:val="18"/>
              </w:rPr>
            </w:pPr>
          </w:p>
        </w:tc>
        <w:tc>
          <w:tcPr>
            <w:tcW w:w="1418" w:type="dxa"/>
            <w:vMerge/>
          </w:tcPr>
          <w:p w:rsidR="00B04E58" w:rsidRPr="00300406" w:rsidRDefault="00B04E58" w:rsidP="00CB290A">
            <w:pPr>
              <w:spacing w:line="240" w:lineRule="exact"/>
              <w:rPr>
                <w:rFonts w:cs="Calibri"/>
                <w:bCs/>
                <w:szCs w:val="18"/>
              </w:rPr>
            </w:pPr>
          </w:p>
        </w:tc>
        <w:tc>
          <w:tcPr>
            <w:tcW w:w="2580" w:type="dxa"/>
          </w:tcPr>
          <w:p w:rsidR="00B04E58" w:rsidRPr="00300406" w:rsidRDefault="00B04E58" w:rsidP="00CB290A">
            <w:pPr>
              <w:spacing w:line="240" w:lineRule="exact"/>
              <w:rPr>
                <w:rFonts w:cs="Calibri"/>
                <w:bCs/>
                <w:szCs w:val="18"/>
              </w:rPr>
            </w:pPr>
            <w:r w:rsidRPr="00300406">
              <w:rPr>
                <w:rFonts w:eastAsia="Calibri" w:cs="Arial"/>
                <w:b/>
                <w:color w:val="000000" w:themeColor="text1"/>
                <w:sz w:val="16"/>
                <w:szCs w:val="16"/>
              </w:rPr>
              <w:t>3.</w:t>
            </w:r>
            <w:r w:rsidRPr="00300406">
              <w:rPr>
                <w:rFonts w:eastAsia="Calibri" w:cs="Arial"/>
                <w:color w:val="000000" w:themeColor="text1"/>
                <w:sz w:val="16"/>
                <w:szCs w:val="16"/>
              </w:rPr>
              <w:t xml:space="preserve"> De opdrachtnemer identificeert de externe belanghebbenden voor het project.</w:t>
            </w:r>
          </w:p>
        </w:tc>
        <w:tc>
          <w:tcPr>
            <w:tcW w:w="567" w:type="dxa"/>
            <w:vMerge/>
          </w:tcPr>
          <w:p w:rsidR="00B04E58" w:rsidRPr="00300406" w:rsidRDefault="00B04E58" w:rsidP="00CB290A">
            <w:pPr>
              <w:spacing w:line="240" w:lineRule="exact"/>
              <w:rPr>
                <w:rFonts w:cs="Calibri"/>
                <w:bCs/>
                <w:szCs w:val="18"/>
              </w:rPr>
            </w:pPr>
          </w:p>
        </w:tc>
        <w:tc>
          <w:tcPr>
            <w:tcW w:w="1417" w:type="dxa"/>
            <w:vMerge/>
          </w:tcPr>
          <w:p w:rsidR="00B04E58" w:rsidRPr="00300406" w:rsidRDefault="00B04E58" w:rsidP="00CB290A">
            <w:pPr>
              <w:spacing w:line="240" w:lineRule="exact"/>
              <w:rPr>
                <w:rFonts w:cs="Calibri"/>
                <w:bCs/>
                <w:szCs w:val="18"/>
              </w:rPr>
            </w:pPr>
          </w:p>
        </w:tc>
        <w:tc>
          <w:tcPr>
            <w:tcW w:w="3260" w:type="dxa"/>
            <w:vMerge/>
            <w:shd w:val="clear" w:color="auto" w:fill="auto"/>
          </w:tcPr>
          <w:p w:rsidR="00B04E58" w:rsidRPr="00300406" w:rsidRDefault="00B04E58" w:rsidP="00CB290A">
            <w:pPr>
              <w:spacing w:line="240" w:lineRule="exact"/>
              <w:rPr>
                <w:rFonts w:cs="Calibri"/>
                <w:szCs w:val="18"/>
              </w:rPr>
            </w:pPr>
          </w:p>
        </w:tc>
      </w:tr>
    </w:tbl>
    <w:p w:rsidR="00B04E58" w:rsidRPr="00300406" w:rsidRDefault="00B04E58" w:rsidP="00B04E58">
      <w:pPr>
        <w:tabs>
          <w:tab w:val="left" w:pos="1440"/>
        </w:tabs>
        <w:spacing w:line="260" w:lineRule="atLeast"/>
        <w:rPr>
          <w:rFonts w:cs="Verdana"/>
          <w:color w:val="000000" w:themeColor="text1"/>
          <w:sz w:val="16"/>
          <w:szCs w:val="16"/>
        </w:rPr>
      </w:pPr>
    </w:p>
    <w:p w:rsidR="00B04E58" w:rsidRPr="00300406" w:rsidRDefault="00B04E58" w:rsidP="00B04E58">
      <w:pPr>
        <w:ind w:left="-1701"/>
        <w:rPr>
          <w:rFonts w:cs="Arial"/>
          <w:b/>
          <w:color w:val="000000" w:themeColor="text1"/>
        </w:rPr>
      </w:pPr>
      <w:r w:rsidRPr="00300406">
        <w:rPr>
          <w:rFonts w:cs="Arial"/>
          <w:b/>
          <w:color w:val="000000" w:themeColor="text1"/>
        </w:rPr>
        <w:t>Ambitieniveau 3</w:t>
      </w:r>
    </w:p>
    <w:p w:rsidR="00B04E58" w:rsidRPr="00300406" w:rsidRDefault="00B04E58" w:rsidP="00B04E58">
      <w:pPr>
        <w:tabs>
          <w:tab w:val="left" w:pos="1440"/>
        </w:tabs>
        <w:spacing w:line="260" w:lineRule="atLeast"/>
        <w:rPr>
          <w:rFonts w:cs="Verdana"/>
          <w:color w:val="000000" w:themeColor="text1"/>
          <w:sz w:val="16"/>
          <w:szCs w:val="16"/>
        </w:rPr>
      </w:pPr>
    </w:p>
    <w:tbl>
      <w:tblPr>
        <w:tblW w:w="9639" w:type="dxa"/>
        <w:tblInd w:w="-16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397"/>
        <w:gridCol w:w="1418"/>
        <w:gridCol w:w="2580"/>
        <w:gridCol w:w="567"/>
        <w:gridCol w:w="1417"/>
        <w:gridCol w:w="3260"/>
      </w:tblGrid>
      <w:tr w:rsidR="00B04E58" w:rsidRPr="00300406" w:rsidTr="00CB290A">
        <w:trPr>
          <w:trHeight w:val="397"/>
        </w:trPr>
        <w:tc>
          <w:tcPr>
            <w:tcW w:w="9639" w:type="dxa"/>
            <w:gridSpan w:val="6"/>
            <w:noWrap/>
          </w:tcPr>
          <w:p w:rsidR="00B04E58" w:rsidRPr="00300406" w:rsidRDefault="00B04E58" w:rsidP="00CB290A">
            <w:pPr>
              <w:spacing w:line="240" w:lineRule="exact"/>
              <w:rPr>
                <w:b/>
                <w:bCs/>
                <w:szCs w:val="18"/>
              </w:rPr>
            </w:pPr>
            <w:r w:rsidRPr="00300406">
              <w:rPr>
                <w:b/>
                <w:bCs/>
                <w:szCs w:val="18"/>
              </w:rPr>
              <w:t>CO</w:t>
            </w:r>
            <w:r w:rsidRPr="00300406">
              <w:rPr>
                <w:b/>
                <w:bCs/>
                <w:szCs w:val="18"/>
                <w:vertAlign w:val="subscript"/>
              </w:rPr>
              <w:t>2</w:t>
            </w:r>
            <w:r w:rsidRPr="00300406">
              <w:rPr>
                <w:b/>
                <w:bCs/>
                <w:szCs w:val="18"/>
              </w:rPr>
              <w:t>-AMBITIENIVEAU 3</w:t>
            </w:r>
          </w:p>
        </w:tc>
      </w:tr>
      <w:tr w:rsidR="00B04E58" w:rsidRPr="00300406" w:rsidTr="00CB290A">
        <w:trPr>
          <w:trHeight w:val="284"/>
        </w:trPr>
        <w:tc>
          <w:tcPr>
            <w:tcW w:w="397" w:type="dxa"/>
            <w:vAlign w:val="bottom"/>
          </w:tcPr>
          <w:p w:rsidR="00B04E58" w:rsidRPr="00300406" w:rsidRDefault="00B04E58" w:rsidP="00CB290A">
            <w:pPr>
              <w:spacing w:line="240" w:lineRule="exact"/>
              <w:rPr>
                <w:rFonts w:cs="Calibri"/>
                <w:i/>
                <w:szCs w:val="18"/>
              </w:rPr>
            </w:pPr>
          </w:p>
        </w:tc>
        <w:tc>
          <w:tcPr>
            <w:tcW w:w="1418" w:type="dxa"/>
            <w:noWrap/>
            <w:vAlign w:val="bottom"/>
          </w:tcPr>
          <w:p w:rsidR="00B04E58" w:rsidRPr="00300406" w:rsidRDefault="00B04E58" w:rsidP="00CB290A">
            <w:pPr>
              <w:spacing w:line="240" w:lineRule="exact"/>
              <w:rPr>
                <w:rFonts w:cs="Calibri"/>
                <w:bCs/>
                <w:i/>
                <w:iCs/>
                <w:szCs w:val="18"/>
              </w:rPr>
            </w:pPr>
            <w:r w:rsidRPr="00300406">
              <w:rPr>
                <w:rFonts w:eastAsia="Calibri" w:cs="Arial"/>
                <w:b/>
                <w:i/>
                <w:color w:val="000000" w:themeColor="text1"/>
                <w:sz w:val="16"/>
                <w:szCs w:val="16"/>
              </w:rPr>
              <w:t>Aspect</w:t>
            </w:r>
          </w:p>
        </w:tc>
        <w:tc>
          <w:tcPr>
            <w:tcW w:w="2580" w:type="dxa"/>
            <w:noWrap/>
            <w:vAlign w:val="bottom"/>
          </w:tcPr>
          <w:p w:rsidR="00B04E58" w:rsidRPr="00300406" w:rsidRDefault="00B04E58" w:rsidP="00CB290A">
            <w:pPr>
              <w:spacing w:line="240" w:lineRule="exact"/>
              <w:rPr>
                <w:rFonts w:cs="Calibri"/>
                <w:bCs/>
                <w:i/>
                <w:iCs/>
                <w:szCs w:val="18"/>
              </w:rPr>
            </w:pPr>
            <w:r w:rsidRPr="00300406">
              <w:rPr>
                <w:rFonts w:eastAsia="Calibri" w:cs="Arial"/>
                <w:b/>
                <w:i/>
                <w:color w:val="000000" w:themeColor="text1"/>
                <w:sz w:val="16"/>
                <w:szCs w:val="16"/>
              </w:rPr>
              <w:t>Subcriteria</w:t>
            </w:r>
          </w:p>
        </w:tc>
        <w:tc>
          <w:tcPr>
            <w:tcW w:w="567" w:type="dxa"/>
          </w:tcPr>
          <w:p w:rsidR="00B04E58" w:rsidRPr="00300406" w:rsidRDefault="00B04E58" w:rsidP="00CB290A">
            <w:pPr>
              <w:spacing w:line="240" w:lineRule="exact"/>
              <w:rPr>
                <w:rFonts w:cs="Calibri"/>
                <w:i/>
                <w:szCs w:val="18"/>
              </w:rPr>
            </w:pPr>
          </w:p>
        </w:tc>
        <w:tc>
          <w:tcPr>
            <w:tcW w:w="1417" w:type="dxa"/>
            <w:noWrap/>
            <w:vAlign w:val="bottom"/>
          </w:tcPr>
          <w:p w:rsidR="00B04E58" w:rsidRPr="00300406" w:rsidRDefault="00B04E58" w:rsidP="00CB290A">
            <w:pPr>
              <w:spacing w:line="240" w:lineRule="exact"/>
              <w:rPr>
                <w:rFonts w:cs="Calibri"/>
                <w:bCs/>
                <w:i/>
                <w:iCs/>
                <w:szCs w:val="18"/>
              </w:rPr>
            </w:pPr>
            <w:r w:rsidRPr="00300406">
              <w:rPr>
                <w:rFonts w:eastAsia="Calibri" w:cs="Arial"/>
                <w:b/>
                <w:i/>
                <w:color w:val="000000" w:themeColor="text1"/>
                <w:sz w:val="16"/>
                <w:szCs w:val="16"/>
              </w:rPr>
              <w:t>Aspect</w:t>
            </w:r>
          </w:p>
        </w:tc>
        <w:tc>
          <w:tcPr>
            <w:tcW w:w="3260" w:type="dxa"/>
            <w:noWrap/>
            <w:vAlign w:val="bottom"/>
          </w:tcPr>
          <w:p w:rsidR="00B04E58" w:rsidRPr="00300406" w:rsidRDefault="00B04E58" w:rsidP="00CB290A">
            <w:pPr>
              <w:spacing w:line="240" w:lineRule="exact"/>
              <w:rPr>
                <w:rFonts w:cs="Calibri"/>
                <w:bCs/>
                <w:i/>
                <w:iCs/>
                <w:szCs w:val="18"/>
              </w:rPr>
            </w:pPr>
            <w:r w:rsidRPr="00300406">
              <w:rPr>
                <w:rFonts w:eastAsia="Calibri" w:cs="Arial"/>
                <w:b/>
                <w:i/>
                <w:color w:val="000000" w:themeColor="text1"/>
                <w:sz w:val="16"/>
                <w:szCs w:val="16"/>
              </w:rPr>
              <w:t>Subcriteria</w:t>
            </w:r>
          </w:p>
        </w:tc>
      </w:tr>
      <w:tr w:rsidR="00B04E58" w:rsidRPr="00300406" w:rsidTr="00CB290A">
        <w:trPr>
          <w:trHeight w:val="855"/>
        </w:trPr>
        <w:tc>
          <w:tcPr>
            <w:tcW w:w="397" w:type="dxa"/>
            <w:vMerge w:val="restart"/>
          </w:tcPr>
          <w:p w:rsidR="00B04E58" w:rsidRPr="00300406" w:rsidRDefault="00B04E58" w:rsidP="00CB290A">
            <w:pPr>
              <w:spacing w:line="240" w:lineRule="exact"/>
              <w:rPr>
                <w:rFonts w:cs="Calibri"/>
                <w:bCs/>
                <w:szCs w:val="18"/>
              </w:rPr>
            </w:pPr>
            <w:r w:rsidRPr="00300406">
              <w:rPr>
                <w:rFonts w:eastAsia="Calibri" w:cs="Arial"/>
                <w:b/>
                <w:color w:val="000000" w:themeColor="text1"/>
                <w:sz w:val="16"/>
                <w:szCs w:val="16"/>
              </w:rPr>
              <w:t>3A</w:t>
            </w:r>
          </w:p>
        </w:tc>
        <w:tc>
          <w:tcPr>
            <w:tcW w:w="1418" w:type="dxa"/>
            <w:vMerge w:val="restart"/>
          </w:tcPr>
          <w:p w:rsidR="00B04E58" w:rsidRPr="00300406" w:rsidRDefault="00B04E58" w:rsidP="00CB290A">
            <w:pPr>
              <w:spacing w:line="240" w:lineRule="exact"/>
              <w:rPr>
                <w:rFonts w:cs="Calibri"/>
                <w:bCs/>
                <w:szCs w:val="18"/>
              </w:rPr>
            </w:pPr>
            <w:r w:rsidRPr="00300406">
              <w:rPr>
                <w:rFonts w:eastAsia="Calibri" w:cs="Arial"/>
                <w:b/>
                <w:color w:val="000000" w:themeColor="text1"/>
                <w:sz w:val="16"/>
                <w:szCs w:val="16"/>
              </w:rPr>
              <w:t>CO</w:t>
            </w:r>
            <w:r w:rsidRPr="00300406">
              <w:rPr>
                <w:rFonts w:ascii="Cambria Math" w:eastAsia="Calibri" w:hAnsi="Cambria Math" w:cs="Cambria Math"/>
                <w:b/>
                <w:color w:val="000000" w:themeColor="text1"/>
                <w:sz w:val="16"/>
                <w:szCs w:val="16"/>
              </w:rPr>
              <w:t>₂</w:t>
            </w:r>
            <w:r w:rsidRPr="00300406">
              <w:rPr>
                <w:rFonts w:eastAsia="Calibri" w:cs="Arial"/>
                <w:b/>
                <w:color w:val="000000" w:themeColor="text1"/>
                <w:sz w:val="16"/>
                <w:szCs w:val="16"/>
              </w:rPr>
              <w:t>-uitstoot</w:t>
            </w:r>
          </w:p>
        </w:tc>
        <w:tc>
          <w:tcPr>
            <w:tcW w:w="2580" w:type="dxa"/>
          </w:tcPr>
          <w:p w:rsidR="00B04E58" w:rsidRPr="00300406" w:rsidRDefault="00B04E58" w:rsidP="00CB290A">
            <w:pPr>
              <w:spacing w:line="209" w:lineRule="exact"/>
              <w:rPr>
                <w:rFonts w:eastAsia="Calibri" w:cs="Arial"/>
                <w:color w:val="000000" w:themeColor="text1"/>
                <w:sz w:val="16"/>
                <w:szCs w:val="16"/>
              </w:rPr>
            </w:pPr>
            <w:r w:rsidRPr="00300406">
              <w:rPr>
                <w:rFonts w:eastAsia="Calibri" w:cs="Arial"/>
                <w:b/>
                <w:color w:val="000000" w:themeColor="text1"/>
                <w:sz w:val="16"/>
                <w:szCs w:val="16"/>
              </w:rPr>
              <w:t>1.</w:t>
            </w:r>
            <w:r w:rsidRPr="00300406">
              <w:rPr>
                <w:rFonts w:eastAsia="Calibri" w:cs="Arial"/>
                <w:color w:val="000000" w:themeColor="text1"/>
                <w:sz w:val="16"/>
                <w:szCs w:val="16"/>
              </w:rPr>
              <w:t xml:space="preserve"> De opdrachtnemer maakt een rapportage van</w:t>
            </w:r>
          </w:p>
          <w:p w:rsidR="00B04E58" w:rsidRPr="00300406" w:rsidRDefault="00B04E58" w:rsidP="00CB290A">
            <w:pPr>
              <w:spacing w:line="209" w:lineRule="exact"/>
              <w:rPr>
                <w:rFonts w:eastAsia="Calibri" w:cs="Arial"/>
                <w:color w:val="000000" w:themeColor="text1"/>
                <w:sz w:val="16"/>
                <w:szCs w:val="16"/>
              </w:rPr>
            </w:pPr>
            <w:r w:rsidRPr="00300406">
              <w:rPr>
                <w:rFonts w:eastAsia="Calibri" w:cs="Arial"/>
                <w:b/>
                <w:color w:val="000000" w:themeColor="text1"/>
                <w:sz w:val="16"/>
                <w:szCs w:val="16"/>
              </w:rPr>
              <w:t>a.</w:t>
            </w:r>
            <w:r w:rsidRPr="00300406">
              <w:rPr>
                <w:rFonts w:eastAsia="Calibri" w:cs="Arial"/>
                <w:color w:val="000000" w:themeColor="text1"/>
                <w:sz w:val="16"/>
                <w:szCs w:val="16"/>
              </w:rPr>
              <w:t xml:space="preserve"> de te verwachten scope 1 &amp; 2 emissies van het gehele project en</w:t>
            </w:r>
          </w:p>
          <w:p w:rsidR="00B04E58" w:rsidRPr="00300406" w:rsidRDefault="00B04E58" w:rsidP="00CB290A">
            <w:pPr>
              <w:spacing w:line="240" w:lineRule="exact"/>
              <w:rPr>
                <w:rFonts w:cs="Calibri"/>
                <w:bCs/>
                <w:szCs w:val="18"/>
              </w:rPr>
            </w:pPr>
            <w:r w:rsidRPr="00300406">
              <w:rPr>
                <w:rFonts w:eastAsia="Calibri" w:cs="Arial"/>
                <w:b/>
                <w:color w:val="000000" w:themeColor="text1"/>
                <w:sz w:val="16"/>
                <w:szCs w:val="16"/>
              </w:rPr>
              <w:t>b.</w:t>
            </w:r>
            <w:r w:rsidRPr="00300406">
              <w:rPr>
                <w:rFonts w:eastAsia="Calibri" w:cs="Arial"/>
                <w:color w:val="000000" w:themeColor="text1"/>
                <w:sz w:val="16"/>
                <w:szCs w:val="16"/>
              </w:rPr>
              <w:t xml:space="preserve"> de uitgewerkte actuele emissie-inventaris voor de werkelijke scope 1 &amp; 2 </w:t>
            </w:r>
            <w:r w:rsidRPr="00300406">
              <w:rPr>
                <w:rFonts w:eastAsia="Calibri" w:cs="Arial"/>
                <w:color w:val="000000" w:themeColor="text1"/>
                <w:sz w:val="16"/>
                <w:szCs w:val="16"/>
              </w:rPr>
              <w:lastRenderedPageBreak/>
              <w:t>emissies van het project, conform ISO 14064-1.</w:t>
            </w:r>
          </w:p>
        </w:tc>
        <w:tc>
          <w:tcPr>
            <w:tcW w:w="567" w:type="dxa"/>
            <w:vMerge w:val="restart"/>
          </w:tcPr>
          <w:p w:rsidR="00B04E58" w:rsidRPr="00300406" w:rsidRDefault="00B04E58" w:rsidP="00CB290A">
            <w:pPr>
              <w:spacing w:line="240" w:lineRule="exact"/>
              <w:rPr>
                <w:rFonts w:cs="Calibri"/>
                <w:bCs/>
                <w:szCs w:val="18"/>
              </w:rPr>
            </w:pPr>
            <w:r w:rsidRPr="00300406">
              <w:rPr>
                <w:rFonts w:eastAsia="Calibri" w:cs="Arial"/>
                <w:b/>
                <w:color w:val="000000" w:themeColor="text1"/>
                <w:sz w:val="16"/>
                <w:szCs w:val="16"/>
              </w:rPr>
              <w:lastRenderedPageBreak/>
              <w:t>3B</w:t>
            </w:r>
          </w:p>
        </w:tc>
        <w:tc>
          <w:tcPr>
            <w:tcW w:w="1417" w:type="dxa"/>
            <w:vMerge w:val="restart"/>
          </w:tcPr>
          <w:p w:rsidR="00B04E58" w:rsidRPr="00300406" w:rsidRDefault="00B04E58" w:rsidP="00CB290A">
            <w:pPr>
              <w:spacing w:line="240" w:lineRule="exact"/>
              <w:rPr>
                <w:rFonts w:cs="Calibri"/>
                <w:bCs/>
                <w:szCs w:val="18"/>
              </w:rPr>
            </w:pPr>
            <w:r w:rsidRPr="00300406">
              <w:rPr>
                <w:rFonts w:eastAsia="Calibri" w:cs="Arial"/>
                <w:b/>
                <w:color w:val="000000" w:themeColor="text1"/>
                <w:sz w:val="16"/>
                <w:szCs w:val="16"/>
              </w:rPr>
              <w:t>CO</w:t>
            </w:r>
            <w:r w:rsidRPr="00300406">
              <w:rPr>
                <w:rFonts w:ascii="Cambria Math" w:eastAsia="Calibri" w:hAnsi="Cambria Math" w:cs="Cambria Math"/>
                <w:b/>
                <w:color w:val="000000" w:themeColor="text1"/>
                <w:sz w:val="16"/>
                <w:szCs w:val="16"/>
              </w:rPr>
              <w:t>₂</w:t>
            </w:r>
            <w:r w:rsidRPr="00300406">
              <w:rPr>
                <w:rFonts w:eastAsia="Calibri" w:cs="Arial"/>
                <w:b/>
                <w:color w:val="000000" w:themeColor="text1"/>
                <w:sz w:val="16"/>
                <w:szCs w:val="16"/>
              </w:rPr>
              <w:t>-reductie</w:t>
            </w:r>
          </w:p>
        </w:tc>
        <w:tc>
          <w:tcPr>
            <w:tcW w:w="3260" w:type="dxa"/>
          </w:tcPr>
          <w:p w:rsidR="00B04E58" w:rsidRPr="00300406" w:rsidRDefault="00B04E58" w:rsidP="00CB290A">
            <w:pPr>
              <w:spacing w:line="240" w:lineRule="exact"/>
              <w:rPr>
                <w:rFonts w:cs="Calibri"/>
                <w:bCs/>
                <w:szCs w:val="18"/>
              </w:rPr>
            </w:pPr>
            <w:r w:rsidRPr="00300406">
              <w:rPr>
                <w:rFonts w:eastAsia="Calibri" w:cs="Arial"/>
                <w:b/>
                <w:color w:val="000000" w:themeColor="text1"/>
                <w:sz w:val="16"/>
                <w:szCs w:val="16"/>
              </w:rPr>
              <w:t>1.</w:t>
            </w:r>
            <w:r w:rsidRPr="00300406">
              <w:rPr>
                <w:rFonts w:eastAsia="Calibri" w:cs="Arial"/>
                <w:color w:val="000000" w:themeColor="text1"/>
                <w:sz w:val="16"/>
                <w:szCs w:val="16"/>
              </w:rPr>
              <w:t xml:space="preserve"> De opdrachtnemer formuleert een kwantitatieve reductiedoelstelling voor scope 1 &amp; 2 emissie van het project, uitgedrukt in absolute getallen of percentages ten opzichte van een of meerdere relevante referentie(s) en binnen een bepaalde tijdstermijn en heeft een bijbehorend plan van </w:t>
            </w:r>
            <w:r w:rsidRPr="00300406">
              <w:rPr>
                <w:rFonts w:eastAsia="Calibri" w:cs="Arial"/>
                <w:color w:val="000000" w:themeColor="text1"/>
                <w:sz w:val="16"/>
                <w:szCs w:val="16"/>
              </w:rPr>
              <w:lastRenderedPageBreak/>
              <w:t>aanpak opgesteld inclusief de te nemen maatregelen.</w:t>
            </w:r>
          </w:p>
        </w:tc>
      </w:tr>
      <w:tr w:rsidR="00B04E58" w:rsidRPr="00300406" w:rsidTr="00CB290A">
        <w:trPr>
          <w:trHeight w:val="1497"/>
        </w:trPr>
        <w:tc>
          <w:tcPr>
            <w:tcW w:w="397" w:type="dxa"/>
            <w:vMerge/>
          </w:tcPr>
          <w:p w:rsidR="00B04E58" w:rsidRPr="00300406" w:rsidRDefault="00B04E58" w:rsidP="00CB290A">
            <w:pPr>
              <w:spacing w:line="240" w:lineRule="exact"/>
              <w:rPr>
                <w:rFonts w:cs="Calibri"/>
                <w:bCs/>
                <w:szCs w:val="18"/>
              </w:rPr>
            </w:pPr>
          </w:p>
        </w:tc>
        <w:tc>
          <w:tcPr>
            <w:tcW w:w="1418" w:type="dxa"/>
            <w:vMerge/>
          </w:tcPr>
          <w:p w:rsidR="00B04E58" w:rsidRPr="00300406" w:rsidRDefault="00B04E58" w:rsidP="00CB290A">
            <w:pPr>
              <w:spacing w:line="240" w:lineRule="exact"/>
              <w:rPr>
                <w:rFonts w:cs="Calibri"/>
                <w:bCs/>
                <w:szCs w:val="18"/>
              </w:rPr>
            </w:pPr>
          </w:p>
        </w:tc>
        <w:tc>
          <w:tcPr>
            <w:tcW w:w="2580" w:type="dxa"/>
          </w:tcPr>
          <w:p w:rsidR="00B04E58" w:rsidRPr="00300406" w:rsidRDefault="00B04E58" w:rsidP="00CB290A">
            <w:pPr>
              <w:spacing w:line="240" w:lineRule="exact"/>
              <w:rPr>
                <w:rFonts w:cs="Calibri"/>
                <w:bCs/>
                <w:szCs w:val="18"/>
              </w:rPr>
            </w:pPr>
            <w:r w:rsidRPr="00300406">
              <w:rPr>
                <w:rFonts w:eastAsia="Calibri" w:cs="Arial"/>
                <w:b/>
                <w:color w:val="000000" w:themeColor="text1"/>
                <w:sz w:val="16"/>
                <w:szCs w:val="16"/>
              </w:rPr>
              <w:t>2.</w:t>
            </w:r>
            <w:r w:rsidRPr="00300406">
              <w:rPr>
                <w:rFonts w:eastAsia="Calibri" w:cs="Arial"/>
                <w:color w:val="000000" w:themeColor="text1"/>
                <w:sz w:val="16"/>
                <w:szCs w:val="16"/>
              </w:rPr>
              <w:t xml:space="preserve"> De emissie-inventaris uit 1B van het project wordt door een CI geverifieerd met tenminste een beperkte mate van zekerheid.</w:t>
            </w:r>
          </w:p>
        </w:tc>
        <w:tc>
          <w:tcPr>
            <w:tcW w:w="567" w:type="dxa"/>
            <w:vMerge/>
          </w:tcPr>
          <w:p w:rsidR="00B04E58" w:rsidRPr="00300406" w:rsidRDefault="00B04E58" w:rsidP="00CB290A">
            <w:pPr>
              <w:spacing w:line="240" w:lineRule="exact"/>
              <w:rPr>
                <w:rFonts w:cs="Calibri"/>
                <w:bCs/>
                <w:szCs w:val="18"/>
              </w:rPr>
            </w:pPr>
          </w:p>
        </w:tc>
        <w:tc>
          <w:tcPr>
            <w:tcW w:w="1417" w:type="dxa"/>
            <w:vMerge/>
          </w:tcPr>
          <w:p w:rsidR="00B04E58" w:rsidRPr="00300406" w:rsidRDefault="00B04E58" w:rsidP="00CB290A">
            <w:pPr>
              <w:spacing w:line="240" w:lineRule="exact"/>
              <w:rPr>
                <w:rFonts w:cs="Calibri"/>
                <w:bCs/>
                <w:szCs w:val="18"/>
              </w:rPr>
            </w:pPr>
          </w:p>
        </w:tc>
        <w:tc>
          <w:tcPr>
            <w:tcW w:w="3260" w:type="dxa"/>
            <w:shd w:val="clear" w:color="auto" w:fill="auto"/>
          </w:tcPr>
          <w:p w:rsidR="00B04E58" w:rsidRPr="00300406" w:rsidRDefault="00B04E58" w:rsidP="00CB290A">
            <w:pPr>
              <w:spacing w:line="240" w:lineRule="exact"/>
              <w:rPr>
                <w:rFonts w:cs="Calibri"/>
                <w:bCs/>
                <w:szCs w:val="18"/>
              </w:rPr>
            </w:pPr>
            <w:r w:rsidRPr="00300406">
              <w:rPr>
                <w:rFonts w:eastAsia="Calibri" w:cs="Arial"/>
                <w:b/>
                <w:color w:val="000000" w:themeColor="text1"/>
                <w:sz w:val="16"/>
                <w:szCs w:val="16"/>
              </w:rPr>
              <w:t>2.</w:t>
            </w:r>
            <w:r w:rsidRPr="00300406">
              <w:rPr>
                <w:rFonts w:eastAsia="Calibri" w:cs="Arial"/>
                <w:color w:val="000000" w:themeColor="text1"/>
                <w:sz w:val="16"/>
                <w:szCs w:val="16"/>
              </w:rPr>
              <w:t xml:space="preserve"> De opdrachtnemer maakt in het project gebruik van een energiemanagement actieplan/systeem (conform NEN-ISO 50001 of gelijkwaardig).</w:t>
            </w:r>
          </w:p>
        </w:tc>
      </w:tr>
      <w:tr w:rsidR="00B04E58" w:rsidRPr="00300406" w:rsidTr="00CB290A">
        <w:trPr>
          <w:trHeight w:val="284"/>
        </w:trPr>
        <w:tc>
          <w:tcPr>
            <w:tcW w:w="397" w:type="dxa"/>
          </w:tcPr>
          <w:p w:rsidR="00B04E58" w:rsidRPr="00300406" w:rsidRDefault="00B04E58" w:rsidP="00CB290A">
            <w:pPr>
              <w:spacing w:line="240" w:lineRule="exact"/>
              <w:rPr>
                <w:rFonts w:cs="Calibri"/>
                <w:i/>
                <w:szCs w:val="18"/>
              </w:rPr>
            </w:pPr>
            <w:r w:rsidRPr="00300406">
              <w:rPr>
                <w:rFonts w:eastAsia="Calibri" w:cs="Arial"/>
                <w:b/>
                <w:color w:val="000000" w:themeColor="text1"/>
                <w:sz w:val="16"/>
                <w:szCs w:val="16"/>
              </w:rPr>
              <w:t>3C</w:t>
            </w:r>
          </w:p>
        </w:tc>
        <w:tc>
          <w:tcPr>
            <w:tcW w:w="1418" w:type="dxa"/>
            <w:noWrap/>
          </w:tcPr>
          <w:p w:rsidR="00B04E58" w:rsidRPr="00300406" w:rsidRDefault="00B04E58" w:rsidP="00CB290A">
            <w:pPr>
              <w:spacing w:line="240" w:lineRule="exact"/>
              <w:rPr>
                <w:rFonts w:cs="Calibri"/>
                <w:bCs/>
                <w:i/>
                <w:iCs/>
                <w:szCs w:val="18"/>
              </w:rPr>
            </w:pPr>
            <w:r w:rsidRPr="00300406">
              <w:rPr>
                <w:rFonts w:eastAsia="Calibri" w:cs="Arial"/>
                <w:b/>
                <w:color w:val="000000" w:themeColor="text1"/>
                <w:sz w:val="16"/>
                <w:szCs w:val="16"/>
              </w:rPr>
              <w:t>Communicatie</w:t>
            </w:r>
          </w:p>
        </w:tc>
        <w:tc>
          <w:tcPr>
            <w:tcW w:w="2580" w:type="dxa"/>
            <w:noWrap/>
          </w:tcPr>
          <w:p w:rsidR="00B04E58" w:rsidRPr="00300406" w:rsidRDefault="00B04E58" w:rsidP="00CB290A">
            <w:pPr>
              <w:spacing w:line="206" w:lineRule="exact"/>
              <w:rPr>
                <w:rFonts w:eastAsia="Calibri" w:cs="Arial"/>
                <w:color w:val="000000" w:themeColor="text1"/>
                <w:sz w:val="16"/>
                <w:szCs w:val="16"/>
              </w:rPr>
            </w:pPr>
            <w:r w:rsidRPr="00300406">
              <w:rPr>
                <w:rFonts w:eastAsia="Calibri" w:cs="Arial"/>
                <w:b/>
                <w:color w:val="000000" w:themeColor="text1"/>
                <w:sz w:val="16"/>
                <w:szCs w:val="16"/>
              </w:rPr>
              <w:t>1.</w:t>
            </w:r>
            <w:r w:rsidRPr="00300406">
              <w:rPr>
                <w:rFonts w:eastAsia="Calibri" w:cs="Arial"/>
                <w:color w:val="000000" w:themeColor="text1"/>
                <w:sz w:val="16"/>
                <w:szCs w:val="16"/>
              </w:rPr>
              <w:t xml:space="preserve"> De opdrachtnemer communiceert structureel intern én extern over de CO</w:t>
            </w:r>
            <w:r w:rsidRPr="00300406">
              <w:rPr>
                <w:rFonts w:ascii="Cambria Math" w:eastAsia="Calibri" w:hAnsi="Cambria Math" w:cs="Cambria Math"/>
                <w:color w:val="000000" w:themeColor="text1"/>
                <w:sz w:val="16"/>
                <w:szCs w:val="16"/>
              </w:rPr>
              <w:t xml:space="preserve">₂ </w:t>
            </w:r>
            <w:r w:rsidRPr="00300406">
              <w:rPr>
                <w:rFonts w:eastAsia="Calibri" w:cs="Arial"/>
                <w:color w:val="000000" w:themeColor="text1"/>
                <w:sz w:val="16"/>
                <w:szCs w:val="16"/>
              </w:rPr>
              <w:t>footprint (scope 1 &amp; 2 emissies), de kwantitatieve reductiedoelstelling(en) en de maatregelen in het project.</w:t>
            </w:r>
          </w:p>
          <w:p w:rsidR="00B04E58" w:rsidRPr="00300406" w:rsidRDefault="00B04E58" w:rsidP="00CB290A">
            <w:pPr>
              <w:spacing w:line="206" w:lineRule="exact"/>
              <w:rPr>
                <w:rFonts w:eastAsia="Calibri" w:cs="Arial"/>
                <w:color w:val="000000" w:themeColor="text1"/>
                <w:sz w:val="16"/>
                <w:szCs w:val="16"/>
              </w:rPr>
            </w:pPr>
          </w:p>
          <w:p w:rsidR="00B04E58" w:rsidRPr="00300406" w:rsidRDefault="00B04E58" w:rsidP="00CB290A">
            <w:pPr>
              <w:spacing w:line="240" w:lineRule="exact"/>
              <w:rPr>
                <w:rFonts w:cs="Calibri"/>
                <w:bCs/>
                <w:i/>
                <w:iCs/>
                <w:szCs w:val="18"/>
              </w:rPr>
            </w:pPr>
            <w:r w:rsidRPr="00300406">
              <w:rPr>
                <w:rFonts w:eastAsia="Calibri" w:cs="Arial"/>
                <w:color w:val="000000" w:themeColor="text1"/>
                <w:sz w:val="16"/>
                <w:szCs w:val="16"/>
              </w:rPr>
              <w:t>De communicatie omvat minimaal het energiebeleid en de reductiedoelstellingen van het project, een omschrijving van de gehanteerde referentie(s), mogelijkheden voor individuele bijdrage, informatie betreffende het huidig energiegebruik en trends binnen het project.</w:t>
            </w:r>
          </w:p>
        </w:tc>
        <w:tc>
          <w:tcPr>
            <w:tcW w:w="567" w:type="dxa"/>
          </w:tcPr>
          <w:p w:rsidR="00B04E58" w:rsidRPr="00300406" w:rsidRDefault="00B04E58" w:rsidP="00CB290A">
            <w:pPr>
              <w:spacing w:line="240" w:lineRule="exact"/>
              <w:rPr>
                <w:rFonts w:cs="Calibri"/>
                <w:i/>
                <w:szCs w:val="18"/>
              </w:rPr>
            </w:pPr>
            <w:r w:rsidRPr="00300406">
              <w:rPr>
                <w:rFonts w:eastAsia="Calibri" w:cs="Arial"/>
                <w:b/>
                <w:color w:val="000000" w:themeColor="text1"/>
                <w:sz w:val="16"/>
                <w:szCs w:val="16"/>
              </w:rPr>
              <w:t>3D</w:t>
            </w:r>
          </w:p>
        </w:tc>
        <w:tc>
          <w:tcPr>
            <w:tcW w:w="1417" w:type="dxa"/>
            <w:noWrap/>
          </w:tcPr>
          <w:p w:rsidR="00B04E58" w:rsidRPr="00300406" w:rsidRDefault="00B04E58" w:rsidP="00CB290A">
            <w:pPr>
              <w:spacing w:line="240" w:lineRule="exact"/>
              <w:rPr>
                <w:rFonts w:cs="Calibri"/>
                <w:bCs/>
                <w:i/>
                <w:iCs/>
                <w:szCs w:val="18"/>
              </w:rPr>
            </w:pPr>
            <w:r w:rsidRPr="00300406">
              <w:rPr>
                <w:rFonts w:eastAsia="Calibri" w:cs="Arial"/>
                <w:b/>
                <w:color w:val="000000" w:themeColor="text1"/>
                <w:sz w:val="16"/>
                <w:szCs w:val="16"/>
              </w:rPr>
              <w:t>CO</w:t>
            </w:r>
            <w:r w:rsidRPr="00300406">
              <w:rPr>
                <w:rFonts w:ascii="Cambria Math" w:eastAsia="Calibri" w:hAnsi="Cambria Math" w:cs="Cambria Math"/>
                <w:b/>
                <w:color w:val="000000" w:themeColor="text1"/>
                <w:sz w:val="16"/>
                <w:szCs w:val="16"/>
              </w:rPr>
              <w:t>₂</w:t>
            </w:r>
            <w:r w:rsidRPr="00300406">
              <w:rPr>
                <w:rFonts w:eastAsia="Calibri" w:cs="Arial"/>
                <w:b/>
                <w:color w:val="000000" w:themeColor="text1"/>
                <w:sz w:val="16"/>
                <w:szCs w:val="16"/>
              </w:rPr>
              <w:t>-reductie initiatieven</w:t>
            </w:r>
          </w:p>
        </w:tc>
        <w:tc>
          <w:tcPr>
            <w:tcW w:w="3260" w:type="dxa"/>
            <w:noWrap/>
          </w:tcPr>
          <w:p w:rsidR="00B04E58" w:rsidRPr="00300406" w:rsidRDefault="00B04E58" w:rsidP="00CB290A">
            <w:pPr>
              <w:spacing w:line="240" w:lineRule="exact"/>
              <w:rPr>
                <w:rFonts w:cs="Calibri"/>
                <w:bCs/>
                <w:i/>
                <w:iCs/>
                <w:szCs w:val="18"/>
              </w:rPr>
            </w:pPr>
            <w:r w:rsidRPr="00300406">
              <w:rPr>
                <w:rFonts w:eastAsia="Calibri" w:cs="Arial"/>
                <w:b/>
                <w:color w:val="000000" w:themeColor="text1"/>
                <w:sz w:val="16"/>
                <w:szCs w:val="16"/>
              </w:rPr>
              <w:t>1.</w:t>
            </w:r>
            <w:r w:rsidRPr="00300406">
              <w:rPr>
                <w:rFonts w:eastAsia="Calibri" w:cs="Arial"/>
                <w:color w:val="000000" w:themeColor="text1"/>
                <w:sz w:val="16"/>
                <w:szCs w:val="16"/>
              </w:rPr>
              <w:t xml:space="preserve"> De opdrachtnemer toont aan dat er in het project specifieke maatregelen afgeleid van een (sector of keten) initiatief op het gebied van CO</w:t>
            </w:r>
            <w:r w:rsidRPr="00300406">
              <w:rPr>
                <w:rFonts w:ascii="Cambria Math" w:eastAsia="Calibri" w:hAnsi="Cambria Math" w:cs="Cambria Math"/>
                <w:color w:val="000000" w:themeColor="text1"/>
                <w:sz w:val="16"/>
                <w:szCs w:val="16"/>
              </w:rPr>
              <w:t>₂</w:t>
            </w:r>
            <w:r w:rsidRPr="00300406">
              <w:rPr>
                <w:rFonts w:eastAsia="Calibri" w:cs="Arial"/>
                <w:color w:val="000000" w:themeColor="text1"/>
                <w:sz w:val="16"/>
                <w:szCs w:val="16"/>
              </w:rPr>
              <w:t>-reductie worden doorgevoerd.</w:t>
            </w:r>
          </w:p>
        </w:tc>
      </w:tr>
      <w:tr w:rsidR="00B04E58" w:rsidRPr="00300406" w:rsidTr="00CB290A">
        <w:trPr>
          <w:trHeight w:val="284"/>
        </w:trPr>
        <w:tc>
          <w:tcPr>
            <w:tcW w:w="397" w:type="dxa"/>
          </w:tcPr>
          <w:p w:rsidR="00B04E58" w:rsidRPr="00300406" w:rsidRDefault="00B04E58" w:rsidP="00CB290A">
            <w:pPr>
              <w:spacing w:line="240" w:lineRule="exact"/>
              <w:rPr>
                <w:rFonts w:cs="Calibri"/>
                <w:i/>
                <w:szCs w:val="18"/>
              </w:rPr>
            </w:pPr>
          </w:p>
        </w:tc>
        <w:tc>
          <w:tcPr>
            <w:tcW w:w="1418" w:type="dxa"/>
            <w:noWrap/>
          </w:tcPr>
          <w:p w:rsidR="00B04E58" w:rsidRPr="00300406" w:rsidRDefault="00B04E58" w:rsidP="00CB290A">
            <w:pPr>
              <w:spacing w:line="240" w:lineRule="exact"/>
              <w:rPr>
                <w:rFonts w:cs="Calibri"/>
                <w:bCs/>
                <w:i/>
                <w:iCs/>
                <w:szCs w:val="18"/>
              </w:rPr>
            </w:pPr>
          </w:p>
        </w:tc>
        <w:tc>
          <w:tcPr>
            <w:tcW w:w="2580" w:type="dxa"/>
            <w:noWrap/>
          </w:tcPr>
          <w:p w:rsidR="00B04E58" w:rsidRPr="00300406" w:rsidRDefault="00B04E58" w:rsidP="00CB290A">
            <w:pPr>
              <w:spacing w:line="240" w:lineRule="exact"/>
              <w:rPr>
                <w:rFonts w:cs="Calibri"/>
                <w:bCs/>
                <w:i/>
                <w:iCs/>
                <w:szCs w:val="18"/>
              </w:rPr>
            </w:pPr>
            <w:r w:rsidRPr="00300406">
              <w:rPr>
                <w:rFonts w:eastAsia="Calibri" w:cs="Arial"/>
                <w:b/>
                <w:color w:val="000000" w:themeColor="text1"/>
                <w:sz w:val="16"/>
                <w:szCs w:val="16"/>
              </w:rPr>
              <w:t>2.</w:t>
            </w:r>
            <w:r w:rsidRPr="00300406">
              <w:rPr>
                <w:rFonts w:eastAsia="Calibri" w:cs="Arial"/>
                <w:color w:val="000000" w:themeColor="text1"/>
                <w:sz w:val="16"/>
                <w:szCs w:val="16"/>
              </w:rPr>
              <w:t xml:space="preserve"> De opdrachtnemer maakt een gedocumenteerd intern én extern communicatieplan met vastgelegde taken, verantwoordelijkheden en wijzen van communicatie.</w:t>
            </w:r>
          </w:p>
        </w:tc>
        <w:tc>
          <w:tcPr>
            <w:tcW w:w="567" w:type="dxa"/>
          </w:tcPr>
          <w:p w:rsidR="00B04E58" w:rsidRPr="00300406" w:rsidRDefault="00B04E58" w:rsidP="00CB290A">
            <w:pPr>
              <w:spacing w:line="240" w:lineRule="exact"/>
              <w:rPr>
                <w:rFonts w:cs="Calibri"/>
                <w:i/>
                <w:szCs w:val="18"/>
              </w:rPr>
            </w:pPr>
          </w:p>
        </w:tc>
        <w:tc>
          <w:tcPr>
            <w:tcW w:w="1417" w:type="dxa"/>
            <w:noWrap/>
          </w:tcPr>
          <w:p w:rsidR="00B04E58" w:rsidRPr="00300406" w:rsidRDefault="00B04E58" w:rsidP="00CB290A">
            <w:pPr>
              <w:spacing w:line="240" w:lineRule="exact"/>
              <w:rPr>
                <w:rFonts w:cs="Calibri"/>
                <w:bCs/>
                <w:i/>
                <w:iCs/>
                <w:szCs w:val="18"/>
              </w:rPr>
            </w:pPr>
          </w:p>
        </w:tc>
        <w:tc>
          <w:tcPr>
            <w:tcW w:w="3260" w:type="dxa"/>
            <w:noWrap/>
          </w:tcPr>
          <w:p w:rsidR="00B04E58" w:rsidRPr="00300406" w:rsidRDefault="00B04E58" w:rsidP="00CB290A">
            <w:pPr>
              <w:spacing w:line="240" w:lineRule="exact"/>
              <w:rPr>
                <w:rFonts w:cs="Calibri"/>
                <w:bCs/>
                <w:i/>
                <w:iCs/>
                <w:szCs w:val="18"/>
              </w:rPr>
            </w:pPr>
          </w:p>
        </w:tc>
      </w:tr>
    </w:tbl>
    <w:p w:rsidR="00B04E58" w:rsidRPr="00300406" w:rsidRDefault="00B04E58" w:rsidP="00B04E58">
      <w:pPr>
        <w:tabs>
          <w:tab w:val="left" w:pos="1440"/>
        </w:tabs>
        <w:spacing w:line="260" w:lineRule="atLeast"/>
        <w:rPr>
          <w:rFonts w:cs="Verdana"/>
          <w:color w:val="000000" w:themeColor="text1"/>
          <w:sz w:val="16"/>
          <w:szCs w:val="16"/>
        </w:rPr>
      </w:pPr>
    </w:p>
    <w:p w:rsidR="00B04E58" w:rsidRPr="00300406" w:rsidRDefault="00B04E58" w:rsidP="00B04E58">
      <w:pPr>
        <w:pStyle w:val="Huisstijl-Ondertekeningvervolg"/>
        <w:ind w:left="-1701"/>
        <w:rPr>
          <w:rFonts w:cs="Verdana"/>
          <w:color w:val="000000" w:themeColor="text1"/>
          <w:sz w:val="16"/>
          <w:szCs w:val="16"/>
        </w:rPr>
      </w:pPr>
      <w:r w:rsidRPr="00300406">
        <w:rPr>
          <w:b/>
          <w:i w:val="0"/>
          <w:color w:val="000000" w:themeColor="text1"/>
        </w:rPr>
        <w:t>Ambitieniveau 4</w:t>
      </w:r>
    </w:p>
    <w:p w:rsidR="00B04E58" w:rsidRPr="00300406" w:rsidRDefault="00B04E58" w:rsidP="00B04E58">
      <w:pPr>
        <w:tabs>
          <w:tab w:val="left" w:pos="1440"/>
        </w:tabs>
        <w:spacing w:line="260" w:lineRule="atLeast"/>
        <w:rPr>
          <w:rFonts w:cs="Verdana"/>
          <w:color w:val="000000" w:themeColor="text1"/>
          <w:sz w:val="16"/>
          <w:szCs w:val="16"/>
        </w:rPr>
      </w:pPr>
    </w:p>
    <w:tbl>
      <w:tblPr>
        <w:tblW w:w="9639" w:type="dxa"/>
        <w:tblInd w:w="-16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397"/>
        <w:gridCol w:w="1418"/>
        <w:gridCol w:w="2580"/>
        <w:gridCol w:w="567"/>
        <w:gridCol w:w="1417"/>
        <w:gridCol w:w="3260"/>
      </w:tblGrid>
      <w:tr w:rsidR="00B04E58" w:rsidRPr="00300406" w:rsidTr="00CB290A">
        <w:trPr>
          <w:trHeight w:val="397"/>
        </w:trPr>
        <w:tc>
          <w:tcPr>
            <w:tcW w:w="9639" w:type="dxa"/>
            <w:gridSpan w:val="6"/>
            <w:noWrap/>
          </w:tcPr>
          <w:p w:rsidR="00B04E58" w:rsidRPr="00300406" w:rsidRDefault="00B04E58" w:rsidP="00CB290A">
            <w:pPr>
              <w:spacing w:line="240" w:lineRule="exact"/>
              <w:rPr>
                <w:b/>
                <w:bCs/>
                <w:szCs w:val="18"/>
              </w:rPr>
            </w:pPr>
            <w:r w:rsidRPr="00300406">
              <w:rPr>
                <w:b/>
                <w:bCs/>
                <w:szCs w:val="18"/>
              </w:rPr>
              <w:t>CO</w:t>
            </w:r>
            <w:r w:rsidRPr="00300406">
              <w:rPr>
                <w:b/>
                <w:bCs/>
                <w:szCs w:val="18"/>
                <w:vertAlign w:val="subscript"/>
              </w:rPr>
              <w:t>2</w:t>
            </w:r>
            <w:r w:rsidRPr="00300406">
              <w:rPr>
                <w:b/>
                <w:bCs/>
                <w:szCs w:val="18"/>
              </w:rPr>
              <w:t>-AMBITIENIVEAU 4</w:t>
            </w:r>
          </w:p>
        </w:tc>
      </w:tr>
      <w:tr w:rsidR="00B04E58" w:rsidRPr="00300406" w:rsidTr="00CB290A">
        <w:trPr>
          <w:trHeight w:val="284"/>
        </w:trPr>
        <w:tc>
          <w:tcPr>
            <w:tcW w:w="397" w:type="dxa"/>
            <w:vAlign w:val="bottom"/>
          </w:tcPr>
          <w:p w:rsidR="00B04E58" w:rsidRPr="00300406" w:rsidRDefault="00B04E58" w:rsidP="00CB290A">
            <w:pPr>
              <w:spacing w:line="240" w:lineRule="exact"/>
              <w:rPr>
                <w:rFonts w:cs="Calibri"/>
                <w:i/>
                <w:szCs w:val="18"/>
              </w:rPr>
            </w:pPr>
          </w:p>
        </w:tc>
        <w:tc>
          <w:tcPr>
            <w:tcW w:w="1418" w:type="dxa"/>
            <w:noWrap/>
            <w:vAlign w:val="bottom"/>
          </w:tcPr>
          <w:p w:rsidR="00B04E58" w:rsidRPr="00300406" w:rsidRDefault="00B04E58" w:rsidP="00CB290A">
            <w:pPr>
              <w:spacing w:line="240" w:lineRule="exact"/>
              <w:rPr>
                <w:rFonts w:cs="Calibri"/>
                <w:bCs/>
                <w:i/>
                <w:iCs/>
                <w:szCs w:val="18"/>
              </w:rPr>
            </w:pPr>
            <w:r w:rsidRPr="00300406">
              <w:rPr>
                <w:rFonts w:eastAsia="Calibri" w:cs="Arial"/>
                <w:b/>
                <w:i/>
                <w:color w:val="000000" w:themeColor="text1"/>
                <w:sz w:val="16"/>
                <w:szCs w:val="16"/>
              </w:rPr>
              <w:t>Aspect</w:t>
            </w:r>
          </w:p>
        </w:tc>
        <w:tc>
          <w:tcPr>
            <w:tcW w:w="2580" w:type="dxa"/>
            <w:noWrap/>
            <w:vAlign w:val="bottom"/>
          </w:tcPr>
          <w:p w:rsidR="00B04E58" w:rsidRPr="00300406" w:rsidRDefault="00B04E58" w:rsidP="00CB290A">
            <w:pPr>
              <w:spacing w:line="240" w:lineRule="exact"/>
              <w:rPr>
                <w:rFonts w:cs="Calibri"/>
                <w:bCs/>
                <w:i/>
                <w:iCs/>
                <w:szCs w:val="18"/>
              </w:rPr>
            </w:pPr>
            <w:r w:rsidRPr="00300406">
              <w:rPr>
                <w:rFonts w:eastAsia="Calibri" w:cs="Arial"/>
                <w:b/>
                <w:i/>
                <w:color w:val="000000" w:themeColor="text1"/>
                <w:sz w:val="16"/>
                <w:szCs w:val="16"/>
              </w:rPr>
              <w:t>Subcriteria</w:t>
            </w:r>
          </w:p>
        </w:tc>
        <w:tc>
          <w:tcPr>
            <w:tcW w:w="567" w:type="dxa"/>
          </w:tcPr>
          <w:p w:rsidR="00B04E58" w:rsidRPr="00300406" w:rsidRDefault="00B04E58" w:rsidP="00CB290A">
            <w:pPr>
              <w:spacing w:line="240" w:lineRule="exact"/>
              <w:rPr>
                <w:rFonts w:cs="Calibri"/>
                <w:i/>
                <w:szCs w:val="18"/>
              </w:rPr>
            </w:pPr>
          </w:p>
        </w:tc>
        <w:tc>
          <w:tcPr>
            <w:tcW w:w="1417" w:type="dxa"/>
            <w:noWrap/>
            <w:vAlign w:val="bottom"/>
          </w:tcPr>
          <w:p w:rsidR="00B04E58" w:rsidRPr="00300406" w:rsidRDefault="00B04E58" w:rsidP="00CB290A">
            <w:pPr>
              <w:spacing w:line="240" w:lineRule="exact"/>
              <w:rPr>
                <w:rFonts w:cs="Calibri"/>
                <w:bCs/>
                <w:i/>
                <w:iCs/>
                <w:szCs w:val="18"/>
              </w:rPr>
            </w:pPr>
            <w:r w:rsidRPr="00300406">
              <w:rPr>
                <w:rFonts w:eastAsia="Calibri" w:cs="Arial"/>
                <w:b/>
                <w:i/>
                <w:color w:val="000000" w:themeColor="text1"/>
                <w:sz w:val="16"/>
                <w:szCs w:val="16"/>
              </w:rPr>
              <w:t>Aspect</w:t>
            </w:r>
          </w:p>
        </w:tc>
        <w:tc>
          <w:tcPr>
            <w:tcW w:w="3260" w:type="dxa"/>
            <w:noWrap/>
            <w:vAlign w:val="bottom"/>
          </w:tcPr>
          <w:p w:rsidR="00B04E58" w:rsidRPr="00300406" w:rsidRDefault="00B04E58" w:rsidP="00CB290A">
            <w:pPr>
              <w:spacing w:line="240" w:lineRule="exact"/>
              <w:rPr>
                <w:rFonts w:cs="Calibri"/>
                <w:bCs/>
                <w:i/>
                <w:iCs/>
                <w:szCs w:val="18"/>
              </w:rPr>
            </w:pPr>
            <w:r w:rsidRPr="00300406">
              <w:rPr>
                <w:rFonts w:eastAsia="Calibri" w:cs="Arial"/>
                <w:b/>
                <w:i/>
                <w:color w:val="000000" w:themeColor="text1"/>
                <w:sz w:val="16"/>
                <w:szCs w:val="16"/>
              </w:rPr>
              <w:t>Subcriteria</w:t>
            </w:r>
          </w:p>
        </w:tc>
      </w:tr>
      <w:tr w:rsidR="00B04E58" w:rsidRPr="00300406" w:rsidTr="00CB290A">
        <w:trPr>
          <w:trHeight w:val="855"/>
        </w:trPr>
        <w:tc>
          <w:tcPr>
            <w:tcW w:w="397" w:type="dxa"/>
            <w:vMerge w:val="restart"/>
          </w:tcPr>
          <w:p w:rsidR="00B04E58" w:rsidRPr="00300406" w:rsidRDefault="00B04E58" w:rsidP="00CB290A">
            <w:pPr>
              <w:spacing w:line="240" w:lineRule="exact"/>
              <w:rPr>
                <w:rFonts w:cs="Calibri"/>
                <w:bCs/>
                <w:szCs w:val="18"/>
              </w:rPr>
            </w:pPr>
            <w:r w:rsidRPr="00300406">
              <w:rPr>
                <w:rFonts w:eastAsia="Calibri" w:cs="Arial"/>
                <w:b/>
                <w:color w:val="000000" w:themeColor="text1"/>
                <w:sz w:val="16"/>
                <w:szCs w:val="16"/>
              </w:rPr>
              <w:t>4A</w:t>
            </w:r>
          </w:p>
        </w:tc>
        <w:tc>
          <w:tcPr>
            <w:tcW w:w="1418" w:type="dxa"/>
            <w:vMerge w:val="restart"/>
          </w:tcPr>
          <w:p w:rsidR="00B04E58" w:rsidRPr="00300406" w:rsidRDefault="00B04E58" w:rsidP="00CB290A">
            <w:pPr>
              <w:spacing w:line="240" w:lineRule="exact"/>
              <w:rPr>
                <w:rFonts w:cs="Calibri"/>
                <w:bCs/>
                <w:szCs w:val="18"/>
              </w:rPr>
            </w:pPr>
            <w:r w:rsidRPr="00300406">
              <w:rPr>
                <w:rFonts w:eastAsia="Calibri" w:cs="Arial"/>
                <w:b/>
                <w:color w:val="000000" w:themeColor="text1"/>
                <w:sz w:val="16"/>
                <w:szCs w:val="16"/>
              </w:rPr>
              <w:t>CO</w:t>
            </w:r>
            <w:r w:rsidRPr="00300406">
              <w:rPr>
                <w:rFonts w:ascii="Cambria Math" w:eastAsia="Calibri" w:hAnsi="Cambria Math" w:cs="Cambria Math"/>
                <w:b/>
                <w:color w:val="000000" w:themeColor="text1"/>
                <w:sz w:val="16"/>
                <w:szCs w:val="16"/>
              </w:rPr>
              <w:t>₂</w:t>
            </w:r>
            <w:r w:rsidRPr="00300406">
              <w:rPr>
                <w:rFonts w:eastAsia="Calibri" w:cs="Arial"/>
                <w:b/>
                <w:color w:val="000000" w:themeColor="text1"/>
                <w:sz w:val="16"/>
                <w:szCs w:val="16"/>
              </w:rPr>
              <w:t>-uitstoot</w:t>
            </w:r>
          </w:p>
        </w:tc>
        <w:tc>
          <w:tcPr>
            <w:tcW w:w="2580" w:type="dxa"/>
          </w:tcPr>
          <w:p w:rsidR="00B04E58" w:rsidRPr="00300406" w:rsidRDefault="00B04E58" w:rsidP="00CB290A">
            <w:pPr>
              <w:spacing w:line="240" w:lineRule="exact"/>
              <w:rPr>
                <w:rFonts w:cs="Calibri"/>
                <w:bCs/>
                <w:szCs w:val="18"/>
              </w:rPr>
            </w:pPr>
            <w:r w:rsidRPr="00300406">
              <w:rPr>
                <w:rFonts w:eastAsia="Calibri" w:cs="Arial"/>
                <w:b/>
                <w:color w:val="000000" w:themeColor="text1"/>
                <w:sz w:val="16"/>
                <w:szCs w:val="16"/>
              </w:rPr>
              <w:t>1.</w:t>
            </w:r>
            <w:r w:rsidRPr="00300406">
              <w:rPr>
                <w:rFonts w:eastAsia="Calibri" w:cs="Arial"/>
                <w:color w:val="000000" w:themeColor="text1"/>
                <w:sz w:val="16"/>
                <w:szCs w:val="16"/>
              </w:rPr>
              <w:t xml:space="preserve"> De opdrachtnemer toont aan inzicht te hebben in de te verwachten meest materiële emissies uit scope 3 voor het project, en toont voor één van de meest materiële (ketens van) activiteiten van het project de CO</w:t>
            </w:r>
            <w:r w:rsidRPr="00300406">
              <w:rPr>
                <w:rFonts w:ascii="Cambria Math" w:eastAsia="Calibri" w:hAnsi="Cambria Math" w:cs="Cambria Math"/>
                <w:color w:val="000000" w:themeColor="text1"/>
                <w:sz w:val="16"/>
                <w:szCs w:val="16"/>
              </w:rPr>
              <w:t>₂</w:t>
            </w:r>
            <w:r w:rsidRPr="00300406">
              <w:rPr>
                <w:rFonts w:eastAsia="Calibri" w:cs="Arial"/>
                <w:color w:val="000000" w:themeColor="text1"/>
                <w:sz w:val="16"/>
                <w:szCs w:val="16"/>
              </w:rPr>
              <w:t>-uitstoot per eenheid aan.</w:t>
            </w:r>
          </w:p>
        </w:tc>
        <w:tc>
          <w:tcPr>
            <w:tcW w:w="567" w:type="dxa"/>
            <w:vMerge w:val="restart"/>
          </w:tcPr>
          <w:p w:rsidR="00B04E58" w:rsidRPr="00300406" w:rsidRDefault="00B04E58" w:rsidP="00CB290A">
            <w:pPr>
              <w:spacing w:line="240" w:lineRule="exact"/>
              <w:rPr>
                <w:rFonts w:cs="Calibri"/>
                <w:bCs/>
                <w:szCs w:val="18"/>
              </w:rPr>
            </w:pPr>
            <w:r w:rsidRPr="00300406">
              <w:rPr>
                <w:rFonts w:eastAsia="Calibri" w:cs="Arial"/>
                <w:b/>
                <w:color w:val="000000" w:themeColor="text1"/>
                <w:sz w:val="16"/>
                <w:szCs w:val="16"/>
              </w:rPr>
              <w:t>4B</w:t>
            </w:r>
          </w:p>
        </w:tc>
        <w:tc>
          <w:tcPr>
            <w:tcW w:w="1417" w:type="dxa"/>
            <w:vMerge w:val="restart"/>
          </w:tcPr>
          <w:p w:rsidR="00B04E58" w:rsidRPr="00300406" w:rsidRDefault="00B04E58" w:rsidP="00CB290A">
            <w:pPr>
              <w:spacing w:line="240" w:lineRule="exact"/>
              <w:rPr>
                <w:rFonts w:cs="Calibri"/>
                <w:bCs/>
                <w:szCs w:val="18"/>
              </w:rPr>
            </w:pPr>
            <w:r w:rsidRPr="00300406">
              <w:rPr>
                <w:rFonts w:eastAsia="Calibri" w:cs="Arial"/>
                <w:b/>
                <w:color w:val="000000" w:themeColor="text1"/>
                <w:sz w:val="16"/>
                <w:szCs w:val="16"/>
              </w:rPr>
              <w:t>CO</w:t>
            </w:r>
            <w:r w:rsidRPr="00300406">
              <w:rPr>
                <w:rFonts w:ascii="Cambria Math" w:eastAsia="Calibri" w:hAnsi="Cambria Math" w:cs="Cambria Math"/>
                <w:b/>
                <w:color w:val="000000" w:themeColor="text1"/>
                <w:sz w:val="16"/>
                <w:szCs w:val="16"/>
              </w:rPr>
              <w:t>₂</w:t>
            </w:r>
            <w:r w:rsidRPr="00300406">
              <w:rPr>
                <w:rFonts w:eastAsia="Calibri" w:cs="Arial"/>
                <w:b/>
                <w:color w:val="000000" w:themeColor="text1"/>
                <w:sz w:val="16"/>
                <w:szCs w:val="16"/>
              </w:rPr>
              <w:t>-reductie</w:t>
            </w:r>
          </w:p>
        </w:tc>
        <w:tc>
          <w:tcPr>
            <w:tcW w:w="3260" w:type="dxa"/>
          </w:tcPr>
          <w:p w:rsidR="00B04E58" w:rsidRPr="00300406" w:rsidRDefault="00B04E58" w:rsidP="00CB290A">
            <w:pPr>
              <w:spacing w:line="209" w:lineRule="exact"/>
              <w:rPr>
                <w:rFonts w:eastAsia="Calibri" w:cs="Arial"/>
                <w:color w:val="000000" w:themeColor="text1"/>
                <w:sz w:val="16"/>
                <w:szCs w:val="16"/>
              </w:rPr>
            </w:pPr>
            <w:r w:rsidRPr="00300406">
              <w:rPr>
                <w:rFonts w:eastAsia="Calibri" w:cs="Arial"/>
                <w:b/>
                <w:color w:val="000000" w:themeColor="text1"/>
                <w:sz w:val="16"/>
                <w:szCs w:val="16"/>
              </w:rPr>
              <w:t>1.</w:t>
            </w:r>
            <w:r w:rsidRPr="00300406">
              <w:rPr>
                <w:rFonts w:eastAsia="Calibri" w:cs="Arial"/>
                <w:color w:val="000000" w:themeColor="text1"/>
                <w:sz w:val="16"/>
                <w:szCs w:val="16"/>
              </w:rPr>
              <w:t xml:space="preserve"> De opdrachtnemer formuleert, op basis van het inzicht in de te verwachten meest materiële emissies uit scope 3 van het project, daaraan gekoppeld, een CO</w:t>
            </w:r>
            <w:r w:rsidRPr="00300406">
              <w:rPr>
                <w:rFonts w:ascii="Cambria Math" w:eastAsia="Calibri" w:hAnsi="Cambria Math" w:cs="Cambria Math"/>
                <w:color w:val="000000" w:themeColor="text1"/>
                <w:sz w:val="16"/>
                <w:szCs w:val="16"/>
              </w:rPr>
              <w:t>₂</w:t>
            </w:r>
            <w:r w:rsidRPr="00300406">
              <w:rPr>
                <w:rFonts w:eastAsia="Calibri" w:cs="Arial"/>
                <w:color w:val="000000" w:themeColor="text1"/>
                <w:sz w:val="16"/>
                <w:szCs w:val="16"/>
              </w:rPr>
              <w:t xml:space="preserve">-reductiedoelstelling en heeft een bijbehorend plan van aanpak opgesteld inclusief de te nemen maatregelen. </w:t>
            </w:r>
          </w:p>
          <w:p w:rsidR="00B04E58" w:rsidRPr="00300406" w:rsidRDefault="00B04E58" w:rsidP="00CB290A">
            <w:pPr>
              <w:spacing w:line="209" w:lineRule="exact"/>
              <w:rPr>
                <w:rFonts w:eastAsia="Calibri" w:cs="Arial"/>
                <w:color w:val="000000" w:themeColor="text1"/>
                <w:sz w:val="16"/>
                <w:szCs w:val="16"/>
              </w:rPr>
            </w:pPr>
          </w:p>
          <w:p w:rsidR="00B04E58" w:rsidRPr="00300406" w:rsidRDefault="00B04E58" w:rsidP="00CB290A">
            <w:pPr>
              <w:spacing w:line="240" w:lineRule="exact"/>
              <w:rPr>
                <w:rFonts w:cs="Calibri"/>
                <w:bCs/>
                <w:szCs w:val="18"/>
              </w:rPr>
            </w:pPr>
            <w:r w:rsidRPr="00300406">
              <w:rPr>
                <w:rFonts w:eastAsia="Calibri" w:cs="Arial"/>
                <w:color w:val="000000" w:themeColor="text1"/>
                <w:sz w:val="16"/>
                <w:szCs w:val="16"/>
              </w:rPr>
              <w:t>Doelstelling wordt uitgedrukt in een absoluut getal of percentage ten opzichte van een (of meerdere) relevante referentie(s) en binnen een vastgelegde termijn.</w:t>
            </w:r>
          </w:p>
        </w:tc>
      </w:tr>
      <w:tr w:rsidR="00B04E58" w:rsidRPr="00300406" w:rsidTr="00CB290A">
        <w:trPr>
          <w:trHeight w:val="1497"/>
        </w:trPr>
        <w:tc>
          <w:tcPr>
            <w:tcW w:w="397" w:type="dxa"/>
            <w:vMerge/>
          </w:tcPr>
          <w:p w:rsidR="00B04E58" w:rsidRPr="00300406" w:rsidRDefault="00B04E58" w:rsidP="00CB290A">
            <w:pPr>
              <w:spacing w:line="240" w:lineRule="exact"/>
              <w:rPr>
                <w:rFonts w:cs="Calibri"/>
                <w:bCs/>
                <w:szCs w:val="18"/>
              </w:rPr>
            </w:pPr>
          </w:p>
        </w:tc>
        <w:tc>
          <w:tcPr>
            <w:tcW w:w="1418" w:type="dxa"/>
            <w:vMerge/>
          </w:tcPr>
          <w:p w:rsidR="00B04E58" w:rsidRPr="00300406" w:rsidRDefault="00B04E58" w:rsidP="00CB290A">
            <w:pPr>
              <w:spacing w:line="240" w:lineRule="exact"/>
              <w:rPr>
                <w:rFonts w:cs="Calibri"/>
                <w:bCs/>
                <w:szCs w:val="18"/>
              </w:rPr>
            </w:pPr>
          </w:p>
        </w:tc>
        <w:tc>
          <w:tcPr>
            <w:tcW w:w="2580" w:type="dxa"/>
          </w:tcPr>
          <w:p w:rsidR="00B04E58" w:rsidRPr="00300406" w:rsidRDefault="00B04E58" w:rsidP="00CB290A">
            <w:pPr>
              <w:spacing w:line="240" w:lineRule="exact"/>
              <w:rPr>
                <w:rFonts w:cs="Calibri"/>
                <w:bCs/>
                <w:szCs w:val="18"/>
              </w:rPr>
            </w:pPr>
            <w:r w:rsidRPr="00300406">
              <w:rPr>
                <w:rFonts w:eastAsia="Calibri" w:cs="Arial"/>
                <w:b/>
                <w:color w:val="000000" w:themeColor="text1"/>
                <w:sz w:val="16"/>
                <w:szCs w:val="16"/>
              </w:rPr>
              <w:t>2.</w:t>
            </w:r>
            <w:r w:rsidRPr="00300406">
              <w:rPr>
                <w:rFonts w:eastAsia="Calibri" w:cs="Arial"/>
                <w:color w:val="000000" w:themeColor="text1"/>
                <w:sz w:val="16"/>
                <w:szCs w:val="16"/>
              </w:rPr>
              <w:t xml:space="preserve"> De opdrachtnemer maakt een kwaliteitsmanagement plan voor de inventaris van het project.</w:t>
            </w:r>
          </w:p>
        </w:tc>
        <w:tc>
          <w:tcPr>
            <w:tcW w:w="567" w:type="dxa"/>
            <w:vMerge/>
          </w:tcPr>
          <w:p w:rsidR="00B04E58" w:rsidRPr="00300406" w:rsidRDefault="00B04E58" w:rsidP="00CB290A">
            <w:pPr>
              <w:spacing w:line="240" w:lineRule="exact"/>
              <w:rPr>
                <w:rFonts w:cs="Calibri"/>
                <w:bCs/>
                <w:szCs w:val="18"/>
              </w:rPr>
            </w:pPr>
          </w:p>
        </w:tc>
        <w:tc>
          <w:tcPr>
            <w:tcW w:w="1417" w:type="dxa"/>
            <w:vMerge/>
          </w:tcPr>
          <w:p w:rsidR="00B04E58" w:rsidRPr="00300406" w:rsidRDefault="00B04E58" w:rsidP="00CB290A">
            <w:pPr>
              <w:spacing w:line="240" w:lineRule="exact"/>
              <w:rPr>
                <w:rFonts w:cs="Calibri"/>
                <w:bCs/>
                <w:szCs w:val="18"/>
              </w:rPr>
            </w:pPr>
          </w:p>
        </w:tc>
        <w:tc>
          <w:tcPr>
            <w:tcW w:w="3260" w:type="dxa"/>
            <w:shd w:val="clear" w:color="auto" w:fill="auto"/>
          </w:tcPr>
          <w:p w:rsidR="00B04E58" w:rsidRPr="00300406" w:rsidRDefault="00B04E58" w:rsidP="00CB290A">
            <w:pPr>
              <w:spacing w:line="240" w:lineRule="exact"/>
              <w:rPr>
                <w:rFonts w:cs="Calibri"/>
                <w:bCs/>
                <w:szCs w:val="18"/>
              </w:rPr>
            </w:pPr>
            <w:r w:rsidRPr="00300406">
              <w:rPr>
                <w:rFonts w:eastAsia="Calibri" w:cs="Arial"/>
                <w:b/>
                <w:color w:val="000000" w:themeColor="text1"/>
                <w:sz w:val="16"/>
                <w:szCs w:val="16"/>
              </w:rPr>
              <w:t>2.</w:t>
            </w:r>
            <w:r w:rsidRPr="00300406">
              <w:rPr>
                <w:rFonts w:eastAsia="Calibri" w:cs="Arial"/>
                <w:color w:val="000000" w:themeColor="text1"/>
                <w:sz w:val="16"/>
                <w:szCs w:val="16"/>
              </w:rPr>
              <w:t xml:space="preserve"> De opdrachtnemer rapporteert periodiek (intern én extern) de voortgang ten opzichte van de doelstellingen voor het project.</w:t>
            </w:r>
          </w:p>
        </w:tc>
      </w:tr>
      <w:tr w:rsidR="00B04E58" w:rsidRPr="00300406" w:rsidTr="00CB290A">
        <w:trPr>
          <w:trHeight w:val="284"/>
        </w:trPr>
        <w:tc>
          <w:tcPr>
            <w:tcW w:w="397" w:type="dxa"/>
            <w:vMerge w:val="restart"/>
          </w:tcPr>
          <w:p w:rsidR="00B04E58" w:rsidRPr="00300406" w:rsidRDefault="00B04E58" w:rsidP="00CB290A">
            <w:pPr>
              <w:spacing w:line="240" w:lineRule="exact"/>
              <w:rPr>
                <w:rFonts w:cs="Calibri"/>
                <w:i/>
                <w:szCs w:val="18"/>
              </w:rPr>
            </w:pPr>
            <w:r w:rsidRPr="00300406">
              <w:rPr>
                <w:rFonts w:eastAsia="Calibri" w:cs="Arial"/>
                <w:b/>
                <w:color w:val="000000" w:themeColor="text1"/>
                <w:sz w:val="16"/>
                <w:szCs w:val="16"/>
              </w:rPr>
              <w:t>4C</w:t>
            </w:r>
          </w:p>
        </w:tc>
        <w:tc>
          <w:tcPr>
            <w:tcW w:w="1418" w:type="dxa"/>
            <w:vMerge w:val="restart"/>
            <w:noWrap/>
          </w:tcPr>
          <w:p w:rsidR="00B04E58" w:rsidRPr="00300406" w:rsidRDefault="00B04E58" w:rsidP="00CB290A">
            <w:pPr>
              <w:spacing w:line="240" w:lineRule="exact"/>
              <w:rPr>
                <w:rFonts w:cs="Calibri"/>
                <w:bCs/>
                <w:i/>
                <w:iCs/>
                <w:szCs w:val="18"/>
              </w:rPr>
            </w:pPr>
            <w:r w:rsidRPr="00300406">
              <w:rPr>
                <w:rFonts w:eastAsia="Calibri" w:cs="Arial"/>
                <w:b/>
                <w:color w:val="000000" w:themeColor="text1"/>
                <w:sz w:val="16"/>
                <w:szCs w:val="16"/>
              </w:rPr>
              <w:t>Communicatie</w:t>
            </w:r>
          </w:p>
        </w:tc>
        <w:tc>
          <w:tcPr>
            <w:tcW w:w="2580" w:type="dxa"/>
            <w:noWrap/>
          </w:tcPr>
          <w:p w:rsidR="00B04E58" w:rsidRPr="00300406" w:rsidRDefault="00B04E58" w:rsidP="00CB290A">
            <w:pPr>
              <w:spacing w:line="240" w:lineRule="exact"/>
              <w:rPr>
                <w:rFonts w:cs="Calibri"/>
                <w:bCs/>
                <w:i/>
                <w:iCs/>
                <w:szCs w:val="18"/>
              </w:rPr>
            </w:pPr>
            <w:r w:rsidRPr="00300406">
              <w:rPr>
                <w:rFonts w:eastAsia="Calibri" w:cs="Arial"/>
                <w:b/>
                <w:color w:val="000000" w:themeColor="text1"/>
                <w:sz w:val="16"/>
                <w:szCs w:val="16"/>
              </w:rPr>
              <w:t>1.</w:t>
            </w:r>
            <w:r w:rsidRPr="00300406">
              <w:rPr>
                <w:rFonts w:eastAsia="Calibri" w:cs="Arial"/>
                <w:color w:val="000000" w:themeColor="text1"/>
                <w:sz w:val="16"/>
                <w:szCs w:val="16"/>
              </w:rPr>
              <w:t xml:space="preserve"> De opdrachtnemer toont aan dat zij een reguliere (tenminste 2x per jaar) dialoog onderhoudt met belanghebbenden binnen o.a. overheid en NGO ’s (minimaal 2) over haar CO</w:t>
            </w:r>
            <w:r w:rsidRPr="00300406">
              <w:rPr>
                <w:rFonts w:ascii="Cambria Math" w:eastAsia="Calibri" w:hAnsi="Cambria Math" w:cs="Cambria Math"/>
                <w:color w:val="000000" w:themeColor="text1"/>
                <w:sz w:val="16"/>
                <w:szCs w:val="16"/>
              </w:rPr>
              <w:t>₂</w:t>
            </w:r>
            <w:r w:rsidRPr="00300406">
              <w:rPr>
                <w:rFonts w:eastAsia="Calibri" w:cs="Arial"/>
                <w:color w:val="000000" w:themeColor="text1"/>
                <w:sz w:val="16"/>
                <w:szCs w:val="16"/>
              </w:rPr>
              <w:t>-reductiedoelstelling en maatregelen in het project zal onderhouden.</w:t>
            </w:r>
          </w:p>
        </w:tc>
        <w:tc>
          <w:tcPr>
            <w:tcW w:w="567" w:type="dxa"/>
            <w:vMerge w:val="restart"/>
          </w:tcPr>
          <w:p w:rsidR="00B04E58" w:rsidRPr="00300406" w:rsidRDefault="00B04E58" w:rsidP="00CB290A">
            <w:pPr>
              <w:spacing w:line="240" w:lineRule="exact"/>
              <w:rPr>
                <w:rFonts w:cs="Calibri"/>
                <w:i/>
                <w:szCs w:val="18"/>
              </w:rPr>
            </w:pPr>
            <w:r w:rsidRPr="00300406">
              <w:rPr>
                <w:rFonts w:eastAsia="Calibri" w:cs="Arial"/>
                <w:b/>
                <w:color w:val="000000" w:themeColor="text1"/>
                <w:sz w:val="16"/>
                <w:szCs w:val="16"/>
              </w:rPr>
              <w:t>4D</w:t>
            </w:r>
          </w:p>
        </w:tc>
        <w:tc>
          <w:tcPr>
            <w:tcW w:w="1417" w:type="dxa"/>
            <w:vMerge w:val="restart"/>
            <w:noWrap/>
          </w:tcPr>
          <w:p w:rsidR="00B04E58" w:rsidRPr="00300406" w:rsidRDefault="00B04E58" w:rsidP="00CB290A">
            <w:pPr>
              <w:spacing w:line="240" w:lineRule="exact"/>
              <w:rPr>
                <w:rFonts w:cs="Calibri"/>
                <w:bCs/>
                <w:i/>
                <w:iCs/>
                <w:szCs w:val="18"/>
              </w:rPr>
            </w:pPr>
            <w:r w:rsidRPr="00300406">
              <w:rPr>
                <w:rFonts w:eastAsia="Calibri" w:cs="Arial"/>
                <w:b/>
                <w:color w:val="000000" w:themeColor="text1"/>
                <w:sz w:val="16"/>
                <w:szCs w:val="16"/>
              </w:rPr>
              <w:t>CO</w:t>
            </w:r>
            <w:r w:rsidRPr="00300406">
              <w:rPr>
                <w:rFonts w:ascii="Cambria Math" w:eastAsia="Calibri" w:hAnsi="Cambria Math" w:cs="Cambria Math"/>
                <w:b/>
                <w:color w:val="000000" w:themeColor="text1"/>
                <w:sz w:val="16"/>
                <w:szCs w:val="16"/>
              </w:rPr>
              <w:t>₂</w:t>
            </w:r>
            <w:r w:rsidRPr="00300406">
              <w:rPr>
                <w:rFonts w:eastAsia="Calibri" w:cs="Arial"/>
                <w:b/>
                <w:color w:val="000000" w:themeColor="text1"/>
                <w:sz w:val="16"/>
                <w:szCs w:val="16"/>
              </w:rPr>
              <w:t>-reductie initiatieven</w:t>
            </w:r>
          </w:p>
        </w:tc>
        <w:tc>
          <w:tcPr>
            <w:tcW w:w="3260" w:type="dxa"/>
            <w:vMerge w:val="restart"/>
            <w:noWrap/>
          </w:tcPr>
          <w:p w:rsidR="00B04E58" w:rsidRPr="00300406" w:rsidRDefault="00B04E58" w:rsidP="00CB290A">
            <w:pPr>
              <w:spacing w:line="240" w:lineRule="exact"/>
              <w:rPr>
                <w:rFonts w:cs="Calibri"/>
                <w:bCs/>
                <w:i/>
                <w:iCs/>
                <w:szCs w:val="18"/>
              </w:rPr>
            </w:pPr>
            <w:r w:rsidRPr="00300406">
              <w:rPr>
                <w:rFonts w:eastAsia="Calibri" w:cs="Arial"/>
                <w:b/>
                <w:color w:val="000000" w:themeColor="text1"/>
                <w:sz w:val="16"/>
                <w:szCs w:val="16"/>
              </w:rPr>
              <w:t>1.</w:t>
            </w:r>
            <w:r w:rsidRPr="00300406">
              <w:rPr>
                <w:rFonts w:eastAsia="Calibri" w:cs="Arial"/>
                <w:color w:val="000000" w:themeColor="text1"/>
                <w:sz w:val="16"/>
                <w:szCs w:val="16"/>
              </w:rPr>
              <w:t xml:space="preserve"> De opdrachtnemer toont aan dat zij initiatiefnemer is van de toepassing in het project van vernieuwende maatregelen die CO</w:t>
            </w:r>
            <w:r w:rsidRPr="00300406">
              <w:rPr>
                <w:rFonts w:ascii="Cambria Math" w:eastAsia="Calibri" w:hAnsi="Cambria Math" w:cs="Cambria Math"/>
                <w:color w:val="000000" w:themeColor="text1"/>
                <w:sz w:val="16"/>
                <w:szCs w:val="16"/>
              </w:rPr>
              <w:t>₂</w:t>
            </w:r>
            <w:r w:rsidRPr="00300406">
              <w:rPr>
                <w:rFonts w:eastAsia="Calibri" w:cs="Arial"/>
                <w:color w:val="000000" w:themeColor="text1"/>
                <w:sz w:val="16"/>
                <w:szCs w:val="16"/>
              </w:rPr>
              <w:t>-reductie beogen en tevens de sector faciliteren om CO</w:t>
            </w:r>
            <w:r w:rsidRPr="00300406">
              <w:rPr>
                <w:rFonts w:eastAsia="Calibri" w:cs="Arial"/>
                <w:color w:val="000000" w:themeColor="text1"/>
                <w:sz w:val="16"/>
                <w:szCs w:val="16"/>
                <w:vertAlign w:val="subscript"/>
              </w:rPr>
              <w:t>2</w:t>
            </w:r>
            <w:r w:rsidRPr="00300406">
              <w:rPr>
                <w:rFonts w:eastAsia="Calibri" w:cs="Arial"/>
                <w:color w:val="000000" w:themeColor="text1"/>
                <w:sz w:val="16"/>
                <w:szCs w:val="16"/>
              </w:rPr>
              <w:t>-reductie te bereiken, door het verbinden van de bedrijfsnaam aan het initiatief in het project, door publicaties en door bevestiging van belanghebbenden.</w:t>
            </w:r>
          </w:p>
        </w:tc>
      </w:tr>
      <w:tr w:rsidR="00B04E58" w:rsidRPr="00300406" w:rsidTr="00CB290A">
        <w:trPr>
          <w:trHeight w:val="284"/>
        </w:trPr>
        <w:tc>
          <w:tcPr>
            <w:tcW w:w="397" w:type="dxa"/>
            <w:vMerge/>
          </w:tcPr>
          <w:p w:rsidR="00B04E58" w:rsidRPr="00300406" w:rsidRDefault="00B04E58" w:rsidP="00CB290A">
            <w:pPr>
              <w:spacing w:line="240" w:lineRule="exact"/>
              <w:rPr>
                <w:rFonts w:cs="Calibri"/>
                <w:i/>
                <w:szCs w:val="18"/>
              </w:rPr>
            </w:pPr>
          </w:p>
        </w:tc>
        <w:tc>
          <w:tcPr>
            <w:tcW w:w="1418" w:type="dxa"/>
            <w:vMerge/>
            <w:noWrap/>
          </w:tcPr>
          <w:p w:rsidR="00B04E58" w:rsidRPr="00300406" w:rsidRDefault="00B04E58" w:rsidP="00CB290A">
            <w:pPr>
              <w:spacing w:line="240" w:lineRule="exact"/>
              <w:rPr>
                <w:rFonts w:cs="Calibri"/>
                <w:bCs/>
                <w:i/>
                <w:iCs/>
                <w:szCs w:val="18"/>
              </w:rPr>
            </w:pPr>
          </w:p>
        </w:tc>
        <w:tc>
          <w:tcPr>
            <w:tcW w:w="2580" w:type="dxa"/>
            <w:noWrap/>
          </w:tcPr>
          <w:p w:rsidR="00B04E58" w:rsidRPr="00300406" w:rsidRDefault="00B04E58" w:rsidP="00CB290A">
            <w:pPr>
              <w:spacing w:line="240" w:lineRule="exact"/>
              <w:rPr>
                <w:rFonts w:cs="Calibri"/>
                <w:bCs/>
                <w:i/>
                <w:iCs/>
                <w:szCs w:val="18"/>
              </w:rPr>
            </w:pPr>
            <w:r w:rsidRPr="00300406">
              <w:rPr>
                <w:rFonts w:eastAsia="Calibri" w:cs="Arial"/>
                <w:b/>
                <w:color w:val="000000" w:themeColor="text1"/>
                <w:sz w:val="16"/>
                <w:szCs w:val="16"/>
              </w:rPr>
              <w:t>2.</w:t>
            </w:r>
            <w:r w:rsidRPr="00300406">
              <w:rPr>
                <w:rFonts w:eastAsia="Calibri" w:cs="Arial"/>
                <w:color w:val="000000" w:themeColor="text1"/>
                <w:sz w:val="16"/>
                <w:szCs w:val="16"/>
              </w:rPr>
              <w:t xml:space="preserve"> De opdrachtnemer toont aan dat de door overheid en/of NGO geformuleerde punten van zorg over het project zijn geïdentificeerd en geadresseerd*.</w:t>
            </w:r>
          </w:p>
        </w:tc>
        <w:tc>
          <w:tcPr>
            <w:tcW w:w="567" w:type="dxa"/>
            <w:vMerge/>
          </w:tcPr>
          <w:p w:rsidR="00B04E58" w:rsidRPr="00300406" w:rsidRDefault="00B04E58" w:rsidP="00CB290A">
            <w:pPr>
              <w:spacing w:line="240" w:lineRule="exact"/>
              <w:rPr>
                <w:rFonts w:cs="Calibri"/>
                <w:i/>
                <w:szCs w:val="18"/>
              </w:rPr>
            </w:pPr>
          </w:p>
        </w:tc>
        <w:tc>
          <w:tcPr>
            <w:tcW w:w="1417" w:type="dxa"/>
            <w:vMerge/>
            <w:noWrap/>
          </w:tcPr>
          <w:p w:rsidR="00B04E58" w:rsidRPr="00300406" w:rsidRDefault="00B04E58" w:rsidP="00CB290A">
            <w:pPr>
              <w:spacing w:line="240" w:lineRule="exact"/>
              <w:rPr>
                <w:rFonts w:cs="Calibri"/>
                <w:bCs/>
                <w:i/>
                <w:iCs/>
                <w:szCs w:val="18"/>
              </w:rPr>
            </w:pPr>
          </w:p>
        </w:tc>
        <w:tc>
          <w:tcPr>
            <w:tcW w:w="3260" w:type="dxa"/>
            <w:vMerge/>
            <w:noWrap/>
          </w:tcPr>
          <w:p w:rsidR="00B04E58" w:rsidRPr="00300406" w:rsidRDefault="00B04E58" w:rsidP="00CB290A">
            <w:pPr>
              <w:spacing w:line="240" w:lineRule="exact"/>
              <w:rPr>
                <w:rFonts w:cs="Calibri"/>
                <w:bCs/>
                <w:i/>
                <w:iCs/>
                <w:szCs w:val="18"/>
              </w:rPr>
            </w:pPr>
          </w:p>
        </w:tc>
      </w:tr>
    </w:tbl>
    <w:p w:rsidR="00B04E58" w:rsidRPr="00300406" w:rsidRDefault="00B04E58" w:rsidP="00B04E58"/>
    <w:p w:rsidR="00B04E58" w:rsidRPr="00300406" w:rsidRDefault="00B04E58" w:rsidP="00B04E58">
      <w:pPr>
        <w:pStyle w:val="Huisstijl-Ondertekeningvervolg"/>
        <w:ind w:left="-1701"/>
      </w:pPr>
      <w:r w:rsidRPr="00300406">
        <w:rPr>
          <w:b/>
          <w:i w:val="0"/>
          <w:color w:val="000000" w:themeColor="text1"/>
        </w:rPr>
        <w:t>Ambitieniveau 5</w:t>
      </w:r>
    </w:p>
    <w:p w:rsidR="00B04E58" w:rsidRPr="00300406" w:rsidRDefault="00B04E58" w:rsidP="00B04E58"/>
    <w:tbl>
      <w:tblPr>
        <w:tblW w:w="9639" w:type="dxa"/>
        <w:tblInd w:w="-16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397"/>
        <w:gridCol w:w="1418"/>
        <w:gridCol w:w="2580"/>
        <w:gridCol w:w="567"/>
        <w:gridCol w:w="1417"/>
        <w:gridCol w:w="3260"/>
      </w:tblGrid>
      <w:tr w:rsidR="00B04E58" w:rsidRPr="00300406" w:rsidTr="00CB290A">
        <w:trPr>
          <w:trHeight w:val="284"/>
        </w:trPr>
        <w:tc>
          <w:tcPr>
            <w:tcW w:w="9639" w:type="dxa"/>
            <w:gridSpan w:val="6"/>
          </w:tcPr>
          <w:p w:rsidR="00B04E58" w:rsidRPr="00300406" w:rsidRDefault="00B04E58" w:rsidP="00CB290A">
            <w:pPr>
              <w:spacing w:line="240" w:lineRule="exact"/>
              <w:rPr>
                <w:rFonts w:cs="Calibri"/>
                <w:bCs/>
                <w:i/>
                <w:iCs/>
                <w:sz w:val="16"/>
                <w:szCs w:val="16"/>
              </w:rPr>
            </w:pPr>
            <w:r w:rsidRPr="00300406">
              <w:rPr>
                <w:b/>
                <w:bCs/>
                <w:sz w:val="16"/>
                <w:szCs w:val="16"/>
              </w:rPr>
              <w:t>CO</w:t>
            </w:r>
            <w:r w:rsidRPr="00300406">
              <w:rPr>
                <w:b/>
                <w:bCs/>
                <w:sz w:val="16"/>
                <w:szCs w:val="16"/>
                <w:vertAlign w:val="subscript"/>
              </w:rPr>
              <w:t>2</w:t>
            </w:r>
            <w:r w:rsidRPr="00300406">
              <w:rPr>
                <w:b/>
                <w:bCs/>
                <w:sz w:val="16"/>
                <w:szCs w:val="16"/>
              </w:rPr>
              <w:t>-AMBITIENIVEAU 5</w:t>
            </w:r>
          </w:p>
        </w:tc>
      </w:tr>
      <w:tr w:rsidR="00B04E58" w:rsidRPr="00300406" w:rsidTr="00CB290A">
        <w:trPr>
          <w:trHeight w:val="284"/>
        </w:trPr>
        <w:tc>
          <w:tcPr>
            <w:tcW w:w="397" w:type="dxa"/>
            <w:vAlign w:val="bottom"/>
          </w:tcPr>
          <w:p w:rsidR="00B04E58" w:rsidRPr="00300406" w:rsidRDefault="00B04E58" w:rsidP="00CB290A">
            <w:pPr>
              <w:spacing w:line="240" w:lineRule="exact"/>
              <w:rPr>
                <w:rFonts w:cs="Calibri"/>
                <w:i/>
                <w:szCs w:val="18"/>
              </w:rPr>
            </w:pPr>
          </w:p>
        </w:tc>
        <w:tc>
          <w:tcPr>
            <w:tcW w:w="1418" w:type="dxa"/>
            <w:noWrap/>
            <w:vAlign w:val="bottom"/>
          </w:tcPr>
          <w:p w:rsidR="00B04E58" w:rsidRPr="00300406" w:rsidRDefault="00B04E58" w:rsidP="00CB290A">
            <w:pPr>
              <w:spacing w:line="240" w:lineRule="exact"/>
              <w:rPr>
                <w:rFonts w:cs="Calibri"/>
                <w:bCs/>
                <w:i/>
                <w:iCs/>
                <w:szCs w:val="18"/>
              </w:rPr>
            </w:pPr>
            <w:r w:rsidRPr="00300406">
              <w:rPr>
                <w:rFonts w:eastAsia="Calibri" w:cs="Arial"/>
                <w:b/>
                <w:i/>
                <w:color w:val="000000" w:themeColor="text1"/>
                <w:sz w:val="16"/>
                <w:szCs w:val="16"/>
              </w:rPr>
              <w:t>Aspect</w:t>
            </w:r>
          </w:p>
        </w:tc>
        <w:tc>
          <w:tcPr>
            <w:tcW w:w="2580" w:type="dxa"/>
            <w:noWrap/>
            <w:vAlign w:val="bottom"/>
          </w:tcPr>
          <w:p w:rsidR="00B04E58" w:rsidRPr="00300406" w:rsidRDefault="00B04E58" w:rsidP="00CB290A">
            <w:pPr>
              <w:spacing w:line="240" w:lineRule="exact"/>
              <w:rPr>
                <w:rFonts w:cs="Calibri"/>
                <w:bCs/>
                <w:szCs w:val="18"/>
              </w:rPr>
            </w:pPr>
            <w:r w:rsidRPr="00300406">
              <w:rPr>
                <w:rFonts w:eastAsia="Calibri" w:cs="Arial"/>
                <w:b/>
                <w:i/>
                <w:color w:val="000000" w:themeColor="text1"/>
                <w:sz w:val="16"/>
                <w:szCs w:val="16"/>
              </w:rPr>
              <w:t>Subcriteria</w:t>
            </w:r>
          </w:p>
        </w:tc>
        <w:tc>
          <w:tcPr>
            <w:tcW w:w="567" w:type="dxa"/>
            <w:vAlign w:val="bottom"/>
          </w:tcPr>
          <w:p w:rsidR="00B04E58" w:rsidRPr="00300406" w:rsidRDefault="00B04E58" w:rsidP="00CB290A">
            <w:pPr>
              <w:spacing w:line="240" w:lineRule="exact"/>
              <w:rPr>
                <w:rFonts w:cs="Calibri"/>
                <w:i/>
                <w:szCs w:val="18"/>
              </w:rPr>
            </w:pPr>
          </w:p>
        </w:tc>
        <w:tc>
          <w:tcPr>
            <w:tcW w:w="1417" w:type="dxa"/>
            <w:noWrap/>
            <w:vAlign w:val="bottom"/>
          </w:tcPr>
          <w:p w:rsidR="00B04E58" w:rsidRPr="00300406" w:rsidRDefault="00B04E58" w:rsidP="00CB290A">
            <w:pPr>
              <w:spacing w:line="240" w:lineRule="exact"/>
              <w:rPr>
                <w:rFonts w:cs="Calibri"/>
                <w:bCs/>
                <w:i/>
                <w:iCs/>
                <w:szCs w:val="18"/>
              </w:rPr>
            </w:pPr>
            <w:r w:rsidRPr="00300406">
              <w:rPr>
                <w:rFonts w:eastAsia="Calibri" w:cs="Arial"/>
                <w:b/>
                <w:i/>
                <w:color w:val="000000" w:themeColor="text1"/>
                <w:sz w:val="16"/>
                <w:szCs w:val="16"/>
              </w:rPr>
              <w:t>Aspect</w:t>
            </w:r>
          </w:p>
        </w:tc>
        <w:tc>
          <w:tcPr>
            <w:tcW w:w="3260" w:type="dxa"/>
            <w:noWrap/>
            <w:vAlign w:val="bottom"/>
          </w:tcPr>
          <w:p w:rsidR="00B04E58" w:rsidRPr="00300406" w:rsidRDefault="00B04E58" w:rsidP="00CB290A">
            <w:pPr>
              <w:spacing w:line="240" w:lineRule="exact"/>
              <w:rPr>
                <w:rFonts w:cs="Calibri"/>
                <w:bCs/>
                <w:i/>
                <w:iCs/>
                <w:szCs w:val="18"/>
              </w:rPr>
            </w:pPr>
            <w:r w:rsidRPr="00300406">
              <w:rPr>
                <w:rFonts w:eastAsia="Calibri" w:cs="Arial"/>
                <w:b/>
                <w:i/>
                <w:color w:val="000000" w:themeColor="text1"/>
                <w:sz w:val="16"/>
                <w:szCs w:val="16"/>
              </w:rPr>
              <w:t>Subcriteria</w:t>
            </w:r>
          </w:p>
        </w:tc>
      </w:tr>
      <w:tr w:rsidR="00B04E58" w:rsidRPr="00300406" w:rsidTr="00CB290A">
        <w:trPr>
          <w:trHeight w:val="284"/>
        </w:trPr>
        <w:tc>
          <w:tcPr>
            <w:tcW w:w="397" w:type="dxa"/>
            <w:vMerge w:val="restart"/>
          </w:tcPr>
          <w:p w:rsidR="00B04E58" w:rsidRPr="00300406" w:rsidRDefault="00B04E58" w:rsidP="00CB290A">
            <w:pPr>
              <w:spacing w:line="240" w:lineRule="exact"/>
              <w:rPr>
                <w:rFonts w:cs="Calibri"/>
                <w:i/>
                <w:szCs w:val="18"/>
              </w:rPr>
            </w:pPr>
            <w:r w:rsidRPr="00300406">
              <w:rPr>
                <w:rFonts w:eastAsia="Calibri" w:cs="Arial"/>
                <w:b/>
                <w:color w:val="000000" w:themeColor="text1"/>
                <w:sz w:val="16"/>
                <w:szCs w:val="16"/>
              </w:rPr>
              <w:t>5A</w:t>
            </w:r>
          </w:p>
        </w:tc>
        <w:tc>
          <w:tcPr>
            <w:tcW w:w="1418" w:type="dxa"/>
            <w:vMerge w:val="restart"/>
            <w:noWrap/>
          </w:tcPr>
          <w:p w:rsidR="00B04E58" w:rsidRPr="00300406" w:rsidRDefault="00B04E58" w:rsidP="00CB290A">
            <w:pPr>
              <w:spacing w:line="240" w:lineRule="exact"/>
              <w:rPr>
                <w:rFonts w:cs="Calibri"/>
                <w:bCs/>
                <w:i/>
                <w:iCs/>
                <w:szCs w:val="18"/>
              </w:rPr>
            </w:pPr>
            <w:r w:rsidRPr="00300406">
              <w:rPr>
                <w:rFonts w:eastAsia="Calibri" w:cs="Arial"/>
                <w:b/>
                <w:color w:val="000000" w:themeColor="text1"/>
                <w:sz w:val="16"/>
                <w:szCs w:val="16"/>
              </w:rPr>
              <w:t>CO</w:t>
            </w:r>
            <w:r w:rsidRPr="00300406">
              <w:rPr>
                <w:rFonts w:ascii="Cambria Math" w:eastAsia="Calibri" w:hAnsi="Cambria Math" w:cs="Cambria Math"/>
                <w:b/>
                <w:color w:val="000000" w:themeColor="text1"/>
                <w:sz w:val="16"/>
                <w:szCs w:val="16"/>
              </w:rPr>
              <w:t>₂</w:t>
            </w:r>
            <w:r w:rsidRPr="00300406">
              <w:rPr>
                <w:rFonts w:eastAsia="Calibri" w:cs="Arial"/>
                <w:b/>
                <w:color w:val="000000" w:themeColor="text1"/>
                <w:sz w:val="16"/>
                <w:szCs w:val="16"/>
              </w:rPr>
              <w:t>-uitstoot</w:t>
            </w:r>
          </w:p>
        </w:tc>
        <w:tc>
          <w:tcPr>
            <w:tcW w:w="2580" w:type="dxa"/>
            <w:noWrap/>
          </w:tcPr>
          <w:p w:rsidR="00B04E58" w:rsidRPr="00300406" w:rsidRDefault="00B04E58" w:rsidP="00CB290A">
            <w:pPr>
              <w:spacing w:line="240" w:lineRule="exact"/>
              <w:rPr>
                <w:rFonts w:cs="Calibri"/>
                <w:bCs/>
                <w:szCs w:val="18"/>
              </w:rPr>
            </w:pPr>
            <w:r w:rsidRPr="00300406">
              <w:rPr>
                <w:rFonts w:eastAsia="Calibri" w:cs="Arial"/>
                <w:b/>
                <w:color w:val="000000" w:themeColor="text1"/>
                <w:sz w:val="16"/>
                <w:szCs w:val="16"/>
              </w:rPr>
              <w:t>1.</w:t>
            </w:r>
            <w:r w:rsidRPr="00300406">
              <w:rPr>
                <w:rFonts w:eastAsia="Calibri" w:cs="Arial"/>
                <w:color w:val="000000" w:themeColor="text1"/>
                <w:sz w:val="16"/>
                <w:szCs w:val="16"/>
              </w:rPr>
              <w:t xml:space="preserve"> De opdrachtnemer toont aan actueel inzicht te hebben in de materiële scope 3 emissies van het project en de meest relevante partijen in de keten die daarbij betrokken zijn.</w:t>
            </w:r>
          </w:p>
        </w:tc>
        <w:tc>
          <w:tcPr>
            <w:tcW w:w="567" w:type="dxa"/>
            <w:vMerge w:val="restart"/>
          </w:tcPr>
          <w:p w:rsidR="00B04E58" w:rsidRPr="00300406" w:rsidRDefault="00B04E58" w:rsidP="00CB290A">
            <w:pPr>
              <w:spacing w:line="240" w:lineRule="exact"/>
              <w:rPr>
                <w:rFonts w:cs="Calibri"/>
                <w:i/>
                <w:szCs w:val="18"/>
              </w:rPr>
            </w:pPr>
            <w:r w:rsidRPr="00300406">
              <w:rPr>
                <w:rFonts w:eastAsia="Calibri" w:cs="Arial"/>
                <w:b/>
                <w:color w:val="000000" w:themeColor="text1"/>
                <w:sz w:val="16"/>
                <w:szCs w:val="16"/>
              </w:rPr>
              <w:t>5B</w:t>
            </w:r>
          </w:p>
        </w:tc>
        <w:tc>
          <w:tcPr>
            <w:tcW w:w="1417" w:type="dxa"/>
            <w:vMerge w:val="restart"/>
            <w:noWrap/>
          </w:tcPr>
          <w:p w:rsidR="00B04E58" w:rsidRPr="00300406" w:rsidRDefault="00B04E58" w:rsidP="00CB290A">
            <w:pPr>
              <w:spacing w:line="240" w:lineRule="exact"/>
              <w:rPr>
                <w:rFonts w:cs="Calibri"/>
                <w:bCs/>
                <w:i/>
                <w:iCs/>
                <w:szCs w:val="18"/>
              </w:rPr>
            </w:pPr>
            <w:r w:rsidRPr="00300406">
              <w:rPr>
                <w:rFonts w:eastAsia="Calibri" w:cs="Arial"/>
                <w:b/>
                <w:color w:val="000000" w:themeColor="text1"/>
                <w:sz w:val="16"/>
                <w:szCs w:val="16"/>
              </w:rPr>
              <w:t>CO</w:t>
            </w:r>
            <w:r w:rsidRPr="00300406">
              <w:rPr>
                <w:rFonts w:ascii="Cambria Math" w:eastAsia="Calibri" w:hAnsi="Cambria Math" w:cs="Cambria Math"/>
                <w:b/>
                <w:color w:val="000000" w:themeColor="text1"/>
                <w:sz w:val="16"/>
                <w:szCs w:val="16"/>
              </w:rPr>
              <w:t>₂</w:t>
            </w:r>
            <w:r w:rsidRPr="00300406">
              <w:rPr>
                <w:rFonts w:eastAsia="Calibri" w:cs="Arial"/>
                <w:b/>
                <w:color w:val="000000" w:themeColor="text1"/>
                <w:sz w:val="16"/>
                <w:szCs w:val="16"/>
              </w:rPr>
              <w:t>-reductie</w:t>
            </w:r>
          </w:p>
        </w:tc>
        <w:tc>
          <w:tcPr>
            <w:tcW w:w="3260" w:type="dxa"/>
            <w:noWrap/>
          </w:tcPr>
          <w:p w:rsidR="00B04E58" w:rsidRPr="00300406" w:rsidRDefault="00B04E58" w:rsidP="00CB290A">
            <w:pPr>
              <w:spacing w:line="240" w:lineRule="exact"/>
              <w:rPr>
                <w:rFonts w:cs="Calibri"/>
                <w:bCs/>
                <w:i/>
                <w:iCs/>
                <w:szCs w:val="18"/>
              </w:rPr>
            </w:pPr>
            <w:r w:rsidRPr="00300406">
              <w:rPr>
                <w:rFonts w:eastAsia="Calibri" w:cs="Arial"/>
                <w:b/>
                <w:color w:val="000000" w:themeColor="text1"/>
                <w:sz w:val="16"/>
                <w:szCs w:val="16"/>
              </w:rPr>
              <w:t>1.</w:t>
            </w:r>
            <w:r w:rsidRPr="00300406">
              <w:rPr>
                <w:rFonts w:eastAsia="Calibri" w:cs="Arial"/>
                <w:color w:val="000000" w:themeColor="text1"/>
                <w:sz w:val="16"/>
                <w:szCs w:val="16"/>
              </w:rPr>
              <w:t xml:space="preserve"> De opdrachtnemer heeft voor de materiele scope 3 emissies van het project, op basis van de analyses uit 5.A.2, een reductiestrategie en CO</w:t>
            </w:r>
            <w:r w:rsidRPr="00300406">
              <w:rPr>
                <w:rFonts w:eastAsia="Calibri" w:cs="Arial"/>
                <w:color w:val="000000" w:themeColor="text1"/>
                <w:sz w:val="16"/>
                <w:szCs w:val="16"/>
                <w:vertAlign w:val="subscript"/>
              </w:rPr>
              <w:t>2</w:t>
            </w:r>
            <w:r w:rsidRPr="00300406">
              <w:rPr>
                <w:rFonts w:eastAsia="Calibri" w:cs="Arial"/>
                <w:color w:val="000000" w:themeColor="text1"/>
                <w:sz w:val="16"/>
                <w:szCs w:val="16"/>
              </w:rPr>
              <w:t>- reductiedoelstellingen geformuleerd. Er is een bijbehorend plan van aanpak opgesteld inclusief de te nemen autonome acties. Doelstellingen zijn uitgedrukt in absolute getallen of percentages ten opzichte van een (of meerdere) relevante referentie(s).</w:t>
            </w:r>
          </w:p>
        </w:tc>
      </w:tr>
      <w:tr w:rsidR="00B04E58" w:rsidRPr="00300406" w:rsidTr="00CB290A">
        <w:trPr>
          <w:trHeight w:val="284"/>
        </w:trPr>
        <w:tc>
          <w:tcPr>
            <w:tcW w:w="397" w:type="dxa"/>
            <w:vMerge/>
          </w:tcPr>
          <w:p w:rsidR="00B04E58" w:rsidRPr="00300406" w:rsidRDefault="00B04E58" w:rsidP="00CB290A">
            <w:pPr>
              <w:spacing w:line="240" w:lineRule="exact"/>
              <w:rPr>
                <w:rFonts w:cs="Calibri"/>
                <w:i/>
                <w:szCs w:val="18"/>
              </w:rPr>
            </w:pPr>
          </w:p>
        </w:tc>
        <w:tc>
          <w:tcPr>
            <w:tcW w:w="1418" w:type="dxa"/>
            <w:vMerge/>
            <w:noWrap/>
          </w:tcPr>
          <w:p w:rsidR="00B04E58" w:rsidRPr="00300406" w:rsidRDefault="00B04E58" w:rsidP="00CB290A">
            <w:pPr>
              <w:spacing w:line="240" w:lineRule="exact"/>
              <w:rPr>
                <w:rFonts w:cs="Calibri"/>
                <w:bCs/>
                <w:i/>
                <w:iCs/>
                <w:szCs w:val="18"/>
              </w:rPr>
            </w:pPr>
          </w:p>
        </w:tc>
        <w:tc>
          <w:tcPr>
            <w:tcW w:w="2580" w:type="dxa"/>
            <w:noWrap/>
          </w:tcPr>
          <w:p w:rsidR="00B04E58" w:rsidRPr="00300406" w:rsidRDefault="00B04E58" w:rsidP="00CB290A">
            <w:pPr>
              <w:spacing w:line="240" w:lineRule="exact"/>
              <w:rPr>
                <w:rFonts w:cs="Calibri"/>
                <w:bCs/>
                <w:szCs w:val="18"/>
              </w:rPr>
            </w:pPr>
            <w:r w:rsidRPr="00300406">
              <w:rPr>
                <w:rFonts w:eastAsia="Calibri" w:cs="Arial"/>
                <w:b/>
                <w:color w:val="000000" w:themeColor="text1"/>
                <w:sz w:val="16"/>
                <w:szCs w:val="16"/>
              </w:rPr>
              <w:t>2.1.</w:t>
            </w:r>
            <w:r w:rsidRPr="00300406">
              <w:rPr>
                <w:rFonts w:eastAsia="Calibri" w:cs="Arial"/>
                <w:color w:val="000000" w:themeColor="text1"/>
                <w:sz w:val="16"/>
                <w:szCs w:val="16"/>
              </w:rPr>
              <w:t xml:space="preserve"> De opdrachtnemer beschikt voor het project over een onderbouwde en actuele analyse van mogelijke autonome acties die opdrachtnemer kan doorvoeren om de materiële scope 3 emissies (upstream en downstream) van het project te beïnvloeden.</w:t>
            </w:r>
          </w:p>
        </w:tc>
        <w:tc>
          <w:tcPr>
            <w:tcW w:w="567" w:type="dxa"/>
            <w:vMerge/>
          </w:tcPr>
          <w:p w:rsidR="00B04E58" w:rsidRPr="00300406" w:rsidRDefault="00B04E58" w:rsidP="00CB290A">
            <w:pPr>
              <w:spacing w:line="240" w:lineRule="exact"/>
              <w:rPr>
                <w:rFonts w:cs="Calibri"/>
                <w:i/>
                <w:szCs w:val="18"/>
              </w:rPr>
            </w:pPr>
          </w:p>
        </w:tc>
        <w:tc>
          <w:tcPr>
            <w:tcW w:w="1417" w:type="dxa"/>
            <w:vMerge/>
            <w:noWrap/>
          </w:tcPr>
          <w:p w:rsidR="00B04E58" w:rsidRPr="00300406" w:rsidRDefault="00B04E58" w:rsidP="00CB290A">
            <w:pPr>
              <w:spacing w:line="240" w:lineRule="exact"/>
              <w:rPr>
                <w:rFonts w:cs="Calibri"/>
                <w:bCs/>
                <w:i/>
                <w:iCs/>
                <w:szCs w:val="18"/>
              </w:rPr>
            </w:pPr>
          </w:p>
        </w:tc>
        <w:tc>
          <w:tcPr>
            <w:tcW w:w="3260" w:type="dxa"/>
            <w:noWrap/>
          </w:tcPr>
          <w:p w:rsidR="00B04E58" w:rsidRPr="00300406" w:rsidRDefault="00B04E58" w:rsidP="00CB290A">
            <w:pPr>
              <w:spacing w:line="240" w:lineRule="exact"/>
              <w:rPr>
                <w:rFonts w:cs="Calibri"/>
                <w:bCs/>
                <w:i/>
                <w:iCs/>
                <w:szCs w:val="18"/>
              </w:rPr>
            </w:pPr>
            <w:r w:rsidRPr="00300406">
              <w:rPr>
                <w:rFonts w:eastAsia="Calibri" w:cs="Arial"/>
                <w:b/>
                <w:color w:val="000000" w:themeColor="text1"/>
                <w:sz w:val="16"/>
                <w:szCs w:val="16"/>
              </w:rPr>
              <w:t>2.</w:t>
            </w:r>
            <w:r w:rsidRPr="00300406">
              <w:rPr>
                <w:rFonts w:eastAsia="Calibri" w:cs="Arial"/>
                <w:color w:val="000000" w:themeColor="text1"/>
                <w:sz w:val="16"/>
                <w:szCs w:val="16"/>
              </w:rPr>
              <w:t xml:space="preserve"> De opdrachtnemer verstrekt minimaal twee keer per jaar zijn emissie-inventaris scope 1, 2 &amp; 3 gerelateerde CO</w:t>
            </w:r>
            <w:r w:rsidRPr="00300406">
              <w:rPr>
                <w:rFonts w:eastAsia="Calibri" w:cs="Arial"/>
                <w:color w:val="000000" w:themeColor="text1"/>
                <w:sz w:val="16"/>
                <w:szCs w:val="16"/>
                <w:vertAlign w:val="subscript"/>
              </w:rPr>
              <w:t>2</w:t>
            </w:r>
            <w:r w:rsidRPr="00300406">
              <w:rPr>
                <w:rFonts w:eastAsia="Calibri" w:cs="Arial"/>
                <w:color w:val="000000" w:themeColor="text1"/>
                <w:sz w:val="16"/>
                <w:szCs w:val="16"/>
              </w:rPr>
              <w:t>-emissies (intern en extern) van het project, alsmede de voortgang in reductiedoelstellingen en genomen maatregelen.</w:t>
            </w:r>
          </w:p>
        </w:tc>
      </w:tr>
      <w:tr w:rsidR="00B04E58" w:rsidRPr="00300406" w:rsidTr="00CB290A">
        <w:trPr>
          <w:trHeight w:val="284"/>
        </w:trPr>
        <w:tc>
          <w:tcPr>
            <w:tcW w:w="397" w:type="dxa"/>
            <w:vMerge/>
          </w:tcPr>
          <w:p w:rsidR="00B04E58" w:rsidRPr="00300406" w:rsidRDefault="00B04E58" w:rsidP="00CB290A">
            <w:pPr>
              <w:spacing w:line="240" w:lineRule="exact"/>
              <w:rPr>
                <w:rFonts w:cs="Calibri"/>
                <w:i/>
                <w:szCs w:val="18"/>
              </w:rPr>
            </w:pPr>
          </w:p>
        </w:tc>
        <w:tc>
          <w:tcPr>
            <w:tcW w:w="1418" w:type="dxa"/>
            <w:vMerge/>
            <w:noWrap/>
          </w:tcPr>
          <w:p w:rsidR="00B04E58" w:rsidRPr="00300406" w:rsidRDefault="00B04E58" w:rsidP="00CB290A">
            <w:pPr>
              <w:spacing w:line="240" w:lineRule="exact"/>
              <w:rPr>
                <w:rFonts w:cs="Calibri"/>
                <w:bCs/>
                <w:i/>
                <w:iCs/>
                <w:szCs w:val="18"/>
              </w:rPr>
            </w:pPr>
          </w:p>
        </w:tc>
        <w:tc>
          <w:tcPr>
            <w:tcW w:w="2580" w:type="dxa"/>
            <w:noWrap/>
          </w:tcPr>
          <w:p w:rsidR="00B04E58" w:rsidRPr="00300406" w:rsidRDefault="00B04E58" w:rsidP="00CB290A">
            <w:pPr>
              <w:spacing w:line="240" w:lineRule="exact"/>
              <w:rPr>
                <w:rFonts w:cs="Calibri"/>
                <w:bCs/>
                <w:szCs w:val="18"/>
              </w:rPr>
            </w:pPr>
            <w:r w:rsidRPr="00300406">
              <w:rPr>
                <w:rFonts w:eastAsia="Calibri" w:cs="Arial"/>
                <w:b/>
                <w:color w:val="000000" w:themeColor="text1"/>
                <w:sz w:val="16"/>
                <w:szCs w:val="16"/>
              </w:rPr>
              <w:t>2.2.</w:t>
            </w:r>
            <w:r w:rsidRPr="00300406">
              <w:rPr>
                <w:rFonts w:eastAsia="Calibri" w:cs="Arial"/>
                <w:color w:val="000000" w:themeColor="text1"/>
                <w:sz w:val="16"/>
                <w:szCs w:val="16"/>
              </w:rPr>
              <w:t xml:space="preserve"> De opdrachtnemer toont aan inzicht te hebben in mogelijke strategieën om deze scope 3 emissies van het </w:t>
            </w:r>
            <w:r w:rsidRPr="00300406">
              <w:rPr>
                <w:rFonts w:eastAsia="Calibri" w:cs="Arial"/>
                <w:color w:val="000000" w:themeColor="text1"/>
                <w:sz w:val="16"/>
                <w:szCs w:val="16"/>
              </w:rPr>
              <w:lastRenderedPageBreak/>
              <w:t>project (zowel upstream als downstream) te reduceren.</w:t>
            </w:r>
          </w:p>
        </w:tc>
        <w:tc>
          <w:tcPr>
            <w:tcW w:w="567" w:type="dxa"/>
            <w:vMerge/>
          </w:tcPr>
          <w:p w:rsidR="00B04E58" w:rsidRPr="00300406" w:rsidRDefault="00B04E58" w:rsidP="00CB290A">
            <w:pPr>
              <w:spacing w:line="240" w:lineRule="exact"/>
              <w:rPr>
                <w:rFonts w:cs="Calibri"/>
                <w:i/>
                <w:szCs w:val="18"/>
              </w:rPr>
            </w:pPr>
          </w:p>
        </w:tc>
        <w:tc>
          <w:tcPr>
            <w:tcW w:w="1417" w:type="dxa"/>
            <w:vMerge/>
            <w:noWrap/>
          </w:tcPr>
          <w:p w:rsidR="00B04E58" w:rsidRPr="00300406" w:rsidRDefault="00B04E58" w:rsidP="00CB290A">
            <w:pPr>
              <w:spacing w:line="240" w:lineRule="exact"/>
              <w:rPr>
                <w:rFonts w:cs="Calibri"/>
                <w:bCs/>
                <w:i/>
                <w:iCs/>
                <w:szCs w:val="18"/>
              </w:rPr>
            </w:pPr>
          </w:p>
        </w:tc>
        <w:tc>
          <w:tcPr>
            <w:tcW w:w="3260" w:type="dxa"/>
            <w:vMerge w:val="restart"/>
            <w:noWrap/>
          </w:tcPr>
          <w:p w:rsidR="00B04E58" w:rsidRPr="00300406" w:rsidRDefault="00B04E58" w:rsidP="00CB290A">
            <w:pPr>
              <w:spacing w:line="240" w:lineRule="exact"/>
              <w:rPr>
                <w:rFonts w:cs="Calibri"/>
                <w:bCs/>
                <w:szCs w:val="18"/>
              </w:rPr>
            </w:pPr>
            <w:r w:rsidRPr="00300406">
              <w:rPr>
                <w:rFonts w:eastAsia="Calibri" w:cs="Arial"/>
                <w:b/>
                <w:color w:val="000000" w:themeColor="text1"/>
                <w:sz w:val="16"/>
                <w:szCs w:val="16"/>
              </w:rPr>
              <w:t>3.</w:t>
            </w:r>
            <w:r w:rsidRPr="00300406">
              <w:rPr>
                <w:rFonts w:eastAsia="Calibri" w:cs="Arial"/>
                <w:color w:val="000000" w:themeColor="text1"/>
                <w:sz w:val="16"/>
                <w:szCs w:val="16"/>
              </w:rPr>
              <w:t xml:space="preserve"> De opdrachtnemer slaagt erin de reductiedoelstellingen te realiseren.</w:t>
            </w:r>
          </w:p>
        </w:tc>
      </w:tr>
      <w:tr w:rsidR="00B04E58" w:rsidRPr="00300406" w:rsidTr="00CB290A">
        <w:trPr>
          <w:trHeight w:val="284"/>
        </w:trPr>
        <w:tc>
          <w:tcPr>
            <w:tcW w:w="397" w:type="dxa"/>
            <w:vMerge/>
          </w:tcPr>
          <w:p w:rsidR="00B04E58" w:rsidRPr="00300406" w:rsidRDefault="00B04E58" w:rsidP="00CB290A">
            <w:pPr>
              <w:spacing w:line="240" w:lineRule="exact"/>
              <w:rPr>
                <w:rFonts w:cs="Calibri"/>
                <w:i/>
                <w:szCs w:val="18"/>
              </w:rPr>
            </w:pPr>
          </w:p>
        </w:tc>
        <w:tc>
          <w:tcPr>
            <w:tcW w:w="1418" w:type="dxa"/>
            <w:vMerge/>
            <w:noWrap/>
          </w:tcPr>
          <w:p w:rsidR="00B04E58" w:rsidRPr="00300406" w:rsidRDefault="00B04E58" w:rsidP="00CB290A">
            <w:pPr>
              <w:spacing w:line="240" w:lineRule="exact"/>
              <w:rPr>
                <w:rFonts w:cs="Calibri"/>
                <w:bCs/>
                <w:i/>
                <w:iCs/>
                <w:szCs w:val="18"/>
              </w:rPr>
            </w:pPr>
          </w:p>
        </w:tc>
        <w:tc>
          <w:tcPr>
            <w:tcW w:w="2580" w:type="dxa"/>
            <w:noWrap/>
          </w:tcPr>
          <w:p w:rsidR="00B04E58" w:rsidRPr="00300406" w:rsidRDefault="00B04E58" w:rsidP="00CB290A">
            <w:pPr>
              <w:spacing w:line="240" w:lineRule="exact"/>
              <w:rPr>
                <w:rFonts w:cs="Calibri"/>
                <w:bCs/>
                <w:szCs w:val="18"/>
              </w:rPr>
            </w:pPr>
            <w:r w:rsidRPr="00300406">
              <w:rPr>
                <w:rFonts w:eastAsia="Calibri" w:cs="Arial"/>
                <w:b/>
                <w:color w:val="000000" w:themeColor="text1"/>
                <w:sz w:val="16"/>
                <w:szCs w:val="16"/>
              </w:rPr>
              <w:t>3.</w:t>
            </w:r>
            <w:r w:rsidRPr="00300406">
              <w:rPr>
                <w:rFonts w:eastAsia="Calibri" w:cs="Arial"/>
                <w:color w:val="000000" w:themeColor="text1"/>
                <w:sz w:val="16"/>
                <w:szCs w:val="16"/>
              </w:rPr>
              <w:t xml:space="preserve"> De opdrachtnemer dient te beschikken over actuele, specifieke emissiegegevens, afkomstig van directe (en potentiële) ketenpartners, die relevant zijn voor de uitvoering van de scope 3 strategie voor het project (zie 5.B.1).</w:t>
            </w:r>
          </w:p>
        </w:tc>
        <w:tc>
          <w:tcPr>
            <w:tcW w:w="567" w:type="dxa"/>
            <w:vMerge/>
          </w:tcPr>
          <w:p w:rsidR="00B04E58" w:rsidRPr="00300406" w:rsidRDefault="00B04E58" w:rsidP="00CB290A">
            <w:pPr>
              <w:spacing w:line="240" w:lineRule="exact"/>
              <w:rPr>
                <w:rFonts w:cs="Calibri"/>
                <w:i/>
                <w:szCs w:val="18"/>
              </w:rPr>
            </w:pPr>
          </w:p>
        </w:tc>
        <w:tc>
          <w:tcPr>
            <w:tcW w:w="1417" w:type="dxa"/>
            <w:vMerge/>
            <w:noWrap/>
          </w:tcPr>
          <w:p w:rsidR="00B04E58" w:rsidRPr="00300406" w:rsidRDefault="00B04E58" w:rsidP="00CB290A">
            <w:pPr>
              <w:spacing w:line="240" w:lineRule="exact"/>
              <w:rPr>
                <w:rFonts w:cs="Calibri"/>
                <w:bCs/>
                <w:i/>
                <w:iCs/>
                <w:szCs w:val="18"/>
              </w:rPr>
            </w:pPr>
          </w:p>
        </w:tc>
        <w:tc>
          <w:tcPr>
            <w:tcW w:w="3260" w:type="dxa"/>
            <w:vMerge/>
            <w:noWrap/>
          </w:tcPr>
          <w:p w:rsidR="00B04E58" w:rsidRPr="00300406" w:rsidRDefault="00B04E58" w:rsidP="00CB290A">
            <w:pPr>
              <w:spacing w:line="240" w:lineRule="exact"/>
              <w:rPr>
                <w:rFonts w:cs="Calibri"/>
                <w:bCs/>
                <w:szCs w:val="18"/>
              </w:rPr>
            </w:pPr>
          </w:p>
        </w:tc>
      </w:tr>
      <w:tr w:rsidR="00B04E58" w:rsidRPr="00300406" w:rsidTr="00CB290A">
        <w:trPr>
          <w:trHeight w:val="284"/>
        </w:trPr>
        <w:tc>
          <w:tcPr>
            <w:tcW w:w="397" w:type="dxa"/>
            <w:vMerge w:val="restart"/>
          </w:tcPr>
          <w:p w:rsidR="00B04E58" w:rsidRPr="00300406" w:rsidRDefault="00B04E58" w:rsidP="00CB290A">
            <w:pPr>
              <w:spacing w:line="240" w:lineRule="exact"/>
              <w:rPr>
                <w:rFonts w:cs="Calibri"/>
                <w:i/>
                <w:szCs w:val="18"/>
              </w:rPr>
            </w:pPr>
            <w:r w:rsidRPr="00300406">
              <w:rPr>
                <w:rFonts w:eastAsia="Calibri" w:cs="Arial"/>
                <w:b/>
                <w:color w:val="000000" w:themeColor="text1"/>
                <w:sz w:val="16"/>
                <w:szCs w:val="16"/>
              </w:rPr>
              <w:t>5C</w:t>
            </w:r>
          </w:p>
        </w:tc>
        <w:tc>
          <w:tcPr>
            <w:tcW w:w="1418" w:type="dxa"/>
            <w:vMerge w:val="restart"/>
            <w:noWrap/>
          </w:tcPr>
          <w:p w:rsidR="00B04E58" w:rsidRPr="00300406" w:rsidRDefault="00B04E58" w:rsidP="00CB290A">
            <w:pPr>
              <w:spacing w:line="240" w:lineRule="exact"/>
              <w:rPr>
                <w:rFonts w:cs="Calibri"/>
                <w:bCs/>
                <w:i/>
                <w:iCs/>
                <w:szCs w:val="18"/>
              </w:rPr>
            </w:pPr>
            <w:r w:rsidRPr="00300406">
              <w:rPr>
                <w:rFonts w:eastAsia="Calibri" w:cs="Arial"/>
                <w:b/>
                <w:color w:val="000000" w:themeColor="text1"/>
                <w:sz w:val="16"/>
                <w:szCs w:val="16"/>
              </w:rPr>
              <w:t>Communicatie</w:t>
            </w:r>
            <w:r w:rsidRPr="00300406">
              <w:rPr>
                <w:noProof/>
                <w:color w:val="000000" w:themeColor="text1"/>
              </w:rPr>
              <mc:AlternateContent>
                <mc:Choice Requires="wps">
                  <w:drawing>
                    <wp:anchor distT="0" distB="0" distL="114300" distR="114300" simplePos="0" relativeHeight="251659264" behindDoc="1" locked="0" layoutInCell="0" allowOverlap="1" wp14:anchorId="4638E2F3" wp14:editId="0F674DDC">
                      <wp:simplePos x="0" y="0"/>
                      <wp:positionH relativeFrom="column">
                        <wp:posOffset>5914390</wp:posOffset>
                      </wp:positionH>
                      <wp:positionV relativeFrom="paragraph">
                        <wp:posOffset>-1551305</wp:posOffset>
                      </wp:positionV>
                      <wp:extent cx="12700" cy="12065"/>
                      <wp:effectExtent l="0" t="0" r="25400" b="26035"/>
                      <wp:wrapNone/>
                      <wp:docPr id="41" name="Rechthoek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2065"/>
                              </a:xfrm>
                              <a:prstGeom prst="rect">
                                <a:avLst/>
                              </a:prstGeom>
                              <a:solidFill>
                                <a:srgbClr val="00808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BCB640" id="Rechthoek 41" o:spid="_x0000_s1026" style="position:absolute;margin-left:465.7pt;margin-top:-122.15pt;width:1pt;height:.9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" o:allowincell="f" fillcolor="teal" strokecolor="white"/>
                  </w:pict>
                </mc:Fallback>
              </mc:AlternateContent>
            </w:r>
            <w:r w:rsidRPr="007676F4">
              <w:rPr>
                <w:noProof/>
                <w:color w:val="000000" w:themeColor="text1"/>
              </w:rPr>
              <mc:AlternateContent>
                <mc:Choice Requires="wps">
                  <w:drawing>
                    <wp:anchor distT="0" distB="0" distL="114300" distR="114300" simplePos="0" relativeHeight="251660288" behindDoc="1" locked="0" layoutInCell="0" allowOverlap="1" wp14:anchorId="0922B2A3" wp14:editId="132BD628">
                      <wp:simplePos x="0" y="0"/>
                      <wp:positionH relativeFrom="column">
                        <wp:posOffset>5914390</wp:posOffset>
                      </wp:positionH>
                      <wp:positionV relativeFrom="paragraph">
                        <wp:posOffset>-8890</wp:posOffset>
                      </wp:positionV>
                      <wp:extent cx="12700" cy="12065"/>
                      <wp:effectExtent l="0" t="0" r="25400" b="26035"/>
                      <wp:wrapNone/>
                      <wp:docPr id="42" name="Rechthoek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2065"/>
                              </a:xfrm>
                              <a:prstGeom prst="rect">
                                <a:avLst/>
                              </a:prstGeom>
                              <a:solidFill>
                                <a:srgbClr val="00808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4C43CD" id="Rechthoek 42" o:spid="_x0000_s1026" style="position:absolute;margin-left:465.7pt;margin-top:-.7pt;width:1pt;height:.9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" o:allowincell="f" fillcolor="teal" strokecolor="white"/>
                  </w:pict>
                </mc:Fallback>
              </mc:AlternateContent>
            </w:r>
          </w:p>
        </w:tc>
        <w:tc>
          <w:tcPr>
            <w:tcW w:w="2580" w:type="dxa"/>
            <w:noWrap/>
          </w:tcPr>
          <w:p w:rsidR="00B04E58" w:rsidRPr="00300406" w:rsidRDefault="00B04E58" w:rsidP="00CB290A">
            <w:pPr>
              <w:spacing w:line="240" w:lineRule="exact"/>
              <w:rPr>
                <w:rFonts w:cs="Calibri"/>
                <w:bCs/>
                <w:szCs w:val="18"/>
              </w:rPr>
            </w:pPr>
            <w:r w:rsidRPr="00FF4056">
              <w:rPr>
                <w:rFonts w:eastAsia="Calibri" w:cs="Arial"/>
                <w:b/>
                <w:color w:val="000000" w:themeColor="text1"/>
                <w:sz w:val="16"/>
                <w:szCs w:val="16"/>
              </w:rPr>
              <w:t>1.</w:t>
            </w:r>
            <w:r w:rsidRPr="00300406">
              <w:rPr>
                <w:rFonts w:eastAsia="Calibri" w:cs="Arial"/>
                <w:color w:val="000000" w:themeColor="text1"/>
                <w:sz w:val="16"/>
                <w:szCs w:val="16"/>
              </w:rPr>
              <w:t xml:space="preserve"> De opdrachtnemer communiceert structureel extern over de manier waarop het project functioneert als open proeftuin voor innovaties of vernieuwende maatregelen en over de wijze waarop hij ketenpartners actief heeft betrokken.</w:t>
            </w:r>
          </w:p>
        </w:tc>
        <w:tc>
          <w:tcPr>
            <w:tcW w:w="567" w:type="dxa"/>
            <w:vMerge w:val="restart"/>
          </w:tcPr>
          <w:p w:rsidR="00B04E58" w:rsidRPr="00300406" w:rsidRDefault="00B04E58" w:rsidP="00CB290A">
            <w:pPr>
              <w:spacing w:line="240" w:lineRule="exact"/>
              <w:rPr>
                <w:rFonts w:cs="Calibri"/>
                <w:i/>
                <w:szCs w:val="18"/>
              </w:rPr>
            </w:pPr>
            <w:r w:rsidRPr="00300406">
              <w:rPr>
                <w:rFonts w:eastAsia="Calibri" w:cs="Arial"/>
                <w:b/>
                <w:color w:val="000000" w:themeColor="text1"/>
                <w:sz w:val="16"/>
                <w:szCs w:val="16"/>
              </w:rPr>
              <w:t>5D</w:t>
            </w:r>
          </w:p>
        </w:tc>
        <w:tc>
          <w:tcPr>
            <w:tcW w:w="1417" w:type="dxa"/>
            <w:vMerge w:val="restart"/>
            <w:noWrap/>
          </w:tcPr>
          <w:p w:rsidR="00B04E58" w:rsidRPr="00300406" w:rsidRDefault="00B04E58" w:rsidP="00CB290A">
            <w:pPr>
              <w:spacing w:line="240" w:lineRule="exact"/>
              <w:rPr>
                <w:rFonts w:cs="Calibri"/>
                <w:bCs/>
                <w:i/>
                <w:iCs/>
                <w:szCs w:val="18"/>
              </w:rPr>
            </w:pPr>
            <w:r w:rsidRPr="00300406">
              <w:rPr>
                <w:rFonts w:eastAsia="Calibri" w:cs="Arial"/>
                <w:b/>
                <w:color w:val="000000" w:themeColor="text1"/>
                <w:sz w:val="16"/>
                <w:szCs w:val="16"/>
              </w:rPr>
              <w:t>CO</w:t>
            </w:r>
            <w:r w:rsidRPr="00300406">
              <w:rPr>
                <w:rFonts w:ascii="Cambria Math" w:eastAsia="Calibri" w:hAnsi="Cambria Math" w:cs="Cambria Math"/>
                <w:b/>
                <w:color w:val="000000" w:themeColor="text1"/>
                <w:sz w:val="16"/>
                <w:szCs w:val="16"/>
              </w:rPr>
              <w:t>₂</w:t>
            </w:r>
            <w:r w:rsidRPr="00300406">
              <w:rPr>
                <w:rFonts w:eastAsia="Calibri" w:cs="Arial"/>
                <w:b/>
                <w:color w:val="000000" w:themeColor="text1"/>
                <w:sz w:val="16"/>
                <w:szCs w:val="16"/>
              </w:rPr>
              <w:t>-reductie initiatieven</w:t>
            </w:r>
          </w:p>
        </w:tc>
        <w:tc>
          <w:tcPr>
            <w:tcW w:w="3260" w:type="dxa"/>
            <w:noWrap/>
          </w:tcPr>
          <w:p w:rsidR="00B04E58" w:rsidRPr="00300406" w:rsidRDefault="00B04E58" w:rsidP="00CB290A">
            <w:pPr>
              <w:spacing w:line="240" w:lineRule="exact"/>
              <w:rPr>
                <w:rFonts w:cs="Calibri"/>
                <w:bCs/>
                <w:szCs w:val="18"/>
              </w:rPr>
            </w:pPr>
            <w:r w:rsidRPr="00300406">
              <w:rPr>
                <w:rFonts w:eastAsia="Calibri" w:cs="Arial"/>
                <w:b/>
                <w:color w:val="000000" w:themeColor="text1"/>
                <w:sz w:val="16"/>
                <w:szCs w:val="16"/>
              </w:rPr>
              <w:t>1.</w:t>
            </w:r>
            <w:r w:rsidRPr="00300406">
              <w:rPr>
                <w:rFonts w:eastAsia="Calibri" w:cs="Arial"/>
                <w:color w:val="000000" w:themeColor="text1"/>
                <w:sz w:val="16"/>
                <w:szCs w:val="16"/>
              </w:rPr>
              <w:t xml:space="preserve"> De opdrachtnemer gebruikt het project als open proeftuin om innovaties of vernieuwende maatregelen door te voeren en betrekt daarbij actief ketenpartners . De opdrachtnemer zal een beschrijving voorleggen van beoogde CO</w:t>
            </w:r>
            <w:r w:rsidRPr="00300406">
              <w:rPr>
                <w:rFonts w:ascii="Cambria Math" w:eastAsia="Calibri" w:hAnsi="Cambria Math" w:cs="Cambria Math"/>
                <w:color w:val="000000" w:themeColor="text1"/>
                <w:sz w:val="16"/>
                <w:szCs w:val="16"/>
              </w:rPr>
              <w:t>₂</w:t>
            </w:r>
            <w:r w:rsidRPr="00300406">
              <w:rPr>
                <w:rFonts w:eastAsia="Calibri" w:cs="Arial"/>
                <w:color w:val="000000" w:themeColor="text1"/>
                <w:sz w:val="16"/>
                <w:szCs w:val="16"/>
              </w:rPr>
              <w:t>-emissie reductie als gevolg van de maatregel binnen het project.</w:t>
            </w:r>
          </w:p>
        </w:tc>
      </w:tr>
      <w:tr w:rsidR="00B04E58" w:rsidRPr="00300406" w:rsidTr="00CB290A">
        <w:trPr>
          <w:trHeight w:val="284"/>
        </w:trPr>
        <w:tc>
          <w:tcPr>
            <w:tcW w:w="397" w:type="dxa"/>
            <w:vMerge/>
            <w:vAlign w:val="bottom"/>
          </w:tcPr>
          <w:p w:rsidR="00B04E58" w:rsidRPr="00300406" w:rsidRDefault="00B04E58" w:rsidP="00CB290A">
            <w:pPr>
              <w:spacing w:line="240" w:lineRule="exact"/>
              <w:rPr>
                <w:rFonts w:cs="Calibri"/>
                <w:i/>
                <w:szCs w:val="18"/>
              </w:rPr>
            </w:pPr>
          </w:p>
        </w:tc>
        <w:tc>
          <w:tcPr>
            <w:tcW w:w="1418" w:type="dxa"/>
            <w:vMerge/>
            <w:noWrap/>
            <w:vAlign w:val="bottom"/>
          </w:tcPr>
          <w:p w:rsidR="00B04E58" w:rsidRPr="00300406" w:rsidRDefault="00B04E58" w:rsidP="00CB290A">
            <w:pPr>
              <w:spacing w:line="240" w:lineRule="exact"/>
              <w:rPr>
                <w:rFonts w:cs="Calibri"/>
                <w:bCs/>
                <w:i/>
                <w:iCs/>
                <w:szCs w:val="18"/>
              </w:rPr>
            </w:pPr>
          </w:p>
        </w:tc>
        <w:tc>
          <w:tcPr>
            <w:tcW w:w="2580" w:type="dxa"/>
            <w:noWrap/>
          </w:tcPr>
          <w:p w:rsidR="00B04E58" w:rsidRPr="00300406" w:rsidRDefault="00B04E58" w:rsidP="00CB290A">
            <w:pPr>
              <w:spacing w:line="240" w:lineRule="exact"/>
              <w:rPr>
                <w:rFonts w:cs="Calibri"/>
                <w:bCs/>
                <w:szCs w:val="18"/>
              </w:rPr>
            </w:pPr>
            <w:r w:rsidRPr="00300406">
              <w:rPr>
                <w:rFonts w:eastAsia="Calibri" w:cs="Arial"/>
                <w:b/>
                <w:color w:val="000000" w:themeColor="text1"/>
                <w:sz w:val="16"/>
                <w:szCs w:val="16"/>
              </w:rPr>
              <w:t>2.</w:t>
            </w:r>
            <w:r w:rsidRPr="00300406">
              <w:rPr>
                <w:rFonts w:eastAsia="Calibri" w:cs="Arial"/>
                <w:color w:val="000000" w:themeColor="text1"/>
                <w:sz w:val="16"/>
                <w:szCs w:val="16"/>
              </w:rPr>
              <w:t xml:space="preserve"> De opdrachtnemer communiceert structureel (minimaal 2x per jaar) intern én extern over de CO</w:t>
            </w:r>
            <w:r w:rsidRPr="00300406">
              <w:rPr>
                <w:rFonts w:ascii="Cambria Math" w:eastAsia="Calibri" w:hAnsi="Cambria Math" w:cs="Cambria Math"/>
                <w:color w:val="000000" w:themeColor="text1"/>
                <w:sz w:val="16"/>
                <w:szCs w:val="16"/>
              </w:rPr>
              <w:t>₂</w:t>
            </w:r>
            <w:r w:rsidRPr="00300406">
              <w:rPr>
                <w:rFonts w:eastAsia="Calibri" w:cs="Arial"/>
                <w:color w:val="000000" w:themeColor="text1"/>
                <w:sz w:val="16"/>
                <w:szCs w:val="16"/>
              </w:rPr>
              <w:t xml:space="preserve"> footprint (scope 1, 2 &amp; 3) en Kwantitatieve reductiedoelstellingen van het project. De communicatie omvat minimaal het energiebeleid en de reductiedoelstellingen van het project, een omschrijving van de gehanteerde referentie(s), mogelijkheden voor individuele bijdrage, informatie betreffende het huidig energiegebruik en trends binnen het project.</w:t>
            </w:r>
          </w:p>
        </w:tc>
        <w:tc>
          <w:tcPr>
            <w:tcW w:w="567" w:type="dxa"/>
            <w:vMerge/>
          </w:tcPr>
          <w:p w:rsidR="00B04E58" w:rsidRPr="00300406" w:rsidRDefault="00B04E58" w:rsidP="00CB290A">
            <w:pPr>
              <w:spacing w:line="240" w:lineRule="exact"/>
              <w:rPr>
                <w:rFonts w:cs="Calibri"/>
                <w:i/>
                <w:szCs w:val="18"/>
              </w:rPr>
            </w:pPr>
          </w:p>
        </w:tc>
        <w:tc>
          <w:tcPr>
            <w:tcW w:w="1417" w:type="dxa"/>
            <w:vMerge/>
            <w:noWrap/>
          </w:tcPr>
          <w:p w:rsidR="00B04E58" w:rsidRPr="00300406" w:rsidRDefault="00B04E58" w:rsidP="00CB290A">
            <w:pPr>
              <w:spacing w:line="240" w:lineRule="exact"/>
              <w:rPr>
                <w:rFonts w:cs="Calibri"/>
                <w:bCs/>
                <w:i/>
                <w:iCs/>
                <w:szCs w:val="18"/>
              </w:rPr>
            </w:pPr>
          </w:p>
        </w:tc>
        <w:tc>
          <w:tcPr>
            <w:tcW w:w="3260" w:type="dxa"/>
            <w:noWrap/>
          </w:tcPr>
          <w:p w:rsidR="00B04E58" w:rsidRPr="00300406" w:rsidRDefault="00B04E58" w:rsidP="00CB290A">
            <w:pPr>
              <w:spacing w:line="240" w:lineRule="exact"/>
              <w:rPr>
                <w:rFonts w:cs="Calibri"/>
                <w:bCs/>
                <w:szCs w:val="18"/>
              </w:rPr>
            </w:pPr>
            <w:r w:rsidRPr="00300406">
              <w:rPr>
                <w:rFonts w:eastAsia="Calibri" w:cs="Arial"/>
                <w:b/>
                <w:color w:val="000000" w:themeColor="text1"/>
                <w:sz w:val="16"/>
                <w:szCs w:val="16"/>
              </w:rPr>
              <w:t xml:space="preserve">2. </w:t>
            </w:r>
            <w:r w:rsidRPr="00300406">
              <w:rPr>
                <w:rFonts w:eastAsia="Calibri" w:cs="Arial"/>
                <w:color w:val="000000" w:themeColor="text1"/>
                <w:sz w:val="16"/>
                <w:szCs w:val="16"/>
              </w:rPr>
              <w:t>De innovaties of vernieuwende maatregelen worden professioneel becommentarieerd door een ter zake als bekwaam erkend en onafhankelijk kennisinstituut.</w:t>
            </w:r>
          </w:p>
        </w:tc>
      </w:tr>
    </w:tbl>
    <w:p w:rsidR="00B04E58" w:rsidRPr="002B1B00" w:rsidRDefault="00B04E58" w:rsidP="00B04E58">
      <w:pPr>
        <w:rPr>
          <w:vanish/>
          <w:color w:val="E0E0E0"/>
        </w:rPr>
      </w:pPr>
      <w:bookmarkStart w:id="9" w:name="bwBijlageM_BV"/>
      <w:r w:rsidRPr="002B1B00">
        <w:rPr>
          <w:vanish/>
          <w:color w:val="E0E0E0"/>
        </w:rPr>
        <w:t>Formats Best Value aanpak</w:t>
      </w:r>
    </w:p>
    <w:p w:rsidR="00B04E58" w:rsidRPr="002B1B00" w:rsidRDefault="00B04E58" w:rsidP="00B04E58">
      <w:pPr>
        <w:spacing w:line="260" w:lineRule="atLeast"/>
        <w:rPr>
          <w:rFonts w:cs="Verdana"/>
          <w:b/>
          <w:vanish/>
          <w:color w:val="E0E0E0"/>
          <w:szCs w:val="18"/>
        </w:rPr>
      </w:pPr>
      <w:bookmarkStart w:id="10" w:name="bwBV_aan19_tekst"/>
      <w:bookmarkEnd w:id="9"/>
      <w:r w:rsidRPr="002B1B00">
        <w:rPr>
          <w:rFonts w:cs="Verdana"/>
          <w:b/>
          <w:vanish/>
          <w:color w:val="E0E0E0"/>
          <w:szCs w:val="18"/>
        </w:rPr>
        <w:t>Algemeen</w:t>
      </w:r>
    </w:p>
    <w:p w:rsidR="00B04E58" w:rsidRPr="002B1B00" w:rsidRDefault="00B04E58" w:rsidP="00B04E58">
      <w:pPr>
        <w:tabs>
          <w:tab w:val="left" w:pos="1440"/>
        </w:tabs>
        <w:spacing w:line="260" w:lineRule="atLeast"/>
        <w:rPr>
          <w:vanish/>
          <w:color w:val="E0E0E0"/>
          <w:szCs w:val="18"/>
        </w:rPr>
      </w:pPr>
      <w:r w:rsidRPr="002B1B00">
        <w:rPr>
          <w:vanish/>
          <w:color w:val="E0E0E0"/>
          <w:szCs w:val="18"/>
        </w:rPr>
        <w:t xml:space="preserve">De in te dienen formats dienen te voldoen aan doel en eisen (waaronder lettertype, marges etc.) zoals beschreven in paragraaf </w:t>
      </w:r>
      <w:bookmarkStart w:id="11" w:name="bwParagraaf_nr_643_4"/>
      <w:r>
        <w:rPr>
          <w:vanish/>
          <w:color w:val="E0E0E0"/>
          <w:szCs w:val="18"/>
        </w:rPr>
        <w:t>4.4.3</w:t>
      </w:r>
      <w:bookmarkEnd w:id="11"/>
      <w:r w:rsidRPr="002B1B00">
        <w:rPr>
          <w:vanish/>
          <w:color w:val="E0E0E0"/>
          <w:szCs w:val="18"/>
        </w:rPr>
        <w:t xml:space="preserve">. Tevens dient gebruik te worden gemaakt van de </w:t>
      </w:r>
      <w:r w:rsidRPr="002B1B00">
        <w:rPr>
          <w:vanish/>
          <w:color w:val="E0E0E0"/>
          <w:szCs w:val="18"/>
          <w:u w:val="single"/>
        </w:rPr>
        <w:t>opzet</w:t>
      </w:r>
      <w:r w:rsidRPr="002B1B00">
        <w:rPr>
          <w:vanish/>
          <w:color w:val="E0E0E0"/>
          <w:szCs w:val="18"/>
        </w:rPr>
        <w:t xml:space="preserve"> van de formats zoals weergegeven op de volgende pagina’s.</w:t>
      </w:r>
    </w:p>
    <w:p w:rsidR="00B04E58" w:rsidRPr="002B1B00" w:rsidRDefault="00B04E58" w:rsidP="00B04E58">
      <w:pPr>
        <w:tabs>
          <w:tab w:val="left" w:pos="1440"/>
        </w:tabs>
        <w:spacing w:line="260" w:lineRule="atLeast"/>
        <w:rPr>
          <w:vanish/>
          <w:color w:val="E0E0E0"/>
          <w:szCs w:val="18"/>
        </w:rPr>
      </w:pPr>
    </w:p>
    <w:p w:rsidR="00B04E58" w:rsidRPr="002B1B00" w:rsidRDefault="00B04E58" w:rsidP="00B04E58">
      <w:pPr>
        <w:tabs>
          <w:tab w:val="left" w:pos="1440"/>
        </w:tabs>
        <w:spacing w:line="260" w:lineRule="atLeast"/>
        <w:rPr>
          <w:vanish/>
          <w:color w:val="E0E0E0"/>
          <w:szCs w:val="18"/>
        </w:rPr>
      </w:pPr>
      <w:r w:rsidRPr="002B1B00">
        <w:rPr>
          <w:vanish/>
          <w:color w:val="E0E0E0"/>
          <w:szCs w:val="18"/>
        </w:rPr>
        <w:t>Binnen deze Best Value aanbesteding worden de toegepaste termen als volgt gedefinieerd.</w:t>
      </w:r>
    </w:p>
    <w:p w:rsidR="00B04E58" w:rsidRPr="002B1B00" w:rsidRDefault="00B04E58" w:rsidP="00B04E58">
      <w:pPr>
        <w:tabs>
          <w:tab w:val="left" w:pos="1440"/>
        </w:tabs>
        <w:spacing w:line="260" w:lineRule="atLeast"/>
        <w:rPr>
          <w:vanish/>
          <w:color w:val="E0E0E0"/>
          <w:szCs w:val="18"/>
        </w:rPr>
      </w:pPr>
    </w:p>
    <w:p w:rsidR="00B04E58" w:rsidRPr="002B1B00" w:rsidRDefault="00B04E58" w:rsidP="00B04E58">
      <w:pPr>
        <w:pStyle w:val="Lijstalinea"/>
        <w:numPr>
          <w:ilvl w:val="0"/>
          <w:numId w:val="44"/>
        </w:numPr>
        <w:tabs>
          <w:tab w:val="left" w:pos="1440"/>
        </w:tabs>
        <w:spacing w:line="260" w:lineRule="atLeast"/>
        <w:ind w:left="284" w:hanging="284"/>
        <w:contextualSpacing/>
        <w:rPr>
          <w:b/>
          <w:vanish/>
          <w:color w:val="E0E0E0"/>
          <w:szCs w:val="18"/>
        </w:rPr>
      </w:pPr>
      <w:r w:rsidRPr="002B1B00">
        <w:rPr>
          <w:b/>
          <w:vanish/>
          <w:color w:val="E0E0E0"/>
          <w:szCs w:val="18"/>
        </w:rPr>
        <w:t>Dominante informatie</w:t>
      </w:r>
    </w:p>
    <w:p w:rsidR="00B04E58" w:rsidRPr="002B1B00" w:rsidRDefault="00B04E58" w:rsidP="00B04E58">
      <w:pPr>
        <w:tabs>
          <w:tab w:val="left" w:pos="1440"/>
        </w:tabs>
        <w:spacing w:line="260" w:lineRule="atLeast"/>
        <w:ind w:left="284"/>
        <w:rPr>
          <w:vanish/>
          <w:color w:val="E0E0E0"/>
          <w:szCs w:val="18"/>
        </w:rPr>
      </w:pPr>
      <w:r w:rsidRPr="002B1B00">
        <w:rPr>
          <w:vanish/>
          <w:color w:val="E0E0E0"/>
          <w:szCs w:val="18"/>
        </w:rPr>
        <w:t>Informatie die simpel is, gemakkelijk te verifiëren en te kwantificeren, die geen vakinhoudelijke expertise vereist om te begrijpen en die is te zien als “logisch”, “gezond verstand”, “overduidelijk”.</w:t>
      </w:r>
    </w:p>
    <w:p w:rsidR="00B04E58" w:rsidRPr="002B1B00" w:rsidRDefault="00B04E58" w:rsidP="00B04E58">
      <w:pPr>
        <w:tabs>
          <w:tab w:val="left" w:pos="1440"/>
        </w:tabs>
        <w:spacing w:line="260" w:lineRule="atLeast"/>
        <w:rPr>
          <w:vanish/>
          <w:color w:val="E0E0E0"/>
          <w:szCs w:val="18"/>
        </w:rPr>
      </w:pPr>
    </w:p>
    <w:p w:rsidR="00B04E58" w:rsidRPr="002B1B00" w:rsidRDefault="00B04E58" w:rsidP="00B04E58">
      <w:pPr>
        <w:pStyle w:val="Lijstalinea"/>
        <w:numPr>
          <w:ilvl w:val="0"/>
          <w:numId w:val="44"/>
        </w:numPr>
        <w:tabs>
          <w:tab w:val="left" w:pos="1440"/>
        </w:tabs>
        <w:spacing w:line="260" w:lineRule="atLeast"/>
        <w:ind w:left="284" w:hanging="284"/>
        <w:contextualSpacing/>
        <w:rPr>
          <w:b/>
          <w:vanish/>
          <w:color w:val="E0E0E0"/>
          <w:szCs w:val="18"/>
        </w:rPr>
      </w:pPr>
      <w:r w:rsidRPr="002B1B00">
        <w:rPr>
          <w:b/>
          <w:vanish/>
          <w:color w:val="E0E0E0"/>
          <w:szCs w:val="18"/>
        </w:rPr>
        <w:t>Verifieerbare prestatie-informatie (VPI)</w:t>
      </w:r>
    </w:p>
    <w:p w:rsidR="00B04E58" w:rsidRPr="002B1B00" w:rsidRDefault="00B04E58" w:rsidP="00B04E58">
      <w:pPr>
        <w:tabs>
          <w:tab w:val="left" w:pos="1440"/>
        </w:tabs>
        <w:spacing w:line="260" w:lineRule="atLeast"/>
        <w:ind w:left="284"/>
        <w:rPr>
          <w:vanish/>
          <w:color w:val="E0E0E0"/>
          <w:szCs w:val="18"/>
        </w:rPr>
      </w:pPr>
      <w:r w:rsidRPr="002B1B00">
        <w:rPr>
          <w:vanish/>
          <w:color w:val="E0E0E0"/>
          <w:szCs w:val="18"/>
        </w:rPr>
        <w:t>Informatie die eenduidig te achterhalen is (= verifieerbaar), welke de inschrijver gebruikt om aan te tonen dat hij de prestatie die hij aanbiedt kan realiseren in het onderhavige project. VPI is een uitingsvorm van dominante informatie.</w:t>
      </w:r>
    </w:p>
    <w:p w:rsidR="00B04E58" w:rsidRPr="002B1B00" w:rsidRDefault="00B04E58" w:rsidP="00B04E58">
      <w:pPr>
        <w:tabs>
          <w:tab w:val="left" w:pos="1440"/>
        </w:tabs>
        <w:spacing w:line="260" w:lineRule="atLeast"/>
        <w:rPr>
          <w:vanish/>
          <w:color w:val="E0E0E0"/>
          <w:szCs w:val="18"/>
        </w:rPr>
      </w:pPr>
    </w:p>
    <w:p w:rsidR="00B04E58" w:rsidRPr="002B1B00" w:rsidRDefault="00B04E58" w:rsidP="00B04E58">
      <w:pPr>
        <w:pStyle w:val="Lijstalinea"/>
        <w:numPr>
          <w:ilvl w:val="0"/>
          <w:numId w:val="44"/>
        </w:numPr>
        <w:tabs>
          <w:tab w:val="left" w:pos="1440"/>
        </w:tabs>
        <w:spacing w:line="260" w:lineRule="atLeast"/>
        <w:ind w:left="284" w:hanging="284"/>
        <w:contextualSpacing/>
        <w:rPr>
          <w:b/>
          <w:vanish/>
          <w:color w:val="E0E0E0"/>
        </w:rPr>
      </w:pPr>
      <w:r w:rsidRPr="002B1B00">
        <w:rPr>
          <w:b/>
          <w:vanish/>
          <w:color w:val="E0E0E0"/>
        </w:rPr>
        <w:t>Prestatie</w:t>
      </w:r>
    </w:p>
    <w:p w:rsidR="00B04E58" w:rsidRPr="002B1B00" w:rsidRDefault="00B04E58" w:rsidP="00B04E58">
      <w:pPr>
        <w:tabs>
          <w:tab w:val="left" w:pos="1440"/>
        </w:tabs>
        <w:spacing w:line="260" w:lineRule="atLeast"/>
        <w:ind w:left="284"/>
        <w:rPr>
          <w:vanish/>
          <w:color w:val="E0E0E0"/>
          <w:szCs w:val="18"/>
        </w:rPr>
      </w:pPr>
      <w:r w:rsidRPr="002B1B00">
        <w:rPr>
          <w:vanish/>
          <w:color w:val="E0E0E0"/>
          <w:szCs w:val="18"/>
        </w:rPr>
        <w:t>Het resultaat (het wat) van een aanpak (het hoe). De inschrijver biedt een prestatie aan om daarmee het beoogd eindresultaat te realiseren en/of bij te dragen aan de projectdoelstellingen.</w:t>
      </w:r>
    </w:p>
    <w:p w:rsidR="00B04E58" w:rsidRPr="002B1B00" w:rsidRDefault="00B04E58" w:rsidP="00B04E58">
      <w:pPr>
        <w:rPr>
          <w:vanish/>
          <w:color w:val="E0E0E0"/>
        </w:rPr>
      </w:pPr>
    </w:p>
    <w:p w:rsidR="00B04E58" w:rsidRPr="002B1B00" w:rsidRDefault="00B04E58" w:rsidP="00B04E58">
      <w:pPr>
        <w:pStyle w:val="Lijstalinea"/>
        <w:numPr>
          <w:ilvl w:val="0"/>
          <w:numId w:val="44"/>
        </w:numPr>
        <w:tabs>
          <w:tab w:val="left" w:pos="1440"/>
        </w:tabs>
        <w:spacing w:line="260" w:lineRule="atLeast"/>
        <w:ind w:left="284" w:hanging="284"/>
        <w:contextualSpacing/>
        <w:rPr>
          <w:b/>
          <w:vanish/>
          <w:color w:val="E0E0E0"/>
        </w:rPr>
      </w:pPr>
      <w:r w:rsidRPr="002B1B00">
        <w:rPr>
          <w:b/>
          <w:vanish/>
          <w:color w:val="E0E0E0"/>
        </w:rPr>
        <w:t>Aanpak</w:t>
      </w:r>
    </w:p>
    <w:p w:rsidR="00B04E58" w:rsidRPr="002B1B00" w:rsidRDefault="00B04E58" w:rsidP="00B04E58">
      <w:pPr>
        <w:tabs>
          <w:tab w:val="left" w:pos="1440"/>
        </w:tabs>
        <w:spacing w:line="260" w:lineRule="atLeast"/>
        <w:ind w:left="284"/>
        <w:rPr>
          <w:vanish/>
          <w:color w:val="E0E0E0"/>
          <w:szCs w:val="18"/>
        </w:rPr>
      </w:pPr>
      <w:r w:rsidRPr="002B1B00">
        <w:rPr>
          <w:vanish/>
          <w:color w:val="E0E0E0"/>
          <w:szCs w:val="18"/>
        </w:rPr>
        <w:t>Hetgeen dat de inschrijver voorstelt om een risico te beheersen of een prestatie of kans te realiseren.</w:t>
      </w:r>
    </w:p>
    <w:p w:rsidR="00B04E58" w:rsidRPr="002B1B00" w:rsidRDefault="00B04E58" w:rsidP="00B04E58">
      <w:pPr>
        <w:rPr>
          <w:vanish/>
          <w:color w:val="E0E0E0"/>
        </w:rPr>
      </w:pPr>
    </w:p>
    <w:p w:rsidR="00B04E58" w:rsidRPr="002B1B00" w:rsidRDefault="00B04E58" w:rsidP="00B04E58">
      <w:pPr>
        <w:pStyle w:val="Lijstalinea"/>
        <w:numPr>
          <w:ilvl w:val="0"/>
          <w:numId w:val="44"/>
        </w:numPr>
        <w:tabs>
          <w:tab w:val="left" w:pos="1440"/>
        </w:tabs>
        <w:spacing w:line="260" w:lineRule="atLeast"/>
        <w:ind w:left="284" w:hanging="284"/>
        <w:contextualSpacing/>
        <w:rPr>
          <w:b/>
          <w:vanish/>
          <w:color w:val="E0E0E0"/>
        </w:rPr>
      </w:pPr>
      <w:r w:rsidRPr="002B1B00">
        <w:rPr>
          <w:b/>
          <w:vanish/>
          <w:color w:val="E0E0E0"/>
        </w:rPr>
        <w:t>Kans</w:t>
      </w:r>
    </w:p>
    <w:p w:rsidR="00B04E58" w:rsidRPr="002B1B00" w:rsidRDefault="00B04E58" w:rsidP="00B04E58">
      <w:pPr>
        <w:widowControl w:val="0"/>
        <w:suppressAutoHyphens/>
        <w:autoSpaceDN w:val="0"/>
        <w:spacing w:line="240" w:lineRule="exact"/>
        <w:textAlignment w:val="baseline"/>
        <w:rPr>
          <w:vanish/>
          <w:color w:val="E0E0E0"/>
        </w:rPr>
      </w:pPr>
      <w:r w:rsidRPr="002B1B00">
        <w:rPr>
          <w:vanish/>
          <w:color w:val="E0E0E0"/>
          <w:szCs w:val="18"/>
        </w:rPr>
        <w:t xml:space="preserve">Een optie als bedoeld in artikel 2.163c van de Aanbestedingswet, die waarde toevoegt aan de projectdoelstellingen, die niet noodzakelijk is om het beoogd eindresultaat te realiseren, en waarbij de baten van de kans opwegen tegen de kosten. </w:t>
      </w:r>
      <w:r w:rsidRPr="002B1B00">
        <w:rPr>
          <w:vanish/>
          <w:color w:val="E0E0E0"/>
        </w:rPr>
        <w:t>Criteria 1 tot en met 3 zijn gerelateerd aan de projectdoelstellingen zoals beschreven in de vraagspecificatie.</w:t>
      </w:r>
    </w:p>
    <w:p w:rsidR="00B04E58" w:rsidRPr="002B1B00" w:rsidRDefault="00B04E58" w:rsidP="00B04E58">
      <w:pPr>
        <w:tabs>
          <w:tab w:val="left" w:pos="1440"/>
        </w:tabs>
        <w:spacing w:line="260" w:lineRule="atLeast"/>
        <w:ind w:left="284"/>
        <w:rPr>
          <w:vanish/>
          <w:color w:val="E0E0E0"/>
          <w:szCs w:val="18"/>
        </w:rPr>
      </w:pPr>
    </w:p>
    <w:p w:rsidR="00B04E58" w:rsidRPr="002B1B00" w:rsidRDefault="00B04E58" w:rsidP="00B04E58">
      <w:pPr>
        <w:pStyle w:val="Lijstalinea"/>
        <w:numPr>
          <w:ilvl w:val="0"/>
          <w:numId w:val="44"/>
        </w:numPr>
        <w:tabs>
          <w:tab w:val="left" w:pos="1440"/>
        </w:tabs>
        <w:spacing w:line="260" w:lineRule="atLeast"/>
        <w:ind w:left="284" w:hanging="284"/>
        <w:contextualSpacing/>
        <w:rPr>
          <w:b/>
          <w:vanish/>
          <w:color w:val="E0E0E0"/>
        </w:rPr>
      </w:pPr>
      <w:r w:rsidRPr="002B1B00">
        <w:rPr>
          <w:b/>
          <w:vanish/>
          <w:color w:val="E0E0E0"/>
        </w:rPr>
        <w:t>Projectdoelstellingen</w:t>
      </w:r>
    </w:p>
    <w:p w:rsidR="00B04E58" w:rsidRPr="002B1B00" w:rsidRDefault="00B04E58" w:rsidP="00B04E58">
      <w:pPr>
        <w:widowControl w:val="0"/>
        <w:suppressAutoHyphens/>
        <w:autoSpaceDN w:val="0"/>
        <w:spacing w:line="240" w:lineRule="exact"/>
        <w:textAlignment w:val="baseline"/>
        <w:rPr>
          <w:vanish/>
          <w:color w:val="E0E0E0"/>
        </w:rPr>
      </w:pPr>
      <w:r w:rsidRPr="002B1B00">
        <w:rPr>
          <w:vanish/>
          <w:color w:val="E0E0E0"/>
        </w:rPr>
        <w:t>De doelstellingen die voor het project gelden. De projectdoelstellingen staan beschreven in de vraagspecificatie.</w:t>
      </w:r>
    </w:p>
    <w:p w:rsidR="00B04E58" w:rsidRPr="002B1B00" w:rsidRDefault="00B04E58" w:rsidP="00B04E58">
      <w:pPr>
        <w:rPr>
          <w:b/>
          <w:vanish/>
          <w:color w:val="E0E0E0"/>
          <w:szCs w:val="18"/>
        </w:rPr>
      </w:pPr>
    </w:p>
    <w:p w:rsidR="00B04E58" w:rsidRPr="002B1B00" w:rsidRDefault="00B04E58" w:rsidP="00B04E58">
      <w:pPr>
        <w:spacing w:after="160" w:line="259" w:lineRule="auto"/>
        <w:rPr>
          <w:b/>
          <w:vanish/>
          <w:color w:val="E0E0E0"/>
          <w:szCs w:val="18"/>
        </w:rPr>
      </w:pPr>
      <w:r w:rsidRPr="002B1B00">
        <w:rPr>
          <w:b/>
          <w:vanish/>
          <w:color w:val="E0E0E0"/>
          <w:szCs w:val="18"/>
        </w:rPr>
        <w:br w:type="page"/>
      </w:r>
    </w:p>
    <w:p w:rsidR="00B04E58" w:rsidRPr="002B1B00" w:rsidRDefault="00B04E58" w:rsidP="00B04E58">
      <w:pPr>
        <w:rPr>
          <w:vanish/>
          <w:color w:val="E0E0E0"/>
          <w:szCs w:val="18"/>
        </w:rPr>
      </w:pPr>
      <w:r w:rsidRPr="002B1B00">
        <w:rPr>
          <w:b/>
          <w:vanish/>
          <w:color w:val="E0E0E0"/>
          <w:szCs w:val="18"/>
        </w:rPr>
        <w:t xml:space="preserve">Format Risicodossier aanbesteder </w:t>
      </w:r>
    </w:p>
    <w:p w:rsidR="00B04E58" w:rsidRPr="002B1B00" w:rsidRDefault="00B04E58" w:rsidP="00B04E58">
      <w:pPr>
        <w:rPr>
          <w:vanish/>
          <w:color w:val="E0E0E0"/>
          <w:szCs w:val="18"/>
        </w:rPr>
      </w:pPr>
    </w:p>
    <w:p w:rsidR="00B04E58" w:rsidRPr="002B1B00" w:rsidRDefault="00B04E58" w:rsidP="00B04E58">
      <w:pPr>
        <w:rPr>
          <w:vanish/>
          <w:color w:val="E0E0E0"/>
          <w:szCs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91"/>
      </w:tblGrid>
      <w:tr w:rsidR="00B04E58" w:rsidRPr="002B1B00" w:rsidTr="00CB290A">
        <w:trPr>
          <w:hidden/>
        </w:trPr>
        <w:tc>
          <w:tcPr>
            <w:tcW w:w="7797" w:type="dxa"/>
          </w:tcPr>
          <w:p w:rsidR="00B04E58" w:rsidRPr="002B1B00" w:rsidRDefault="00B04E58" w:rsidP="00CB290A">
            <w:pPr>
              <w:ind w:left="30"/>
              <w:rPr>
                <w:rFonts w:cs="Arial"/>
                <w:b/>
                <w:vanish/>
                <w:color w:val="E0E0E0"/>
                <w:szCs w:val="18"/>
              </w:rPr>
            </w:pPr>
            <w:r w:rsidRPr="002B1B00">
              <w:rPr>
                <w:rFonts w:cs="Arial"/>
                <w:b/>
                <w:vanish/>
                <w:color w:val="E0E0E0"/>
                <w:szCs w:val="18"/>
              </w:rPr>
              <w:t>Risico 1 (vul omschrijving risico in)</w:t>
            </w:r>
          </w:p>
        </w:tc>
      </w:tr>
      <w:tr w:rsidR="00B04E58" w:rsidRPr="002B1B00" w:rsidTr="00CB290A">
        <w:trPr>
          <w:hidden/>
        </w:trPr>
        <w:tc>
          <w:tcPr>
            <w:tcW w:w="7797" w:type="dxa"/>
          </w:tcPr>
          <w:p w:rsidR="00B04E58" w:rsidRPr="002B1B00" w:rsidRDefault="00B04E58" w:rsidP="00CB290A">
            <w:pPr>
              <w:pStyle w:val="Broodtekst0"/>
              <w:tabs>
                <w:tab w:val="clear" w:pos="227"/>
                <w:tab w:val="clear" w:pos="454"/>
                <w:tab w:val="clear" w:pos="680"/>
                <w:tab w:val="left" w:pos="206"/>
                <w:tab w:val="left" w:pos="413"/>
                <w:tab w:val="left" w:pos="618"/>
              </w:tabs>
              <w:rPr>
                <w:vanish/>
                <w:color w:val="E0E0E0"/>
              </w:rPr>
            </w:pPr>
            <w:r w:rsidRPr="002B1B00">
              <w:rPr>
                <w:i/>
                <w:vanish/>
                <w:color w:val="E0E0E0"/>
              </w:rPr>
              <w:t>Waarom is dit één van de belangrijkste risico’s? Wat is de dominante informatie waaruit blijkt dat dit een belangrijk risico is?</w:t>
            </w:r>
          </w:p>
        </w:tc>
      </w:tr>
      <w:tr w:rsidR="00B04E58" w:rsidRPr="002B1B00" w:rsidTr="00CB290A">
        <w:trPr>
          <w:hidden/>
        </w:trPr>
        <w:tc>
          <w:tcPr>
            <w:tcW w:w="7797" w:type="dxa"/>
          </w:tcPr>
          <w:p w:rsidR="00B04E58" w:rsidRPr="002B1B00" w:rsidRDefault="00B04E58" w:rsidP="00CB290A">
            <w:pPr>
              <w:ind w:left="30"/>
              <w:rPr>
                <w:rFonts w:cs="Arial"/>
                <w:vanish/>
                <w:color w:val="E0E0E0"/>
                <w:szCs w:val="18"/>
              </w:rPr>
            </w:pPr>
          </w:p>
        </w:tc>
      </w:tr>
      <w:tr w:rsidR="00B04E58" w:rsidRPr="002B1B00" w:rsidTr="00CB290A">
        <w:trPr>
          <w:hidden/>
        </w:trPr>
        <w:tc>
          <w:tcPr>
            <w:tcW w:w="7797" w:type="dxa"/>
          </w:tcPr>
          <w:p w:rsidR="00B04E58" w:rsidRPr="002B1B00" w:rsidRDefault="00B04E58" w:rsidP="00CB290A">
            <w:pPr>
              <w:ind w:left="30"/>
              <w:rPr>
                <w:rFonts w:cs="Arial"/>
                <w:i/>
                <w:vanish/>
                <w:color w:val="E0E0E0"/>
                <w:szCs w:val="18"/>
              </w:rPr>
            </w:pPr>
            <w:r w:rsidRPr="002B1B00">
              <w:rPr>
                <w:rFonts w:cs="Arial"/>
                <w:i/>
                <w:vanish/>
                <w:color w:val="E0E0E0"/>
                <w:szCs w:val="18"/>
              </w:rPr>
              <w:t>Wat is (zijn) de beheersmaatregel(en) en hun effectiviteit?</w:t>
            </w:r>
          </w:p>
        </w:tc>
      </w:tr>
      <w:tr w:rsidR="00B04E58" w:rsidRPr="002B1B00" w:rsidTr="00CB290A">
        <w:trPr>
          <w:hidden/>
        </w:trPr>
        <w:tc>
          <w:tcPr>
            <w:tcW w:w="7797" w:type="dxa"/>
          </w:tcPr>
          <w:p w:rsidR="00B04E58" w:rsidRPr="002B1B00" w:rsidRDefault="00B04E58" w:rsidP="00CB290A">
            <w:pPr>
              <w:ind w:left="30"/>
              <w:rPr>
                <w:rFonts w:cs="Arial"/>
                <w:vanish/>
                <w:color w:val="E0E0E0"/>
                <w:szCs w:val="18"/>
              </w:rPr>
            </w:pPr>
          </w:p>
        </w:tc>
      </w:tr>
      <w:tr w:rsidR="00B04E58" w:rsidRPr="002B1B00" w:rsidTr="00CB290A">
        <w:trPr>
          <w:hidden/>
        </w:trPr>
        <w:tc>
          <w:tcPr>
            <w:tcW w:w="7797" w:type="dxa"/>
          </w:tcPr>
          <w:p w:rsidR="00B04E58" w:rsidRPr="002B1B00" w:rsidRDefault="00B04E58" w:rsidP="00CB290A">
            <w:pPr>
              <w:ind w:left="30"/>
              <w:rPr>
                <w:vanish/>
                <w:color w:val="E0E0E0"/>
                <w:szCs w:val="18"/>
              </w:rPr>
            </w:pPr>
            <w:r w:rsidRPr="002B1B00">
              <w:rPr>
                <w:rFonts w:cs="Arial"/>
                <w:i/>
                <w:vanish/>
                <w:color w:val="E0E0E0"/>
                <w:szCs w:val="18"/>
              </w:rPr>
              <w:t>Wat is de dominante informatie waaruit blijkt dat de beheersmaatregel(en) effectief is (zijn)?</w:t>
            </w:r>
          </w:p>
        </w:tc>
      </w:tr>
      <w:tr w:rsidR="00B04E58" w:rsidRPr="002B1B00" w:rsidTr="00CB290A">
        <w:trPr>
          <w:hidden/>
        </w:trPr>
        <w:tc>
          <w:tcPr>
            <w:tcW w:w="7797" w:type="dxa"/>
          </w:tcPr>
          <w:p w:rsidR="00B04E58" w:rsidRPr="002B1B00" w:rsidRDefault="00B04E58" w:rsidP="00CB290A">
            <w:pPr>
              <w:ind w:left="30"/>
              <w:rPr>
                <w:vanish/>
                <w:color w:val="E0E0E0"/>
                <w:szCs w:val="18"/>
              </w:rPr>
            </w:pPr>
          </w:p>
        </w:tc>
      </w:tr>
      <w:tr w:rsidR="00B04E58" w:rsidRPr="002B1B00" w:rsidTr="00CB290A">
        <w:trPr>
          <w:hidden/>
        </w:trPr>
        <w:tc>
          <w:tcPr>
            <w:tcW w:w="7797" w:type="dxa"/>
            <w:tcBorders>
              <w:top w:val="single" w:sz="4" w:space="0" w:color="auto"/>
              <w:left w:val="single" w:sz="4" w:space="0" w:color="auto"/>
              <w:bottom w:val="single" w:sz="4" w:space="0" w:color="auto"/>
              <w:right w:val="single" w:sz="4" w:space="0" w:color="auto"/>
            </w:tcBorders>
          </w:tcPr>
          <w:p w:rsidR="00B04E58" w:rsidRPr="002B1B00" w:rsidRDefault="00B04E58" w:rsidP="00CB290A">
            <w:pPr>
              <w:ind w:left="30"/>
              <w:rPr>
                <w:rFonts w:cs="Arial"/>
                <w:b/>
                <w:vanish/>
                <w:color w:val="E0E0E0"/>
                <w:szCs w:val="18"/>
              </w:rPr>
            </w:pPr>
            <w:r w:rsidRPr="002B1B00">
              <w:rPr>
                <w:rFonts w:cs="Arial"/>
                <w:b/>
                <w:vanish/>
                <w:color w:val="E0E0E0"/>
                <w:szCs w:val="18"/>
              </w:rPr>
              <w:t>Risico n (vul omschrijving risico in)</w:t>
            </w:r>
          </w:p>
        </w:tc>
      </w:tr>
      <w:tr w:rsidR="00B04E58" w:rsidRPr="002B1B00" w:rsidTr="00CB290A">
        <w:trPr>
          <w:hidden/>
        </w:trPr>
        <w:tc>
          <w:tcPr>
            <w:tcW w:w="7797" w:type="dxa"/>
            <w:tcBorders>
              <w:top w:val="single" w:sz="4" w:space="0" w:color="auto"/>
              <w:left w:val="single" w:sz="4" w:space="0" w:color="auto"/>
              <w:bottom w:val="single" w:sz="4" w:space="0" w:color="auto"/>
              <w:right w:val="single" w:sz="4" w:space="0" w:color="auto"/>
            </w:tcBorders>
          </w:tcPr>
          <w:p w:rsidR="00B04E58" w:rsidRPr="002B1B00" w:rsidRDefault="00B04E58" w:rsidP="00CB290A">
            <w:pPr>
              <w:pStyle w:val="Broodtekst0"/>
              <w:tabs>
                <w:tab w:val="clear" w:pos="227"/>
                <w:tab w:val="clear" w:pos="454"/>
                <w:tab w:val="clear" w:pos="680"/>
                <w:tab w:val="left" w:pos="206"/>
                <w:tab w:val="left" w:pos="413"/>
                <w:tab w:val="left" w:pos="618"/>
              </w:tabs>
              <w:rPr>
                <w:vanish/>
                <w:color w:val="E0E0E0"/>
              </w:rPr>
            </w:pPr>
            <w:r w:rsidRPr="002B1B00">
              <w:rPr>
                <w:i/>
                <w:vanish/>
                <w:color w:val="E0E0E0"/>
              </w:rPr>
              <w:t>Waarom is dit één van de belangrijkste risico’s? Wat is de dominante informatie waaruit blijkt dat dit een belangrijk risico is?</w:t>
            </w:r>
          </w:p>
        </w:tc>
      </w:tr>
      <w:tr w:rsidR="00B04E58" w:rsidRPr="002B1B00" w:rsidTr="00CB290A">
        <w:trPr>
          <w:hidden/>
        </w:trPr>
        <w:tc>
          <w:tcPr>
            <w:tcW w:w="7797" w:type="dxa"/>
            <w:tcBorders>
              <w:top w:val="single" w:sz="4" w:space="0" w:color="auto"/>
              <w:left w:val="single" w:sz="4" w:space="0" w:color="auto"/>
              <w:bottom w:val="single" w:sz="4" w:space="0" w:color="auto"/>
              <w:right w:val="single" w:sz="4" w:space="0" w:color="auto"/>
            </w:tcBorders>
          </w:tcPr>
          <w:p w:rsidR="00B04E58" w:rsidRPr="002B1B00" w:rsidRDefault="00B04E58" w:rsidP="00CB290A">
            <w:pPr>
              <w:ind w:left="30"/>
              <w:rPr>
                <w:rFonts w:cs="Arial"/>
                <w:vanish/>
                <w:color w:val="E0E0E0"/>
                <w:szCs w:val="18"/>
              </w:rPr>
            </w:pPr>
          </w:p>
        </w:tc>
      </w:tr>
      <w:tr w:rsidR="00B04E58" w:rsidRPr="002B1B00" w:rsidTr="00CB290A">
        <w:trPr>
          <w:hidden/>
        </w:trPr>
        <w:tc>
          <w:tcPr>
            <w:tcW w:w="7797" w:type="dxa"/>
            <w:tcBorders>
              <w:top w:val="single" w:sz="4" w:space="0" w:color="auto"/>
              <w:left w:val="single" w:sz="4" w:space="0" w:color="auto"/>
              <w:bottom w:val="single" w:sz="4" w:space="0" w:color="auto"/>
              <w:right w:val="single" w:sz="4" w:space="0" w:color="auto"/>
            </w:tcBorders>
          </w:tcPr>
          <w:p w:rsidR="00B04E58" w:rsidRPr="002B1B00" w:rsidRDefault="00B04E58" w:rsidP="00CB290A">
            <w:pPr>
              <w:ind w:left="30"/>
              <w:rPr>
                <w:rFonts w:cs="Arial"/>
                <w:vanish/>
                <w:color w:val="E0E0E0"/>
                <w:szCs w:val="18"/>
              </w:rPr>
            </w:pPr>
            <w:r w:rsidRPr="002B1B00">
              <w:rPr>
                <w:rFonts w:cs="Arial"/>
                <w:i/>
                <w:vanish/>
                <w:color w:val="E0E0E0"/>
                <w:szCs w:val="18"/>
              </w:rPr>
              <w:t>Wat is (zijn) de beheersmaatregel(en) en hun effectiviteit?</w:t>
            </w:r>
          </w:p>
        </w:tc>
      </w:tr>
      <w:tr w:rsidR="00B04E58" w:rsidRPr="002B1B00" w:rsidTr="00CB290A">
        <w:trPr>
          <w:hidden/>
        </w:trPr>
        <w:tc>
          <w:tcPr>
            <w:tcW w:w="7797" w:type="dxa"/>
            <w:tcBorders>
              <w:top w:val="single" w:sz="4" w:space="0" w:color="auto"/>
              <w:left w:val="single" w:sz="4" w:space="0" w:color="auto"/>
              <w:bottom w:val="single" w:sz="4" w:space="0" w:color="auto"/>
              <w:right w:val="single" w:sz="4" w:space="0" w:color="auto"/>
            </w:tcBorders>
          </w:tcPr>
          <w:p w:rsidR="00B04E58" w:rsidRPr="002B1B00" w:rsidRDefault="00B04E58" w:rsidP="00CB290A">
            <w:pPr>
              <w:ind w:left="30"/>
              <w:rPr>
                <w:rFonts w:cs="Arial"/>
                <w:vanish/>
                <w:color w:val="E0E0E0"/>
                <w:szCs w:val="18"/>
              </w:rPr>
            </w:pPr>
          </w:p>
        </w:tc>
      </w:tr>
      <w:tr w:rsidR="00B04E58" w:rsidRPr="002B1B00" w:rsidTr="00CB290A">
        <w:trPr>
          <w:hidden/>
        </w:trPr>
        <w:tc>
          <w:tcPr>
            <w:tcW w:w="7797" w:type="dxa"/>
            <w:tcBorders>
              <w:top w:val="single" w:sz="4" w:space="0" w:color="auto"/>
              <w:left w:val="single" w:sz="4" w:space="0" w:color="auto"/>
              <w:bottom w:val="single" w:sz="4" w:space="0" w:color="auto"/>
              <w:right w:val="single" w:sz="4" w:space="0" w:color="auto"/>
            </w:tcBorders>
          </w:tcPr>
          <w:p w:rsidR="00B04E58" w:rsidRPr="002B1B00" w:rsidRDefault="00B04E58" w:rsidP="00CB290A">
            <w:pPr>
              <w:ind w:left="30"/>
              <w:rPr>
                <w:vanish/>
                <w:color w:val="E0E0E0"/>
                <w:szCs w:val="18"/>
              </w:rPr>
            </w:pPr>
            <w:r w:rsidRPr="002B1B00">
              <w:rPr>
                <w:rFonts w:cs="Arial"/>
                <w:i/>
                <w:vanish/>
                <w:color w:val="E0E0E0"/>
                <w:szCs w:val="18"/>
              </w:rPr>
              <w:t>Wat is de dominante informatie waaruit blijkt dat de beheersmaatregel(en) effectief is (zijn)?</w:t>
            </w:r>
          </w:p>
        </w:tc>
      </w:tr>
      <w:tr w:rsidR="00B04E58" w:rsidRPr="002B1B00" w:rsidTr="00CB290A">
        <w:trPr>
          <w:hidden/>
        </w:trPr>
        <w:tc>
          <w:tcPr>
            <w:tcW w:w="7797" w:type="dxa"/>
            <w:tcBorders>
              <w:top w:val="single" w:sz="4" w:space="0" w:color="auto"/>
              <w:left w:val="single" w:sz="4" w:space="0" w:color="auto"/>
              <w:bottom w:val="single" w:sz="4" w:space="0" w:color="auto"/>
              <w:right w:val="single" w:sz="4" w:space="0" w:color="auto"/>
            </w:tcBorders>
          </w:tcPr>
          <w:p w:rsidR="00B04E58" w:rsidRPr="002B1B00" w:rsidRDefault="00B04E58" w:rsidP="00CB290A">
            <w:pPr>
              <w:ind w:left="30"/>
              <w:rPr>
                <w:vanish/>
                <w:color w:val="E0E0E0"/>
                <w:szCs w:val="18"/>
              </w:rPr>
            </w:pPr>
          </w:p>
        </w:tc>
      </w:tr>
    </w:tbl>
    <w:p w:rsidR="00B04E58" w:rsidRPr="002B1B00" w:rsidRDefault="00B04E58" w:rsidP="00B04E58">
      <w:pPr>
        <w:spacing w:line="240" w:lineRule="auto"/>
        <w:rPr>
          <w:rFonts w:cs="Verdana"/>
          <w:vanish/>
          <w:color w:val="E0E0E0"/>
          <w:szCs w:val="18"/>
        </w:rPr>
      </w:pPr>
    </w:p>
    <w:p w:rsidR="00B04E58" w:rsidRPr="002B1B00" w:rsidRDefault="00B04E58" w:rsidP="00B04E58">
      <w:pPr>
        <w:spacing w:line="240" w:lineRule="auto"/>
        <w:rPr>
          <w:rFonts w:cs="Verdana"/>
          <w:vanish/>
          <w:color w:val="E0E0E0"/>
          <w:szCs w:val="18"/>
        </w:rPr>
      </w:pPr>
    </w:p>
    <w:p w:rsidR="00B04E58" w:rsidRPr="002B1B00" w:rsidRDefault="00B04E58" w:rsidP="00B04E58">
      <w:pPr>
        <w:tabs>
          <w:tab w:val="left" w:pos="227"/>
          <w:tab w:val="left" w:pos="454"/>
          <w:tab w:val="left" w:pos="680"/>
        </w:tabs>
        <w:autoSpaceDE w:val="0"/>
        <w:adjustRightInd w:val="0"/>
        <w:rPr>
          <w:b/>
          <w:vanish/>
          <w:color w:val="E0E0E0"/>
          <w:szCs w:val="18"/>
        </w:rPr>
      </w:pPr>
      <w:r w:rsidRPr="002B1B00">
        <w:rPr>
          <w:b/>
          <w:vanish/>
          <w:color w:val="E0E0E0"/>
          <w:szCs w:val="18"/>
        </w:rPr>
        <w:t>Format Prestatie-onderbouwing</w:t>
      </w:r>
    </w:p>
    <w:p w:rsidR="00B04E58" w:rsidRPr="002B1B00" w:rsidRDefault="00B04E58" w:rsidP="00B04E58">
      <w:pPr>
        <w:tabs>
          <w:tab w:val="left" w:pos="284"/>
          <w:tab w:val="left" w:pos="454"/>
          <w:tab w:val="left" w:pos="680"/>
        </w:tabs>
        <w:autoSpaceDE w:val="0"/>
        <w:adjustRightInd w:val="0"/>
        <w:rPr>
          <w:vanish/>
          <w:color w:val="E0E0E0"/>
          <w:szCs w:val="18"/>
        </w:rPr>
      </w:pPr>
    </w:p>
    <w:p w:rsidR="00B04E58" w:rsidRPr="002B1B00" w:rsidRDefault="00B04E58" w:rsidP="00B04E58">
      <w:pPr>
        <w:tabs>
          <w:tab w:val="left" w:pos="284"/>
          <w:tab w:val="left" w:pos="454"/>
          <w:tab w:val="left" w:pos="680"/>
        </w:tabs>
        <w:autoSpaceDE w:val="0"/>
        <w:adjustRightInd w:val="0"/>
        <w:rPr>
          <w:vanish/>
          <w:color w:val="E0E0E0"/>
          <w:szCs w:val="18"/>
        </w:rPr>
      </w:pPr>
    </w:p>
    <w:tbl>
      <w:tblPr>
        <w:tblW w:w="779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96"/>
      </w:tblGrid>
      <w:tr w:rsidR="00B04E58" w:rsidRPr="002B1B00" w:rsidTr="00CB290A">
        <w:trPr>
          <w:hidden/>
        </w:trPr>
        <w:tc>
          <w:tcPr>
            <w:tcW w:w="7796" w:type="dxa"/>
          </w:tcPr>
          <w:p w:rsidR="00B04E58" w:rsidRPr="002B1B00" w:rsidRDefault="00B04E58" w:rsidP="00CB290A">
            <w:pPr>
              <w:rPr>
                <w:rFonts w:cs="Arial"/>
                <w:b/>
                <w:vanish/>
                <w:color w:val="E0E0E0"/>
                <w:szCs w:val="18"/>
              </w:rPr>
            </w:pPr>
            <w:r w:rsidRPr="002B1B00">
              <w:rPr>
                <w:rFonts w:cs="Arial"/>
                <w:b/>
                <w:vanish/>
                <w:color w:val="E0E0E0"/>
                <w:szCs w:val="18"/>
              </w:rPr>
              <w:t>Prestatie 1 (vul omschrijving prestatie in)</w:t>
            </w:r>
          </w:p>
        </w:tc>
      </w:tr>
      <w:tr w:rsidR="00B04E58" w:rsidRPr="002B1B00" w:rsidTr="00CB290A">
        <w:trPr>
          <w:hidden/>
        </w:trPr>
        <w:tc>
          <w:tcPr>
            <w:tcW w:w="7796" w:type="dxa"/>
          </w:tcPr>
          <w:p w:rsidR="00B04E58" w:rsidRPr="002B1B00" w:rsidRDefault="00B04E58" w:rsidP="00CB290A">
            <w:pPr>
              <w:rPr>
                <w:rFonts w:cs="Arial"/>
                <w:i/>
                <w:vanish/>
                <w:color w:val="E0E0E0"/>
                <w:szCs w:val="18"/>
              </w:rPr>
            </w:pPr>
            <w:r w:rsidRPr="002B1B00">
              <w:rPr>
                <w:rFonts w:cs="Arial"/>
                <w:i/>
                <w:vanish/>
                <w:color w:val="E0E0E0"/>
                <w:szCs w:val="18"/>
              </w:rPr>
              <w:t>Waarom is dit één van de belangrijkste prestaties?</w:t>
            </w:r>
          </w:p>
        </w:tc>
      </w:tr>
      <w:tr w:rsidR="00B04E58" w:rsidRPr="002B1B00" w:rsidTr="00CB290A">
        <w:trPr>
          <w:hidden/>
        </w:trPr>
        <w:tc>
          <w:tcPr>
            <w:tcW w:w="7796" w:type="dxa"/>
          </w:tcPr>
          <w:p w:rsidR="00B04E58" w:rsidRPr="002B1B00" w:rsidRDefault="00B04E58" w:rsidP="00CB290A">
            <w:pPr>
              <w:rPr>
                <w:rFonts w:cs="Arial"/>
                <w:vanish/>
                <w:color w:val="E0E0E0"/>
                <w:szCs w:val="18"/>
              </w:rPr>
            </w:pPr>
          </w:p>
        </w:tc>
      </w:tr>
      <w:tr w:rsidR="00B04E58" w:rsidRPr="002B1B00" w:rsidTr="00CB290A">
        <w:trPr>
          <w:hidden/>
        </w:trPr>
        <w:tc>
          <w:tcPr>
            <w:tcW w:w="7796" w:type="dxa"/>
          </w:tcPr>
          <w:p w:rsidR="00B04E58" w:rsidRPr="002B1B00" w:rsidRDefault="00B04E58" w:rsidP="00CB290A">
            <w:pPr>
              <w:rPr>
                <w:rFonts w:cs="Arial"/>
                <w:i/>
                <w:vanish/>
                <w:color w:val="E0E0E0"/>
                <w:szCs w:val="18"/>
              </w:rPr>
            </w:pPr>
            <w:r w:rsidRPr="002B1B00">
              <w:rPr>
                <w:rFonts w:cs="Arial"/>
                <w:i/>
                <w:vanish/>
                <w:color w:val="E0E0E0"/>
                <w:szCs w:val="18"/>
              </w:rPr>
              <w:t>Wat is de dominante informatie waaruit blijkt dat de aangeboden prestatie daadwerkelijk zal worden behaald?</w:t>
            </w:r>
          </w:p>
        </w:tc>
      </w:tr>
      <w:tr w:rsidR="00B04E58" w:rsidRPr="002B1B00" w:rsidTr="00CB290A">
        <w:trPr>
          <w:hidden/>
        </w:trPr>
        <w:tc>
          <w:tcPr>
            <w:tcW w:w="7796" w:type="dxa"/>
          </w:tcPr>
          <w:p w:rsidR="00B04E58" w:rsidRPr="002B1B00" w:rsidRDefault="00B04E58" w:rsidP="00CB290A">
            <w:pPr>
              <w:rPr>
                <w:rFonts w:cs="Arial"/>
                <w:vanish/>
                <w:color w:val="E0E0E0"/>
                <w:szCs w:val="18"/>
              </w:rPr>
            </w:pPr>
          </w:p>
        </w:tc>
      </w:tr>
      <w:tr w:rsidR="00B04E58" w:rsidRPr="002B1B00" w:rsidTr="00CB290A">
        <w:trPr>
          <w:hidden/>
        </w:trPr>
        <w:tc>
          <w:tcPr>
            <w:tcW w:w="7796" w:type="dxa"/>
            <w:tcBorders>
              <w:top w:val="single" w:sz="4" w:space="0" w:color="auto"/>
              <w:left w:val="single" w:sz="4" w:space="0" w:color="auto"/>
              <w:bottom w:val="single" w:sz="4" w:space="0" w:color="auto"/>
              <w:right w:val="single" w:sz="4" w:space="0" w:color="auto"/>
            </w:tcBorders>
          </w:tcPr>
          <w:p w:rsidR="00B04E58" w:rsidRPr="002B1B00" w:rsidRDefault="00B04E58" w:rsidP="00CB290A">
            <w:pPr>
              <w:rPr>
                <w:b/>
                <w:vanish/>
                <w:color w:val="E0E0E0"/>
                <w:szCs w:val="18"/>
              </w:rPr>
            </w:pPr>
            <w:r w:rsidRPr="002B1B00">
              <w:rPr>
                <w:b/>
                <w:vanish/>
                <w:color w:val="E0E0E0"/>
                <w:szCs w:val="18"/>
              </w:rPr>
              <w:t xml:space="preserve">Prestatie n </w:t>
            </w:r>
            <w:r w:rsidRPr="002B1B00">
              <w:rPr>
                <w:rFonts w:cs="Arial"/>
                <w:b/>
                <w:vanish/>
                <w:color w:val="E0E0E0"/>
                <w:szCs w:val="18"/>
              </w:rPr>
              <w:t>(vul omschrijving prestatie in)</w:t>
            </w:r>
          </w:p>
        </w:tc>
      </w:tr>
      <w:tr w:rsidR="00B04E58" w:rsidRPr="002B1B00" w:rsidTr="00CB290A">
        <w:trPr>
          <w:hidden/>
        </w:trPr>
        <w:tc>
          <w:tcPr>
            <w:tcW w:w="7796" w:type="dxa"/>
            <w:tcBorders>
              <w:top w:val="single" w:sz="4" w:space="0" w:color="auto"/>
              <w:left w:val="single" w:sz="4" w:space="0" w:color="auto"/>
              <w:bottom w:val="single" w:sz="4" w:space="0" w:color="auto"/>
              <w:right w:val="single" w:sz="4" w:space="0" w:color="auto"/>
            </w:tcBorders>
          </w:tcPr>
          <w:p w:rsidR="00B04E58" w:rsidRPr="002B1B00" w:rsidRDefault="00B04E58" w:rsidP="00CB290A">
            <w:pPr>
              <w:rPr>
                <w:rFonts w:cs="Arial"/>
                <w:i/>
                <w:vanish/>
                <w:color w:val="E0E0E0"/>
                <w:szCs w:val="18"/>
              </w:rPr>
            </w:pPr>
            <w:r w:rsidRPr="002B1B00">
              <w:rPr>
                <w:rFonts w:cs="Arial"/>
                <w:i/>
                <w:vanish/>
                <w:color w:val="E0E0E0"/>
                <w:szCs w:val="18"/>
              </w:rPr>
              <w:t>Waarom is dit één van de belangrijkste prestaties?</w:t>
            </w:r>
          </w:p>
        </w:tc>
      </w:tr>
      <w:tr w:rsidR="00B04E58" w:rsidRPr="002B1B00" w:rsidTr="00CB290A">
        <w:trPr>
          <w:hidden/>
        </w:trPr>
        <w:tc>
          <w:tcPr>
            <w:tcW w:w="7796" w:type="dxa"/>
            <w:tcBorders>
              <w:top w:val="single" w:sz="4" w:space="0" w:color="auto"/>
              <w:left w:val="single" w:sz="4" w:space="0" w:color="auto"/>
              <w:bottom w:val="single" w:sz="4" w:space="0" w:color="auto"/>
              <w:right w:val="single" w:sz="4" w:space="0" w:color="auto"/>
            </w:tcBorders>
          </w:tcPr>
          <w:p w:rsidR="00B04E58" w:rsidRPr="002B1B00" w:rsidRDefault="00B04E58" w:rsidP="00CB290A">
            <w:pPr>
              <w:rPr>
                <w:rFonts w:cs="Arial"/>
                <w:vanish/>
                <w:color w:val="E0E0E0"/>
                <w:szCs w:val="18"/>
              </w:rPr>
            </w:pPr>
          </w:p>
        </w:tc>
      </w:tr>
      <w:tr w:rsidR="00B04E58" w:rsidRPr="002B1B00" w:rsidTr="00CB290A">
        <w:trPr>
          <w:hidden/>
        </w:trPr>
        <w:tc>
          <w:tcPr>
            <w:tcW w:w="7796" w:type="dxa"/>
            <w:tcBorders>
              <w:top w:val="single" w:sz="4" w:space="0" w:color="auto"/>
              <w:left w:val="single" w:sz="4" w:space="0" w:color="auto"/>
              <w:bottom w:val="single" w:sz="4" w:space="0" w:color="auto"/>
              <w:right w:val="single" w:sz="4" w:space="0" w:color="auto"/>
            </w:tcBorders>
          </w:tcPr>
          <w:p w:rsidR="00B04E58" w:rsidRPr="002B1B00" w:rsidRDefault="00B04E58" w:rsidP="00CB290A">
            <w:pPr>
              <w:rPr>
                <w:rFonts w:cs="Arial"/>
                <w:i/>
                <w:vanish/>
                <w:color w:val="E0E0E0"/>
                <w:szCs w:val="18"/>
              </w:rPr>
            </w:pPr>
            <w:r w:rsidRPr="002B1B00">
              <w:rPr>
                <w:rFonts w:cs="Arial"/>
                <w:i/>
                <w:vanish/>
                <w:color w:val="E0E0E0"/>
                <w:szCs w:val="18"/>
              </w:rPr>
              <w:t>Wat is de dominante informatie waaruit blijkt dat de aangeboden prestatie daadwerkelijk zal worden behaald?</w:t>
            </w:r>
          </w:p>
        </w:tc>
      </w:tr>
      <w:tr w:rsidR="00B04E58" w:rsidRPr="002B1B00" w:rsidTr="00CB290A">
        <w:trPr>
          <w:hidden/>
        </w:trPr>
        <w:tc>
          <w:tcPr>
            <w:tcW w:w="7796" w:type="dxa"/>
            <w:tcBorders>
              <w:top w:val="single" w:sz="4" w:space="0" w:color="auto"/>
              <w:left w:val="single" w:sz="4" w:space="0" w:color="auto"/>
              <w:bottom w:val="single" w:sz="4" w:space="0" w:color="auto"/>
              <w:right w:val="single" w:sz="4" w:space="0" w:color="auto"/>
            </w:tcBorders>
          </w:tcPr>
          <w:p w:rsidR="00B04E58" w:rsidRPr="002B1B00" w:rsidRDefault="00B04E58" w:rsidP="00CB290A">
            <w:pPr>
              <w:rPr>
                <w:rFonts w:cs="Arial"/>
                <w:vanish/>
                <w:color w:val="E0E0E0"/>
                <w:szCs w:val="18"/>
              </w:rPr>
            </w:pPr>
          </w:p>
        </w:tc>
      </w:tr>
    </w:tbl>
    <w:p w:rsidR="00B04E58" w:rsidRPr="002B1B00" w:rsidRDefault="00B04E58" w:rsidP="00B04E58">
      <w:pPr>
        <w:spacing w:line="240" w:lineRule="auto"/>
        <w:rPr>
          <w:b/>
          <w:vanish/>
          <w:color w:val="E0E0E0"/>
          <w:szCs w:val="18"/>
        </w:rPr>
      </w:pPr>
    </w:p>
    <w:p w:rsidR="00B04E58" w:rsidRPr="002B1B00" w:rsidRDefault="00B04E58" w:rsidP="00B04E58">
      <w:pPr>
        <w:spacing w:line="240" w:lineRule="auto"/>
        <w:rPr>
          <w:b/>
          <w:vanish/>
          <w:color w:val="E0E0E0"/>
          <w:szCs w:val="18"/>
        </w:rPr>
      </w:pPr>
    </w:p>
    <w:p w:rsidR="00B04E58" w:rsidRPr="002B1B00" w:rsidRDefault="00B04E58" w:rsidP="00B04E58">
      <w:pPr>
        <w:tabs>
          <w:tab w:val="left" w:pos="227"/>
          <w:tab w:val="left" w:pos="454"/>
          <w:tab w:val="left" w:pos="680"/>
        </w:tabs>
        <w:autoSpaceDE w:val="0"/>
        <w:adjustRightInd w:val="0"/>
        <w:rPr>
          <w:vanish/>
          <w:color w:val="E0E0E0"/>
          <w:szCs w:val="18"/>
        </w:rPr>
      </w:pPr>
      <w:r w:rsidRPr="002B1B00">
        <w:rPr>
          <w:b/>
          <w:vanish/>
          <w:color w:val="E0E0E0"/>
          <w:szCs w:val="18"/>
        </w:rPr>
        <w:t xml:space="preserve">Format Kansendossier </w:t>
      </w:r>
    </w:p>
    <w:p w:rsidR="00B04E58" w:rsidRPr="002B1B00" w:rsidRDefault="00B04E58" w:rsidP="00B04E58">
      <w:pPr>
        <w:tabs>
          <w:tab w:val="left" w:pos="227"/>
          <w:tab w:val="left" w:pos="454"/>
          <w:tab w:val="left" w:pos="680"/>
        </w:tabs>
        <w:autoSpaceDE w:val="0"/>
        <w:adjustRightInd w:val="0"/>
        <w:rPr>
          <w:vanish/>
          <w:color w:val="E0E0E0"/>
          <w:szCs w:val="18"/>
        </w:rPr>
      </w:pPr>
    </w:p>
    <w:p w:rsidR="00B04E58" w:rsidRPr="002B1B00" w:rsidRDefault="00B04E58" w:rsidP="00B04E58">
      <w:pPr>
        <w:tabs>
          <w:tab w:val="left" w:pos="227"/>
          <w:tab w:val="left" w:pos="454"/>
          <w:tab w:val="left" w:pos="680"/>
        </w:tabs>
        <w:autoSpaceDE w:val="0"/>
        <w:adjustRightInd w:val="0"/>
        <w:rPr>
          <w:vanish/>
          <w:color w:val="E0E0E0"/>
          <w:szCs w:val="18"/>
        </w:rPr>
      </w:pPr>
    </w:p>
    <w:tbl>
      <w:tblPr>
        <w:tblW w:w="779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96"/>
      </w:tblGrid>
      <w:tr w:rsidR="00B04E58" w:rsidRPr="002B1B00" w:rsidTr="00CB290A">
        <w:trPr>
          <w:hidden/>
        </w:trPr>
        <w:tc>
          <w:tcPr>
            <w:tcW w:w="7796" w:type="dxa"/>
          </w:tcPr>
          <w:p w:rsidR="00B04E58" w:rsidRPr="002B1B00" w:rsidRDefault="00B04E58" w:rsidP="00CB290A">
            <w:pPr>
              <w:rPr>
                <w:rFonts w:cs="Arial"/>
                <w:b/>
                <w:vanish/>
                <w:color w:val="E0E0E0"/>
                <w:szCs w:val="18"/>
              </w:rPr>
            </w:pPr>
            <w:r w:rsidRPr="002B1B00">
              <w:rPr>
                <w:rFonts w:cs="Arial"/>
                <w:b/>
                <w:vanish/>
                <w:color w:val="E0E0E0"/>
                <w:szCs w:val="18"/>
              </w:rPr>
              <w:t>Kans 1 (vul omschrijving kans in)</w:t>
            </w:r>
          </w:p>
        </w:tc>
      </w:tr>
      <w:tr w:rsidR="00B04E58" w:rsidRPr="002B1B00" w:rsidTr="00CB290A">
        <w:trPr>
          <w:hidden/>
        </w:trPr>
        <w:tc>
          <w:tcPr>
            <w:tcW w:w="7796" w:type="dxa"/>
          </w:tcPr>
          <w:p w:rsidR="00B04E58" w:rsidRPr="002B1B00" w:rsidRDefault="00B04E58" w:rsidP="00CB290A">
            <w:pPr>
              <w:rPr>
                <w:rFonts w:cs="Arial"/>
                <w:i/>
                <w:vanish/>
                <w:color w:val="E0E0E0"/>
                <w:szCs w:val="18"/>
              </w:rPr>
            </w:pPr>
            <w:r w:rsidRPr="002B1B00">
              <w:rPr>
                <w:i/>
                <w:vanish/>
                <w:color w:val="E0E0E0"/>
                <w:szCs w:val="18"/>
              </w:rPr>
              <w:t>Waarom is dit één van de belangrijkste kansen?</w:t>
            </w:r>
          </w:p>
        </w:tc>
      </w:tr>
      <w:tr w:rsidR="00B04E58" w:rsidRPr="002B1B00" w:rsidTr="00CB290A">
        <w:trPr>
          <w:hidden/>
        </w:trPr>
        <w:tc>
          <w:tcPr>
            <w:tcW w:w="7796" w:type="dxa"/>
          </w:tcPr>
          <w:p w:rsidR="00B04E58" w:rsidRPr="002B1B00" w:rsidRDefault="00B04E58" w:rsidP="00CB290A">
            <w:pPr>
              <w:rPr>
                <w:rFonts w:cs="Arial"/>
                <w:vanish/>
                <w:color w:val="E0E0E0"/>
                <w:szCs w:val="18"/>
              </w:rPr>
            </w:pPr>
          </w:p>
        </w:tc>
      </w:tr>
      <w:tr w:rsidR="00B04E58" w:rsidRPr="002B1B00" w:rsidTr="00CB290A">
        <w:trPr>
          <w:hidden/>
        </w:trPr>
        <w:tc>
          <w:tcPr>
            <w:tcW w:w="7796" w:type="dxa"/>
          </w:tcPr>
          <w:p w:rsidR="00B04E58" w:rsidRPr="002B1B00" w:rsidRDefault="00B04E58" w:rsidP="00CB290A">
            <w:pPr>
              <w:rPr>
                <w:rFonts w:cs="Arial"/>
                <w:i/>
                <w:vanish/>
                <w:color w:val="E0E0E0"/>
                <w:szCs w:val="18"/>
              </w:rPr>
            </w:pPr>
            <w:r w:rsidRPr="002B1B00">
              <w:rPr>
                <w:i/>
                <w:vanish/>
                <w:color w:val="E0E0E0"/>
                <w:szCs w:val="18"/>
              </w:rPr>
              <w:t>Wat zijn de kosten (excl. omzetbelasting) voor de opdrachtgever bij afname van de kans?</w:t>
            </w:r>
          </w:p>
        </w:tc>
      </w:tr>
      <w:tr w:rsidR="00B04E58" w:rsidRPr="002B1B00" w:rsidTr="00CB290A">
        <w:trPr>
          <w:hidden/>
        </w:trPr>
        <w:tc>
          <w:tcPr>
            <w:tcW w:w="7796" w:type="dxa"/>
          </w:tcPr>
          <w:p w:rsidR="00B04E58" w:rsidRPr="002B1B00" w:rsidRDefault="00B04E58" w:rsidP="00CB290A">
            <w:pPr>
              <w:rPr>
                <w:rFonts w:cs="Arial"/>
                <w:vanish/>
                <w:color w:val="E0E0E0"/>
                <w:szCs w:val="18"/>
              </w:rPr>
            </w:pPr>
          </w:p>
        </w:tc>
      </w:tr>
      <w:tr w:rsidR="00B04E58" w:rsidRPr="002B1B00" w:rsidTr="00CB290A">
        <w:trPr>
          <w:hidden/>
        </w:trPr>
        <w:tc>
          <w:tcPr>
            <w:tcW w:w="7796" w:type="dxa"/>
          </w:tcPr>
          <w:p w:rsidR="00B04E58" w:rsidRPr="002B1B00" w:rsidRDefault="00B04E58" w:rsidP="00CB290A">
            <w:pPr>
              <w:rPr>
                <w:rFonts w:cs="Verdana"/>
                <w:vanish/>
                <w:color w:val="E0E0E0"/>
                <w:szCs w:val="18"/>
                <w:highlight w:val="yellow"/>
              </w:rPr>
            </w:pPr>
            <w:r w:rsidRPr="002B1B00">
              <w:rPr>
                <w:i/>
                <w:vanish/>
                <w:color w:val="E0E0E0"/>
                <w:szCs w:val="18"/>
              </w:rPr>
              <w:t>Wat is de opbrengst (de baten) van de kans in tijd, geld en/of kwaliteit?</w:t>
            </w:r>
          </w:p>
        </w:tc>
      </w:tr>
      <w:tr w:rsidR="00B04E58" w:rsidRPr="002B1B00" w:rsidTr="00CB290A">
        <w:trPr>
          <w:hidden/>
        </w:trPr>
        <w:tc>
          <w:tcPr>
            <w:tcW w:w="7796" w:type="dxa"/>
          </w:tcPr>
          <w:p w:rsidR="00B04E58" w:rsidRPr="002B1B00" w:rsidRDefault="00B04E58" w:rsidP="00CB290A">
            <w:pPr>
              <w:rPr>
                <w:i/>
                <w:vanish/>
                <w:color w:val="E0E0E0"/>
                <w:szCs w:val="18"/>
              </w:rPr>
            </w:pPr>
          </w:p>
        </w:tc>
      </w:tr>
      <w:tr w:rsidR="00B04E58" w:rsidRPr="002B1B00" w:rsidTr="00CB290A">
        <w:trPr>
          <w:hidden/>
        </w:trPr>
        <w:tc>
          <w:tcPr>
            <w:tcW w:w="7796" w:type="dxa"/>
          </w:tcPr>
          <w:p w:rsidR="00B04E58" w:rsidRPr="002B1B00" w:rsidRDefault="00B04E58" w:rsidP="00CB290A">
            <w:pPr>
              <w:rPr>
                <w:rFonts w:cs="Verdana"/>
                <w:vanish/>
                <w:color w:val="E0E0E0"/>
                <w:szCs w:val="18"/>
                <w:highlight w:val="yellow"/>
              </w:rPr>
            </w:pPr>
            <w:r w:rsidRPr="002B1B00">
              <w:rPr>
                <w:rFonts w:cs="Arial"/>
                <w:i/>
                <w:vanish/>
                <w:color w:val="E0E0E0"/>
                <w:szCs w:val="18"/>
              </w:rPr>
              <w:t>Wat is de dominante informatie waaruit blijkt dat de kans effectief is?</w:t>
            </w:r>
          </w:p>
        </w:tc>
      </w:tr>
      <w:tr w:rsidR="00B04E58" w:rsidRPr="002B1B00" w:rsidTr="00CB290A">
        <w:trPr>
          <w:hidden/>
        </w:trPr>
        <w:tc>
          <w:tcPr>
            <w:tcW w:w="7796" w:type="dxa"/>
          </w:tcPr>
          <w:p w:rsidR="00B04E58" w:rsidRPr="002B1B00" w:rsidRDefault="00B04E58" w:rsidP="00CB290A">
            <w:pPr>
              <w:rPr>
                <w:rFonts w:cs="Verdana"/>
                <w:vanish/>
                <w:color w:val="E0E0E0"/>
                <w:szCs w:val="18"/>
                <w:highlight w:val="yellow"/>
              </w:rPr>
            </w:pPr>
          </w:p>
        </w:tc>
      </w:tr>
      <w:tr w:rsidR="00B04E58" w:rsidRPr="002B1B00" w:rsidTr="00CB290A">
        <w:trPr>
          <w:hidden/>
        </w:trPr>
        <w:tc>
          <w:tcPr>
            <w:tcW w:w="7796" w:type="dxa"/>
            <w:tcBorders>
              <w:top w:val="single" w:sz="4" w:space="0" w:color="auto"/>
              <w:left w:val="single" w:sz="4" w:space="0" w:color="auto"/>
              <w:bottom w:val="single" w:sz="4" w:space="0" w:color="auto"/>
              <w:right w:val="single" w:sz="4" w:space="0" w:color="auto"/>
            </w:tcBorders>
          </w:tcPr>
          <w:p w:rsidR="00B04E58" w:rsidRPr="002B1B00" w:rsidRDefault="00B04E58" w:rsidP="00CB290A">
            <w:pPr>
              <w:rPr>
                <w:b/>
                <w:vanish/>
                <w:color w:val="E0E0E0"/>
                <w:szCs w:val="18"/>
              </w:rPr>
            </w:pPr>
            <w:r w:rsidRPr="002B1B00">
              <w:rPr>
                <w:b/>
                <w:vanish/>
                <w:color w:val="E0E0E0"/>
                <w:szCs w:val="18"/>
              </w:rPr>
              <w:t>Kans n (</w:t>
            </w:r>
            <w:r w:rsidRPr="002B1B00">
              <w:rPr>
                <w:rFonts w:cs="Arial"/>
                <w:b/>
                <w:vanish/>
                <w:color w:val="E0E0E0"/>
                <w:szCs w:val="18"/>
              </w:rPr>
              <w:t>vul omschrijving kans in)</w:t>
            </w:r>
          </w:p>
        </w:tc>
      </w:tr>
      <w:tr w:rsidR="00B04E58" w:rsidRPr="002B1B00" w:rsidTr="00CB290A">
        <w:trPr>
          <w:hidden/>
        </w:trPr>
        <w:tc>
          <w:tcPr>
            <w:tcW w:w="7796" w:type="dxa"/>
            <w:tcBorders>
              <w:top w:val="single" w:sz="4" w:space="0" w:color="auto"/>
              <w:left w:val="single" w:sz="4" w:space="0" w:color="auto"/>
              <w:bottom w:val="single" w:sz="4" w:space="0" w:color="auto"/>
              <w:right w:val="single" w:sz="4" w:space="0" w:color="auto"/>
            </w:tcBorders>
          </w:tcPr>
          <w:p w:rsidR="00B04E58" w:rsidRPr="002B1B00" w:rsidRDefault="00B04E58" w:rsidP="00CB290A">
            <w:pPr>
              <w:rPr>
                <w:rFonts w:cs="Arial"/>
                <w:i/>
                <w:vanish/>
                <w:color w:val="E0E0E0"/>
                <w:szCs w:val="18"/>
              </w:rPr>
            </w:pPr>
            <w:r w:rsidRPr="002B1B00">
              <w:rPr>
                <w:i/>
                <w:vanish/>
                <w:color w:val="E0E0E0"/>
                <w:szCs w:val="18"/>
              </w:rPr>
              <w:t>Waarom is dit één van de belangrijkste kansen?</w:t>
            </w:r>
          </w:p>
        </w:tc>
      </w:tr>
      <w:tr w:rsidR="00B04E58" w:rsidRPr="002B1B00" w:rsidTr="00CB290A">
        <w:trPr>
          <w:hidden/>
        </w:trPr>
        <w:tc>
          <w:tcPr>
            <w:tcW w:w="7796" w:type="dxa"/>
            <w:tcBorders>
              <w:top w:val="single" w:sz="4" w:space="0" w:color="auto"/>
              <w:left w:val="single" w:sz="4" w:space="0" w:color="auto"/>
              <w:bottom w:val="single" w:sz="4" w:space="0" w:color="auto"/>
              <w:right w:val="single" w:sz="4" w:space="0" w:color="auto"/>
            </w:tcBorders>
          </w:tcPr>
          <w:p w:rsidR="00B04E58" w:rsidRPr="002B1B00" w:rsidRDefault="00B04E58" w:rsidP="00CB290A">
            <w:pPr>
              <w:rPr>
                <w:rFonts w:cs="Arial"/>
                <w:vanish/>
                <w:color w:val="E0E0E0"/>
                <w:szCs w:val="18"/>
              </w:rPr>
            </w:pPr>
          </w:p>
        </w:tc>
      </w:tr>
      <w:tr w:rsidR="00B04E58" w:rsidRPr="002B1B00" w:rsidTr="00CB290A">
        <w:trPr>
          <w:hidden/>
        </w:trPr>
        <w:tc>
          <w:tcPr>
            <w:tcW w:w="7796" w:type="dxa"/>
            <w:tcBorders>
              <w:top w:val="single" w:sz="4" w:space="0" w:color="auto"/>
              <w:left w:val="single" w:sz="4" w:space="0" w:color="auto"/>
              <w:bottom w:val="single" w:sz="4" w:space="0" w:color="auto"/>
              <w:right w:val="single" w:sz="4" w:space="0" w:color="auto"/>
            </w:tcBorders>
          </w:tcPr>
          <w:p w:rsidR="00B04E58" w:rsidRPr="002B1B00" w:rsidRDefault="00B04E58" w:rsidP="00CB290A">
            <w:pPr>
              <w:rPr>
                <w:rFonts w:cs="Arial"/>
                <w:i/>
                <w:vanish/>
                <w:color w:val="E0E0E0"/>
                <w:szCs w:val="18"/>
              </w:rPr>
            </w:pPr>
            <w:r w:rsidRPr="002B1B00">
              <w:rPr>
                <w:i/>
                <w:vanish/>
                <w:color w:val="E0E0E0"/>
                <w:szCs w:val="18"/>
              </w:rPr>
              <w:t>Wat zijn de kosten (excl. omzetbelasting) voor de opdrachtgever bij afname van de kans?</w:t>
            </w:r>
          </w:p>
        </w:tc>
      </w:tr>
      <w:tr w:rsidR="00B04E58" w:rsidRPr="002B1B00" w:rsidTr="00CB290A">
        <w:trPr>
          <w:hidden/>
        </w:trPr>
        <w:tc>
          <w:tcPr>
            <w:tcW w:w="7796" w:type="dxa"/>
            <w:tcBorders>
              <w:top w:val="single" w:sz="4" w:space="0" w:color="auto"/>
              <w:left w:val="single" w:sz="4" w:space="0" w:color="auto"/>
              <w:bottom w:val="single" w:sz="4" w:space="0" w:color="auto"/>
              <w:right w:val="single" w:sz="4" w:space="0" w:color="auto"/>
            </w:tcBorders>
          </w:tcPr>
          <w:p w:rsidR="00B04E58" w:rsidRPr="002B1B00" w:rsidRDefault="00B04E58" w:rsidP="00CB290A">
            <w:pPr>
              <w:rPr>
                <w:rFonts w:cs="Arial"/>
                <w:vanish/>
                <w:color w:val="E0E0E0"/>
                <w:szCs w:val="18"/>
              </w:rPr>
            </w:pPr>
          </w:p>
        </w:tc>
      </w:tr>
      <w:tr w:rsidR="00B04E58" w:rsidRPr="002B1B00" w:rsidTr="00CB290A">
        <w:trPr>
          <w:hidden/>
        </w:trPr>
        <w:tc>
          <w:tcPr>
            <w:tcW w:w="7796" w:type="dxa"/>
            <w:tcBorders>
              <w:top w:val="single" w:sz="4" w:space="0" w:color="auto"/>
              <w:left w:val="single" w:sz="4" w:space="0" w:color="auto"/>
              <w:bottom w:val="single" w:sz="4" w:space="0" w:color="auto"/>
              <w:right w:val="single" w:sz="4" w:space="0" w:color="auto"/>
            </w:tcBorders>
          </w:tcPr>
          <w:p w:rsidR="00B04E58" w:rsidRPr="002B1B00" w:rsidRDefault="00B04E58" w:rsidP="00CB290A">
            <w:pPr>
              <w:rPr>
                <w:rFonts w:cs="Verdana"/>
                <w:vanish/>
                <w:color w:val="E0E0E0"/>
                <w:szCs w:val="18"/>
                <w:highlight w:val="yellow"/>
              </w:rPr>
            </w:pPr>
            <w:r w:rsidRPr="002B1B00">
              <w:rPr>
                <w:i/>
                <w:vanish/>
                <w:color w:val="E0E0E0"/>
                <w:szCs w:val="18"/>
              </w:rPr>
              <w:t>Wat is de opbrengst (de baten) van de kans in tijd, geld en/of kwaliteit?</w:t>
            </w:r>
          </w:p>
        </w:tc>
      </w:tr>
      <w:tr w:rsidR="00B04E58" w:rsidRPr="002B1B00" w:rsidTr="00CB290A">
        <w:trPr>
          <w:hidden/>
        </w:trPr>
        <w:tc>
          <w:tcPr>
            <w:tcW w:w="7796" w:type="dxa"/>
            <w:tcBorders>
              <w:top w:val="single" w:sz="4" w:space="0" w:color="auto"/>
              <w:left w:val="single" w:sz="4" w:space="0" w:color="auto"/>
              <w:bottom w:val="single" w:sz="4" w:space="0" w:color="auto"/>
              <w:right w:val="single" w:sz="4" w:space="0" w:color="auto"/>
            </w:tcBorders>
          </w:tcPr>
          <w:p w:rsidR="00B04E58" w:rsidRPr="002B1B00" w:rsidRDefault="00B04E58" w:rsidP="00CB290A">
            <w:pPr>
              <w:rPr>
                <w:i/>
                <w:vanish/>
                <w:color w:val="E0E0E0"/>
                <w:szCs w:val="18"/>
              </w:rPr>
            </w:pPr>
          </w:p>
        </w:tc>
      </w:tr>
      <w:tr w:rsidR="00B04E58" w:rsidRPr="002B1B00" w:rsidTr="00CB290A">
        <w:trPr>
          <w:hidden/>
        </w:trPr>
        <w:tc>
          <w:tcPr>
            <w:tcW w:w="7796" w:type="dxa"/>
            <w:tcBorders>
              <w:top w:val="single" w:sz="4" w:space="0" w:color="auto"/>
              <w:left w:val="single" w:sz="4" w:space="0" w:color="auto"/>
              <w:bottom w:val="single" w:sz="4" w:space="0" w:color="auto"/>
              <w:right w:val="single" w:sz="4" w:space="0" w:color="auto"/>
            </w:tcBorders>
          </w:tcPr>
          <w:p w:rsidR="00B04E58" w:rsidRPr="002B1B00" w:rsidRDefault="00B04E58" w:rsidP="00CB290A">
            <w:pPr>
              <w:rPr>
                <w:rFonts w:cs="Verdana"/>
                <w:vanish/>
                <w:color w:val="E0E0E0"/>
                <w:szCs w:val="18"/>
                <w:highlight w:val="yellow"/>
              </w:rPr>
            </w:pPr>
            <w:r w:rsidRPr="002B1B00">
              <w:rPr>
                <w:rFonts w:cs="Arial"/>
                <w:i/>
                <w:vanish/>
                <w:color w:val="E0E0E0"/>
                <w:szCs w:val="18"/>
              </w:rPr>
              <w:t>Wat is de dominante informatie waaruit blijkt dat de kans effectief is?</w:t>
            </w:r>
          </w:p>
        </w:tc>
      </w:tr>
      <w:tr w:rsidR="00B04E58" w:rsidRPr="002B1B00" w:rsidTr="00CB290A">
        <w:trPr>
          <w:hidden/>
        </w:trPr>
        <w:tc>
          <w:tcPr>
            <w:tcW w:w="7796" w:type="dxa"/>
            <w:tcBorders>
              <w:top w:val="single" w:sz="4" w:space="0" w:color="auto"/>
              <w:left w:val="single" w:sz="4" w:space="0" w:color="auto"/>
              <w:bottom w:val="single" w:sz="4" w:space="0" w:color="auto"/>
              <w:right w:val="single" w:sz="4" w:space="0" w:color="auto"/>
            </w:tcBorders>
          </w:tcPr>
          <w:p w:rsidR="00B04E58" w:rsidRPr="002B1B00" w:rsidRDefault="00B04E58" w:rsidP="00CB290A">
            <w:pPr>
              <w:rPr>
                <w:rFonts w:cs="Verdana"/>
                <w:vanish/>
                <w:color w:val="E0E0E0"/>
                <w:szCs w:val="18"/>
                <w:highlight w:val="yellow"/>
              </w:rPr>
            </w:pPr>
          </w:p>
        </w:tc>
      </w:tr>
      <w:bookmarkEnd w:id="10"/>
    </w:tbl>
    <w:p w:rsidR="00B04E58" w:rsidRPr="00831219" w:rsidRDefault="00B04E58" w:rsidP="00B04E58">
      <w:pPr>
        <w:rPr>
          <w:color w:val="000000"/>
          <w:szCs w:val="18"/>
        </w:rPr>
      </w:pPr>
    </w:p>
    <w:p w:rsidR="00036B07" w:rsidRPr="00CD4E0F" w:rsidRDefault="00036B07" w:rsidP="00036B07">
      <w:pPr>
        <w:pStyle w:val="Broodtekst0"/>
      </w:pPr>
    </w:p>
    <w:p w:rsidR="00036B07" w:rsidRPr="00931AC5" w:rsidRDefault="00036B07" w:rsidP="00036B07">
      <w:pPr>
        <w:pStyle w:val="Broodtekst0"/>
        <w:rPr>
          <w:i/>
          <w:vanish/>
        </w:rPr>
      </w:pPr>
      <w:r w:rsidRPr="00931AC5">
        <w:rPr>
          <w:rFonts w:cs="Verdana"/>
          <w:b/>
          <w:i/>
          <w:vanish/>
          <w:color w:val="3366FF"/>
          <w:sz w:val="16"/>
          <w:szCs w:val="16"/>
        </w:rPr>
        <w:t>Format moet opgesteld worden door de kostendeskundige van het project en dient ter vergelijking met de raming.</w:t>
      </w:r>
    </w:p>
    <w:p w:rsidR="00036B07" w:rsidRDefault="00036B07" w:rsidP="00036B07">
      <w:pPr>
        <w:spacing w:line="240" w:lineRule="auto"/>
        <w:rPr>
          <w:rFonts w:cs="Arial"/>
          <w:szCs w:val="18"/>
        </w:rPr>
      </w:pPr>
    </w:p>
    <w:p w:rsidR="00036B07" w:rsidRPr="00020B54" w:rsidRDefault="00036B07" w:rsidP="00036B07">
      <w:pPr>
        <w:rPr>
          <w:rFonts w:cs="Arial"/>
          <w:szCs w:val="18"/>
        </w:rPr>
      </w:pPr>
    </w:p>
    <w:p w:rsidR="00036B07" w:rsidRDefault="00036B07" w:rsidP="00036B07">
      <w:pPr>
        <w:tabs>
          <w:tab w:val="left" w:pos="2640"/>
        </w:tabs>
        <w:rPr>
          <w:rFonts w:cs="Arial"/>
          <w:szCs w:val="18"/>
        </w:rPr>
      </w:pPr>
    </w:p>
    <w:p w:rsidR="00036B07" w:rsidRDefault="00036B07" w:rsidP="00036B07">
      <w:pPr>
        <w:tabs>
          <w:tab w:val="left" w:pos="2640"/>
        </w:tabs>
        <w:rPr>
          <w:rFonts w:cs="Arial"/>
          <w:szCs w:val="18"/>
        </w:rPr>
      </w:pPr>
    </w:p>
    <w:bookmarkEnd w:id="5"/>
    <w:p w:rsidR="00802BE0" w:rsidRPr="00300406" w:rsidRDefault="00802BE0" w:rsidP="00884B3B">
      <w:pPr>
        <w:pStyle w:val="RapportBijschrift"/>
      </w:pPr>
    </w:p>
    <w:bookmarkEnd w:id="0"/>
    <w:bookmarkEnd w:id="1"/>
    <w:sectPr w:rsidR="00802BE0" w:rsidRPr="00300406" w:rsidSect="00884B3B">
      <w:headerReference w:type="even" r:id="rId7"/>
      <w:headerReference w:type="default" r:id="rId8"/>
      <w:footerReference w:type="even" r:id="rId9"/>
      <w:footerReference w:type="default" r:id="rId10"/>
      <w:headerReference w:type="first" r:id="rId11"/>
      <w:footerReference w:type="first" r:id="rId12"/>
      <w:pgSz w:w="11905" w:h="16837"/>
      <w:pgMar w:top="2552" w:right="964" w:bottom="1253" w:left="2098" w:header="284" w:footer="709" w:gutter="1134"/>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4F46" w:rsidRDefault="00F54F46" w:rsidP="0088501B">
      <w:r>
        <w:separator/>
      </w:r>
    </w:p>
  </w:endnote>
  <w:endnote w:type="continuationSeparator" w:id="0">
    <w:p w:rsidR="00F54F46" w:rsidRDefault="00F54F46" w:rsidP="00885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Tunga">
    <w:panose1 w:val="00000400000000000000"/>
    <w:charset w:val="00"/>
    <w:family w:val="swiss"/>
    <w:pitch w:val="variable"/>
    <w:sig w:usb0="004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DejaVu Sans">
    <w:altName w:val="Arial"/>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amp;W Syntax (Adobe)">
    <w:panose1 w:val="020B0500000000000000"/>
    <w:charset w:val="00"/>
    <w:family w:val="swiss"/>
    <w:pitch w:val="variable"/>
    <w:sig w:usb0="A0000007" w:usb1="00000000" w:usb2="00000000" w:usb3="00000000" w:csb0="00000111" w:csb1="00000000"/>
  </w:font>
  <w:font w:name="Lohit Hindi">
    <w:altName w:val="Times New Roman"/>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4F46" w:rsidRDefault="00F54F46" w:rsidP="0088501B">
      <w:r>
        <w:separator/>
      </w:r>
    </w:p>
  </w:footnote>
  <w:footnote w:type="continuationSeparator" w:id="0">
    <w:p w:rsidR="00F54F46" w:rsidRDefault="00F54F46" w:rsidP="008850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2"/>
    <w:multiLevelType w:val="singleLevel"/>
    <w:tmpl w:val="B40CBD44"/>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5030B17E"/>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E20C7B7E"/>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2D54C6C"/>
    <w:multiLevelType w:val="multilevel"/>
    <w:tmpl w:val="06962652"/>
    <w:numStyleLink w:val="Lijststijl"/>
  </w:abstractNum>
  <w:abstractNum w:abstractNumId="4" w15:restartNumberingAfterBreak="0">
    <w:nsid w:val="04AF55C7"/>
    <w:multiLevelType w:val="multilevel"/>
    <w:tmpl w:val="06962652"/>
    <w:numStyleLink w:val="Lijststijl"/>
  </w:abstractNum>
  <w:abstractNum w:abstractNumId="5" w15:restartNumberingAfterBreak="0">
    <w:nsid w:val="05302FF1"/>
    <w:multiLevelType w:val="hybridMultilevel"/>
    <w:tmpl w:val="9FE6A422"/>
    <w:lvl w:ilvl="0" w:tplc="5234FA44">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6" w15:restartNumberingAfterBreak="0">
    <w:nsid w:val="063964C2"/>
    <w:multiLevelType w:val="multilevel"/>
    <w:tmpl w:val="06962652"/>
    <w:numStyleLink w:val="Lijststijl"/>
  </w:abstractNum>
  <w:abstractNum w:abstractNumId="7" w15:restartNumberingAfterBreak="0">
    <w:nsid w:val="08F6703E"/>
    <w:multiLevelType w:val="hybridMultilevel"/>
    <w:tmpl w:val="869E0332"/>
    <w:lvl w:ilvl="0" w:tplc="BC1AA5B6">
      <w:start w:val="1"/>
      <w:numFmt w:val="bullet"/>
      <w:lvlText w:val="-"/>
      <w:lvlJc w:val="left"/>
      <w:pPr>
        <w:tabs>
          <w:tab w:val="num" w:pos="360"/>
        </w:tabs>
        <w:ind w:left="360" w:hanging="360"/>
      </w:pPr>
      <w:rPr>
        <w:rFonts w:ascii="Century" w:eastAsia="Times New Roman" w:hAnsi="Century" w:cs="Tunga" w:hint="default"/>
      </w:rPr>
    </w:lvl>
    <w:lvl w:ilvl="1" w:tplc="D270AFAA" w:tentative="1">
      <w:start w:val="1"/>
      <w:numFmt w:val="bullet"/>
      <w:lvlText w:val="o"/>
      <w:lvlJc w:val="left"/>
      <w:pPr>
        <w:tabs>
          <w:tab w:val="num" w:pos="1080"/>
        </w:tabs>
        <w:ind w:left="1080" w:hanging="360"/>
      </w:pPr>
      <w:rPr>
        <w:rFonts w:ascii="Courier New" w:hAnsi="Courier New" w:cs="Courier New" w:hint="default"/>
      </w:rPr>
    </w:lvl>
    <w:lvl w:ilvl="2" w:tplc="C39A8592" w:tentative="1">
      <w:start w:val="1"/>
      <w:numFmt w:val="bullet"/>
      <w:lvlText w:val=""/>
      <w:lvlJc w:val="left"/>
      <w:pPr>
        <w:tabs>
          <w:tab w:val="num" w:pos="1800"/>
        </w:tabs>
        <w:ind w:left="1800" w:hanging="360"/>
      </w:pPr>
      <w:rPr>
        <w:rFonts w:ascii="Wingdings" w:hAnsi="Wingdings" w:hint="default"/>
      </w:rPr>
    </w:lvl>
    <w:lvl w:ilvl="3" w:tplc="A57C10A0" w:tentative="1">
      <w:start w:val="1"/>
      <w:numFmt w:val="bullet"/>
      <w:lvlText w:val=""/>
      <w:lvlJc w:val="left"/>
      <w:pPr>
        <w:tabs>
          <w:tab w:val="num" w:pos="2520"/>
        </w:tabs>
        <w:ind w:left="2520" w:hanging="360"/>
      </w:pPr>
      <w:rPr>
        <w:rFonts w:ascii="Symbol" w:hAnsi="Symbol" w:hint="default"/>
      </w:rPr>
    </w:lvl>
    <w:lvl w:ilvl="4" w:tplc="05C6CA18" w:tentative="1">
      <w:start w:val="1"/>
      <w:numFmt w:val="bullet"/>
      <w:lvlText w:val="o"/>
      <w:lvlJc w:val="left"/>
      <w:pPr>
        <w:tabs>
          <w:tab w:val="num" w:pos="3240"/>
        </w:tabs>
        <w:ind w:left="3240" w:hanging="360"/>
      </w:pPr>
      <w:rPr>
        <w:rFonts w:ascii="Courier New" w:hAnsi="Courier New" w:cs="Courier New" w:hint="default"/>
      </w:rPr>
    </w:lvl>
    <w:lvl w:ilvl="5" w:tplc="91A86066" w:tentative="1">
      <w:start w:val="1"/>
      <w:numFmt w:val="bullet"/>
      <w:lvlText w:val=""/>
      <w:lvlJc w:val="left"/>
      <w:pPr>
        <w:tabs>
          <w:tab w:val="num" w:pos="3960"/>
        </w:tabs>
        <w:ind w:left="3960" w:hanging="360"/>
      </w:pPr>
      <w:rPr>
        <w:rFonts w:ascii="Wingdings" w:hAnsi="Wingdings" w:hint="default"/>
      </w:rPr>
    </w:lvl>
    <w:lvl w:ilvl="6" w:tplc="8A206868" w:tentative="1">
      <w:start w:val="1"/>
      <w:numFmt w:val="bullet"/>
      <w:lvlText w:val=""/>
      <w:lvlJc w:val="left"/>
      <w:pPr>
        <w:tabs>
          <w:tab w:val="num" w:pos="4680"/>
        </w:tabs>
        <w:ind w:left="4680" w:hanging="360"/>
      </w:pPr>
      <w:rPr>
        <w:rFonts w:ascii="Symbol" w:hAnsi="Symbol" w:hint="default"/>
      </w:rPr>
    </w:lvl>
    <w:lvl w:ilvl="7" w:tplc="FAF2E130" w:tentative="1">
      <w:start w:val="1"/>
      <w:numFmt w:val="bullet"/>
      <w:lvlText w:val="o"/>
      <w:lvlJc w:val="left"/>
      <w:pPr>
        <w:tabs>
          <w:tab w:val="num" w:pos="5400"/>
        </w:tabs>
        <w:ind w:left="5400" w:hanging="360"/>
      </w:pPr>
      <w:rPr>
        <w:rFonts w:ascii="Courier New" w:hAnsi="Courier New" w:cs="Courier New" w:hint="default"/>
      </w:rPr>
    </w:lvl>
    <w:lvl w:ilvl="8" w:tplc="6BA61A8E"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09117283"/>
    <w:multiLevelType w:val="multilevel"/>
    <w:tmpl w:val="0413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9" w15:restartNumberingAfterBreak="0">
    <w:nsid w:val="09483BD7"/>
    <w:multiLevelType w:val="multilevel"/>
    <w:tmpl w:val="06962652"/>
    <w:numStyleLink w:val="Lijststijl"/>
  </w:abstractNum>
  <w:abstractNum w:abstractNumId="10" w15:restartNumberingAfterBreak="0">
    <w:nsid w:val="0A9D5DE4"/>
    <w:multiLevelType w:val="multilevel"/>
    <w:tmpl w:val="06962652"/>
    <w:numStyleLink w:val="Lijststijl"/>
  </w:abstractNum>
  <w:abstractNum w:abstractNumId="11" w15:restartNumberingAfterBreak="0">
    <w:nsid w:val="12A20313"/>
    <w:multiLevelType w:val="multilevel"/>
    <w:tmpl w:val="961E82FE"/>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12" w15:restartNumberingAfterBreak="0">
    <w:nsid w:val="12C83285"/>
    <w:multiLevelType w:val="multilevel"/>
    <w:tmpl w:val="6A8E5BD4"/>
    <w:styleLink w:val="Stijl2"/>
    <w:lvl w:ilvl="0">
      <w:start w:val="1"/>
      <w:numFmt w:val="bullet"/>
      <w:lvlText w:val=""/>
      <w:lvlJc w:val="left"/>
      <w:pPr>
        <w:ind w:left="227" w:hanging="227"/>
      </w:pPr>
      <w:rPr>
        <w:rFonts w:ascii="Symbol" w:hAnsi="Symbol" w:hint="default"/>
      </w:rPr>
    </w:lvl>
    <w:lvl w:ilvl="1">
      <w:start w:val="1"/>
      <w:numFmt w:val="none"/>
      <w:lvlText w:val="-"/>
      <w:lvlJc w:val="left"/>
      <w:pPr>
        <w:ind w:left="454" w:hanging="227"/>
      </w:pPr>
      <w:rPr>
        <w:rFonts w:hint="default"/>
      </w:rPr>
    </w:lvl>
    <w:lvl w:ilvl="2">
      <w:start w:val="1"/>
      <w:numFmt w:val="lowerRoman"/>
      <w:lvlRestart w:val="1"/>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13" w15:restartNumberingAfterBreak="0">
    <w:nsid w:val="13264306"/>
    <w:multiLevelType w:val="multilevel"/>
    <w:tmpl w:val="06962652"/>
    <w:styleLink w:val="Lijststijl"/>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color w:val="auto"/>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cs="Courier New" w:hint="default"/>
      </w:rPr>
    </w:lvl>
    <w:lvl w:ilvl="8">
      <w:start w:val="1"/>
      <w:numFmt w:val="bullet"/>
      <w:lvlText w:val=""/>
      <w:lvlJc w:val="left"/>
      <w:pPr>
        <w:ind w:left="2043" w:hanging="227"/>
      </w:pPr>
      <w:rPr>
        <w:rFonts w:ascii="Symbol" w:hAnsi="Symbol" w:hint="default"/>
      </w:rPr>
    </w:lvl>
  </w:abstractNum>
  <w:abstractNum w:abstractNumId="14" w15:restartNumberingAfterBreak="0">
    <w:nsid w:val="1895513E"/>
    <w:multiLevelType w:val="multilevel"/>
    <w:tmpl w:val="06962652"/>
    <w:numStyleLink w:val="Lijststijl"/>
  </w:abstractNum>
  <w:abstractNum w:abstractNumId="15" w15:restartNumberingAfterBreak="0">
    <w:nsid w:val="18F65698"/>
    <w:multiLevelType w:val="multilevel"/>
    <w:tmpl w:val="06962652"/>
    <w:numStyleLink w:val="Lijststijl"/>
  </w:abstractNum>
  <w:abstractNum w:abstractNumId="16" w15:restartNumberingAfterBreak="0">
    <w:nsid w:val="1F967634"/>
    <w:multiLevelType w:val="multilevel"/>
    <w:tmpl w:val="3C24AAF6"/>
    <w:lvl w:ilvl="0">
      <w:start w:val="1"/>
      <w:numFmt w:val="upperLetter"/>
      <w:lvlText w:val="%1. "/>
      <w:legacy w:legacy="1" w:legacySpace="0" w:legacyIndent="283"/>
      <w:lvlJc w:val="left"/>
      <w:pPr>
        <w:ind w:left="283" w:hanging="283"/>
      </w:pPr>
      <w:rPr>
        <w:b/>
        <w:bCs/>
        <w:i w:val="0"/>
        <w:iCs w:val="0"/>
        <w:sz w:val="20"/>
        <w:szCs w:val="20"/>
      </w:rPr>
    </w:lvl>
    <w:lvl w:ilvl="1">
      <w:start w:val="1"/>
      <w:numFmt w:val="decimal"/>
      <w:lvlText w:val="%1.%2"/>
      <w:lvlJc w:val="left"/>
      <w:pPr>
        <w:tabs>
          <w:tab w:val="num" w:pos="0"/>
        </w:tabs>
        <w:ind w:left="0" w:hanging="1134"/>
      </w:pPr>
      <w:rPr>
        <w:rFonts w:cs="Times New Roman"/>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tabs>
          <w:tab w:val="num" w:pos="0"/>
        </w:tabs>
        <w:ind w:left="0" w:hanging="1134"/>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tabs>
          <w:tab w:val="num" w:pos="1728"/>
        </w:tabs>
        <w:ind w:left="0" w:hanging="1134"/>
      </w:pPr>
      <w:rPr>
        <w:rFonts w:cs="Times New Roman" w:hint="default"/>
        <w:i w:val="0"/>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7" w15:restartNumberingAfterBreak="0">
    <w:nsid w:val="20CD0805"/>
    <w:multiLevelType w:val="hybridMultilevel"/>
    <w:tmpl w:val="C28863CC"/>
    <w:lvl w:ilvl="0" w:tplc="04130001">
      <w:start w:val="1"/>
      <w:numFmt w:val="bullet"/>
      <w:lvlText w:val=""/>
      <w:lvlJc w:val="left"/>
      <w:pPr>
        <w:tabs>
          <w:tab w:val="num" w:pos="-540"/>
        </w:tabs>
        <w:ind w:left="-540" w:hanging="360"/>
      </w:pPr>
      <w:rPr>
        <w:rFonts w:ascii="Symbol" w:hAnsi="Symbol" w:hint="default"/>
      </w:rPr>
    </w:lvl>
    <w:lvl w:ilvl="1" w:tplc="04130003" w:tentative="1">
      <w:start w:val="1"/>
      <w:numFmt w:val="bullet"/>
      <w:lvlText w:val="o"/>
      <w:lvlJc w:val="left"/>
      <w:pPr>
        <w:tabs>
          <w:tab w:val="num" w:pos="180"/>
        </w:tabs>
        <w:ind w:left="180" w:hanging="360"/>
      </w:pPr>
      <w:rPr>
        <w:rFonts w:ascii="Courier New" w:hAnsi="Courier New" w:cs="Courier New" w:hint="default"/>
      </w:rPr>
    </w:lvl>
    <w:lvl w:ilvl="2" w:tplc="04130005" w:tentative="1">
      <w:start w:val="1"/>
      <w:numFmt w:val="bullet"/>
      <w:lvlText w:val=""/>
      <w:lvlJc w:val="left"/>
      <w:pPr>
        <w:tabs>
          <w:tab w:val="num" w:pos="900"/>
        </w:tabs>
        <w:ind w:left="900" w:hanging="360"/>
      </w:pPr>
      <w:rPr>
        <w:rFonts w:ascii="Wingdings" w:hAnsi="Wingdings" w:hint="default"/>
      </w:rPr>
    </w:lvl>
    <w:lvl w:ilvl="3" w:tplc="04130001" w:tentative="1">
      <w:start w:val="1"/>
      <w:numFmt w:val="bullet"/>
      <w:lvlText w:val=""/>
      <w:lvlJc w:val="left"/>
      <w:pPr>
        <w:tabs>
          <w:tab w:val="num" w:pos="1620"/>
        </w:tabs>
        <w:ind w:left="1620" w:hanging="360"/>
      </w:pPr>
      <w:rPr>
        <w:rFonts w:ascii="Symbol" w:hAnsi="Symbol" w:hint="default"/>
      </w:rPr>
    </w:lvl>
    <w:lvl w:ilvl="4" w:tplc="04130003" w:tentative="1">
      <w:start w:val="1"/>
      <w:numFmt w:val="bullet"/>
      <w:lvlText w:val="o"/>
      <w:lvlJc w:val="left"/>
      <w:pPr>
        <w:tabs>
          <w:tab w:val="num" w:pos="2340"/>
        </w:tabs>
        <w:ind w:left="2340" w:hanging="360"/>
      </w:pPr>
      <w:rPr>
        <w:rFonts w:ascii="Courier New" w:hAnsi="Courier New" w:cs="Courier New" w:hint="default"/>
      </w:rPr>
    </w:lvl>
    <w:lvl w:ilvl="5" w:tplc="04130005" w:tentative="1">
      <w:start w:val="1"/>
      <w:numFmt w:val="bullet"/>
      <w:lvlText w:val=""/>
      <w:lvlJc w:val="left"/>
      <w:pPr>
        <w:tabs>
          <w:tab w:val="num" w:pos="3060"/>
        </w:tabs>
        <w:ind w:left="3060" w:hanging="360"/>
      </w:pPr>
      <w:rPr>
        <w:rFonts w:ascii="Wingdings" w:hAnsi="Wingdings" w:hint="default"/>
      </w:rPr>
    </w:lvl>
    <w:lvl w:ilvl="6" w:tplc="04130001" w:tentative="1">
      <w:start w:val="1"/>
      <w:numFmt w:val="bullet"/>
      <w:lvlText w:val=""/>
      <w:lvlJc w:val="left"/>
      <w:pPr>
        <w:tabs>
          <w:tab w:val="num" w:pos="3780"/>
        </w:tabs>
        <w:ind w:left="3780" w:hanging="360"/>
      </w:pPr>
      <w:rPr>
        <w:rFonts w:ascii="Symbol" w:hAnsi="Symbol" w:hint="default"/>
      </w:rPr>
    </w:lvl>
    <w:lvl w:ilvl="7" w:tplc="04130003" w:tentative="1">
      <w:start w:val="1"/>
      <w:numFmt w:val="bullet"/>
      <w:lvlText w:val="o"/>
      <w:lvlJc w:val="left"/>
      <w:pPr>
        <w:tabs>
          <w:tab w:val="num" w:pos="4500"/>
        </w:tabs>
        <w:ind w:left="4500" w:hanging="360"/>
      </w:pPr>
      <w:rPr>
        <w:rFonts w:ascii="Courier New" w:hAnsi="Courier New" w:cs="Courier New" w:hint="default"/>
      </w:rPr>
    </w:lvl>
    <w:lvl w:ilvl="8" w:tplc="04130005" w:tentative="1">
      <w:start w:val="1"/>
      <w:numFmt w:val="bullet"/>
      <w:lvlText w:val=""/>
      <w:lvlJc w:val="left"/>
      <w:pPr>
        <w:tabs>
          <w:tab w:val="num" w:pos="5220"/>
        </w:tabs>
        <w:ind w:left="5220" w:hanging="360"/>
      </w:pPr>
      <w:rPr>
        <w:rFonts w:ascii="Wingdings" w:hAnsi="Wingdings" w:hint="default"/>
      </w:rPr>
    </w:lvl>
  </w:abstractNum>
  <w:abstractNum w:abstractNumId="18" w15:restartNumberingAfterBreak="0">
    <w:nsid w:val="25770466"/>
    <w:multiLevelType w:val="multilevel"/>
    <w:tmpl w:val="51185510"/>
    <w:lvl w:ilvl="0">
      <w:start w:val="1"/>
      <w:numFmt w:val="upperLetter"/>
      <w:pStyle w:val="BijlageGenummerdKop"/>
      <w:lvlText w:val="Bijlage %1"/>
      <w:lvlJc w:val="left"/>
      <w:pPr>
        <w:tabs>
          <w:tab w:val="num" w:pos="0"/>
        </w:tabs>
        <w:ind w:left="0" w:hanging="1134"/>
      </w:pPr>
      <w:rPr>
        <w:rFonts w:ascii="Verdana" w:hAnsi="Verdana" w:cs="Times New Roman" w:hint="default"/>
        <w:b w:val="0"/>
        <w:i w:val="0"/>
        <w:sz w:val="24"/>
      </w:rPr>
    </w:lvl>
    <w:lvl w:ilvl="1">
      <w:start w:val="1"/>
      <w:numFmt w:val="decimal"/>
      <w:pStyle w:val="BijlageGenummerdParagraaf"/>
      <w:lvlText w:val="%1.%2"/>
      <w:lvlJc w:val="left"/>
      <w:pPr>
        <w:tabs>
          <w:tab w:val="num" w:pos="0"/>
        </w:tabs>
        <w:ind w:left="0" w:hanging="1134"/>
      </w:pPr>
      <w:rPr>
        <w:rFonts w:cs="Times New Roman" w:hint="default"/>
      </w:rPr>
    </w:lvl>
    <w:lvl w:ilvl="2">
      <w:start w:val="1"/>
      <w:numFmt w:val="decimal"/>
      <w:pStyle w:val="BijlageGenummerdSubparagraaf"/>
      <w:lvlText w:val="%1.%2.%3"/>
      <w:lvlJc w:val="left"/>
      <w:pPr>
        <w:tabs>
          <w:tab w:val="num" w:pos="0"/>
        </w:tabs>
        <w:ind w:left="0" w:hanging="1134"/>
      </w:pPr>
      <w:rPr>
        <w:rFonts w:ascii="Verdana" w:hAnsi="Verdana" w:cs="Times New Roman" w:hint="default"/>
        <w:b w:val="0"/>
        <w:i/>
        <w:sz w:val="18"/>
      </w:rPr>
    </w:lvl>
    <w:lvl w:ilvl="3">
      <w:start w:val="1"/>
      <w:numFmt w:val="decimal"/>
      <w:lvlText w:val="%4."/>
      <w:lvlJc w:val="left"/>
      <w:pPr>
        <w:tabs>
          <w:tab w:val="num" w:pos="0"/>
        </w:tabs>
        <w:ind w:left="0" w:hanging="1134"/>
      </w:pPr>
      <w:rPr>
        <w:rFonts w:cs="Times New Roman" w:hint="default"/>
      </w:rPr>
    </w:lvl>
    <w:lvl w:ilvl="4">
      <w:start w:val="1"/>
      <w:numFmt w:val="lowerLetter"/>
      <w:lvlText w:val="%5."/>
      <w:lvlJc w:val="left"/>
      <w:pPr>
        <w:tabs>
          <w:tab w:val="num" w:pos="0"/>
        </w:tabs>
        <w:ind w:left="0" w:hanging="1134"/>
      </w:pPr>
      <w:rPr>
        <w:rFonts w:cs="Times New Roman" w:hint="default"/>
      </w:rPr>
    </w:lvl>
    <w:lvl w:ilvl="5">
      <w:start w:val="1"/>
      <w:numFmt w:val="lowerRoman"/>
      <w:lvlText w:val="%6."/>
      <w:lvlJc w:val="right"/>
      <w:pPr>
        <w:tabs>
          <w:tab w:val="num" w:pos="0"/>
        </w:tabs>
        <w:ind w:left="0" w:hanging="1134"/>
      </w:pPr>
      <w:rPr>
        <w:rFonts w:cs="Times New Roman" w:hint="default"/>
      </w:rPr>
    </w:lvl>
    <w:lvl w:ilvl="6">
      <w:start w:val="1"/>
      <w:numFmt w:val="decimal"/>
      <w:lvlText w:val="%7."/>
      <w:lvlJc w:val="left"/>
      <w:pPr>
        <w:tabs>
          <w:tab w:val="num" w:pos="0"/>
        </w:tabs>
        <w:ind w:left="0" w:hanging="1134"/>
      </w:pPr>
      <w:rPr>
        <w:rFonts w:cs="Times New Roman" w:hint="default"/>
      </w:rPr>
    </w:lvl>
    <w:lvl w:ilvl="7">
      <w:start w:val="1"/>
      <w:numFmt w:val="lowerLetter"/>
      <w:lvlText w:val="%8."/>
      <w:lvlJc w:val="left"/>
      <w:pPr>
        <w:tabs>
          <w:tab w:val="num" w:pos="0"/>
        </w:tabs>
        <w:ind w:left="0" w:hanging="1134"/>
      </w:pPr>
      <w:rPr>
        <w:rFonts w:cs="Times New Roman" w:hint="default"/>
      </w:rPr>
    </w:lvl>
    <w:lvl w:ilvl="8">
      <w:start w:val="1"/>
      <w:numFmt w:val="lowerRoman"/>
      <w:lvlText w:val="%9."/>
      <w:lvlJc w:val="right"/>
      <w:pPr>
        <w:tabs>
          <w:tab w:val="num" w:pos="0"/>
        </w:tabs>
        <w:ind w:left="0" w:hanging="1134"/>
      </w:pPr>
      <w:rPr>
        <w:rFonts w:cs="Times New Roman" w:hint="default"/>
      </w:rPr>
    </w:lvl>
  </w:abstractNum>
  <w:abstractNum w:abstractNumId="19" w15:restartNumberingAfterBreak="0">
    <w:nsid w:val="269C7B11"/>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6F82458"/>
    <w:multiLevelType w:val="multilevel"/>
    <w:tmpl w:val="6A8E5BD4"/>
    <w:numStyleLink w:val="Stijl2"/>
  </w:abstractNum>
  <w:abstractNum w:abstractNumId="21" w15:restartNumberingAfterBreak="0">
    <w:nsid w:val="28143AF0"/>
    <w:multiLevelType w:val="multilevel"/>
    <w:tmpl w:val="B7421276"/>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22" w15:restartNumberingAfterBreak="0">
    <w:nsid w:val="2C503F66"/>
    <w:multiLevelType w:val="hybridMultilevel"/>
    <w:tmpl w:val="B80C17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3" w15:restartNumberingAfterBreak="0">
    <w:nsid w:val="2F840773"/>
    <w:multiLevelType w:val="hybridMultilevel"/>
    <w:tmpl w:val="74D472A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25" w15:restartNumberingAfterBreak="0">
    <w:nsid w:val="31CB79D8"/>
    <w:multiLevelType w:val="multilevel"/>
    <w:tmpl w:val="06962652"/>
    <w:numStyleLink w:val="Lijststijl"/>
  </w:abstractNum>
  <w:abstractNum w:abstractNumId="26" w15:restartNumberingAfterBreak="0">
    <w:nsid w:val="31E853D2"/>
    <w:multiLevelType w:val="multilevel"/>
    <w:tmpl w:val="06962652"/>
    <w:numStyleLink w:val="Lijststijl"/>
  </w:abstractNum>
  <w:abstractNum w:abstractNumId="27" w15:restartNumberingAfterBreak="0">
    <w:nsid w:val="35C47052"/>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36A6389A"/>
    <w:multiLevelType w:val="multilevel"/>
    <w:tmpl w:val="6A8E5BD4"/>
    <w:numStyleLink w:val="Stijl2"/>
  </w:abstractNum>
  <w:abstractNum w:abstractNumId="29" w15:restartNumberingAfterBreak="0">
    <w:nsid w:val="3DBF1176"/>
    <w:multiLevelType w:val="hybridMultilevel"/>
    <w:tmpl w:val="5FB61E9E"/>
    <w:lvl w:ilvl="0" w:tplc="0E7C06D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44D13AFF"/>
    <w:multiLevelType w:val="hybridMultilevel"/>
    <w:tmpl w:val="06C2C00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47136398"/>
    <w:multiLevelType w:val="hybridMultilevel"/>
    <w:tmpl w:val="0358A9DE"/>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2" w15:restartNumberingAfterBreak="0">
    <w:nsid w:val="47DB631B"/>
    <w:multiLevelType w:val="multilevel"/>
    <w:tmpl w:val="06962652"/>
    <w:numStyleLink w:val="Lijststijl"/>
  </w:abstractNum>
  <w:abstractNum w:abstractNumId="33" w15:restartNumberingAfterBreak="0">
    <w:nsid w:val="4BDA3C2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4E66638B"/>
    <w:multiLevelType w:val="multilevel"/>
    <w:tmpl w:val="A4700AB0"/>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35" w15:restartNumberingAfterBreak="0">
    <w:nsid w:val="53BB740A"/>
    <w:multiLevelType w:val="hybridMultilevel"/>
    <w:tmpl w:val="4E323A5C"/>
    <w:lvl w:ilvl="0" w:tplc="5EDC7BFC">
      <w:start w:val="1"/>
      <w:numFmt w:val="lowerLetter"/>
      <w:lvlText w:val="%1)"/>
      <w:lvlJc w:val="left"/>
      <w:pPr>
        <w:tabs>
          <w:tab w:val="num" w:pos="720"/>
        </w:tabs>
        <w:ind w:left="720" w:hanging="360"/>
      </w:pPr>
      <w:rPr>
        <w:rFonts w:ascii="Verdana" w:eastAsia="Times New Roman" w:hAnsi="Verdana" w:cs="Times New Roman" w:hint="default"/>
        <w:sz w:val="18"/>
        <w:szCs w:val="18"/>
      </w:rPr>
    </w:lvl>
    <w:lvl w:ilvl="1" w:tplc="04130011">
      <w:start w:val="1"/>
      <w:numFmt w:val="decimal"/>
      <w:lvlText w:val="%2)"/>
      <w:lvlJc w:val="left"/>
      <w:pPr>
        <w:tabs>
          <w:tab w:val="num" w:pos="1260"/>
        </w:tabs>
        <w:ind w:left="1260" w:hanging="360"/>
      </w:pPr>
      <w:rPr>
        <w:rFonts w:hint="default"/>
        <w:sz w:val="20"/>
        <w:szCs w:val="20"/>
      </w:rPr>
    </w:lvl>
    <w:lvl w:ilvl="2" w:tplc="0413001B">
      <w:start w:val="1"/>
      <w:numFmt w:val="lowerRoman"/>
      <w:lvlText w:val="%3."/>
      <w:lvlJc w:val="right"/>
      <w:pPr>
        <w:tabs>
          <w:tab w:val="num" w:pos="1980"/>
        </w:tabs>
        <w:ind w:left="1980" w:hanging="180"/>
      </w:pPr>
    </w:lvl>
    <w:lvl w:ilvl="3" w:tplc="0413000F" w:tentative="1">
      <w:start w:val="1"/>
      <w:numFmt w:val="decimal"/>
      <w:lvlText w:val="%4."/>
      <w:lvlJc w:val="left"/>
      <w:pPr>
        <w:tabs>
          <w:tab w:val="num" w:pos="2700"/>
        </w:tabs>
        <w:ind w:left="2700" w:hanging="360"/>
      </w:pPr>
    </w:lvl>
    <w:lvl w:ilvl="4" w:tplc="04130019" w:tentative="1">
      <w:start w:val="1"/>
      <w:numFmt w:val="lowerLetter"/>
      <w:lvlText w:val="%5."/>
      <w:lvlJc w:val="left"/>
      <w:pPr>
        <w:tabs>
          <w:tab w:val="num" w:pos="3420"/>
        </w:tabs>
        <w:ind w:left="3420" w:hanging="360"/>
      </w:pPr>
    </w:lvl>
    <w:lvl w:ilvl="5" w:tplc="0413001B" w:tentative="1">
      <w:start w:val="1"/>
      <w:numFmt w:val="lowerRoman"/>
      <w:lvlText w:val="%6."/>
      <w:lvlJc w:val="right"/>
      <w:pPr>
        <w:tabs>
          <w:tab w:val="num" w:pos="4140"/>
        </w:tabs>
        <w:ind w:left="4140" w:hanging="180"/>
      </w:pPr>
    </w:lvl>
    <w:lvl w:ilvl="6" w:tplc="0413000F" w:tentative="1">
      <w:start w:val="1"/>
      <w:numFmt w:val="decimal"/>
      <w:lvlText w:val="%7."/>
      <w:lvlJc w:val="left"/>
      <w:pPr>
        <w:tabs>
          <w:tab w:val="num" w:pos="4860"/>
        </w:tabs>
        <w:ind w:left="4860" w:hanging="360"/>
      </w:pPr>
    </w:lvl>
    <w:lvl w:ilvl="7" w:tplc="04130019" w:tentative="1">
      <w:start w:val="1"/>
      <w:numFmt w:val="lowerLetter"/>
      <w:lvlText w:val="%8."/>
      <w:lvlJc w:val="left"/>
      <w:pPr>
        <w:tabs>
          <w:tab w:val="num" w:pos="5580"/>
        </w:tabs>
        <w:ind w:left="5580" w:hanging="360"/>
      </w:pPr>
    </w:lvl>
    <w:lvl w:ilvl="8" w:tplc="0413001B" w:tentative="1">
      <w:start w:val="1"/>
      <w:numFmt w:val="lowerRoman"/>
      <w:lvlText w:val="%9."/>
      <w:lvlJc w:val="right"/>
      <w:pPr>
        <w:tabs>
          <w:tab w:val="num" w:pos="6300"/>
        </w:tabs>
        <w:ind w:left="6300" w:hanging="180"/>
      </w:pPr>
    </w:lvl>
  </w:abstractNum>
  <w:abstractNum w:abstractNumId="36" w15:restartNumberingAfterBreak="0">
    <w:nsid w:val="5CAF5D0D"/>
    <w:multiLevelType w:val="multilevel"/>
    <w:tmpl w:val="06962652"/>
    <w:numStyleLink w:val="Lijststijl"/>
  </w:abstractNum>
  <w:abstractNum w:abstractNumId="37" w15:restartNumberingAfterBreak="0">
    <w:nsid w:val="5F591281"/>
    <w:multiLevelType w:val="hybridMultilevel"/>
    <w:tmpl w:val="D626EB78"/>
    <w:lvl w:ilvl="0" w:tplc="E2903586">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69D54C5E"/>
    <w:multiLevelType w:val="hybridMultilevel"/>
    <w:tmpl w:val="575CB5A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9" w15:restartNumberingAfterBreak="0">
    <w:nsid w:val="737F2ED8"/>
    <w:multiLevelType w:val="hybridMultilevel"/>
    <w:tmpl w:val="B024039A"/>
    <w:lvl w:ilvl="0" w:tplc="04130001">
      <w:start w:val="1"/>
      <w:numFmt w:val="bullet"/>
      <w:lvlText w:val=""/>
      <w:lvlJc w:val="left"/>
      <w:pPr>
        <w:tabs>
          <w:tab w:val="num" w:pos="360"/>
        </w:tabs>
        <w:ind w:left="360" w:hanging="360"/>
      </w:pPr>
      <w:rPr>
        <w:rFonts w:ascii="Symbol" w:hAnsi="Symbol" w:hint="default"/>
      </w:r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40" w15:restartNumberingAfterBreak="0">
    <w:nsid w:val="78E24EB6"/>
    <w:multiLevelType w:val="hybridMultilevel"/>
    <w:tmpl w:val="842621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41" w15:restartNumberingAfterBreak="0">
    <w:nsid w:val="79050C84"/>
    <w:multiLevelType w:val="multilevel"/>
    <w:tmpl w:val="06962652"/>
    <w:numStyleLink w:val="Lijststijl"/>
  </w:abstractNum>
  <w:abstractNum w:abstractNumId="42" w15:restartNumberingAfterBreak="0">
    <w:nsid w:val="7EE15938"/>
    <w:multiLevelType w:val="multilevel"/>
    <w:tmpl w:val="A8AC7F64"/>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abstractNumId w:val="11"/>
  </w:num>
  <w:num w:numId="2">
    <w:abstractNumId w:val="13"/>
  </w:num>
  <w:num w:numId="3">
    <w:abstractNumId w:val="36"/>
  </w:num>
  <w:num w:numId="4">
    <w:abstractNumId w:val="12"/>
  </w:num>
  <w:num w:numId="5">
    <w:abstractNumId w:val="20"/>
  </w:num>
  <w:num w:numId="6">
    <w:abstractNumId w:val="25"/>
  </w:num>
  <w:num w:numId="7">
    <w:abstractNumId w:val="2"/>
  </w:num>
  <w:num w:numId="8">
    <w:abstractNumId w:val="1"/>
  </w:num>
  <w:num w:numId="9">
    <w:abstractNumId w:val="0"/>
  </w:num>
  <w:num w:numId="10">
    <w:abstractNumId w:val="9"/>
  </w:num>
  <w:num w:numId="11">
    <w:abstractNumId w:val="6"/>
  </w:num>
  <w:num w:numId="12">
    <w:abstractNumId w:val="6"/>
  </w:num>
  <w:num w:numId="13">
    <w:abstractNumId w:val="37"/>
  </w:num>
  <w:num w:numId="14">
    <w:abstractNumId w:val="3"/>
  </w:num>
  <w:num w:numId="15">
    <w:abstractNumId w:val="21"/>
  </w:num>
  <w:num w:numId="16">
    <w:abstractNumId w:val="29"/>
  </w:num>
  <w:num w:numId="17">
    <w:abstractNumId w:val="10"/>
  </w:num>
  <w:num w:numId="18">
    <w:abstractNumId w:val="26"/>
  </w:num>
  <w:num w:numId="19">
    <w:abstractNumId w:val="41"/>
  </w:num>
  <w:num w:numId="20">
    <w:abstractNumId w:val="14"/>
  </w:num>
  <w:num w:numId="21">
    <w:abstractNumId w:val="28"/>
  </w:num>
  <w:num w:numId="22">
    <w:abstractNumId w:val="32"/>
  </w:num>
  <w:num w:numId="23">
    <w:abstractNumId w:val="24"/>
  </w:num>
  <w:num w:numId="24">
    <w:abstractNumId w:val="34"/>
  </w:num>
  <w:num w:numId="25">
    <w:abstractNumId w:val="33"/>
  </w:num>
  <w:num w:numId="26">
    <w:abstractNumId w:val="8"/>
  </w:num>
  <w:num w:numId="27">
    <w:abstractNumId w:val="19"/>
  </w:num>
  <w:num w:numId="28">
    <w:abstractNumId w:val="27"/>
  </w:num>
  <w:num w:numId="29">
    <w:abstractNumId w:val="4"/>
  </w:num>
  <w:num w:numId="30">
    <w:abstractNumId w:val="15"/>
  </w:num>
  <w:num w:numId="31">
    <w:abstractNumId w:val="30"/>
  </w:num>
  <w:num w:numId="32">
    <w:abstractNumId w:val="16"/>
  </w:num>
  <w:num w:numId="33">
    <w:abstractNumId w:val="18"/>
  </w:num>
  <w:num w:numId="34">
    <w:abstractNumId w:val="42"/>
  </w:num>
  <w:num w:numId="35">
    <w:abstractNumId w:val="5"/>
  </w:num>
  <w:num w:numId="36">
    <w:abstractNumId w:val="40"/>
  </w:num>
  <w:num w:numId="37">
    <w:abstractNumId w:val="31"/>
  </w:num>
  <w:num w:numId="38">
    <w:abstractNumId w:val="22"/>
  </w:num>
  <w:num w:numId="39">
    <w:abstractNumId w:val="17"/>
  </w:num>
  <w:num w:numId="40">
    <w:abstractNumId w:val="38"/>
  </w:num>
  <w:num w:numId="41">
    <w:abstractNumId w:val="35"/>
  </w:num>
  <w:num w:numId="42">
    <w:abstractNumId w:val="39"/>
  </w:num>
  <w:num w:numId="43">
    <w:abstractNumId w:val="7"/>
  </w:num>
  <w:num w:numId="4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8"/>
  <w:hyphenationZone w:val="425"/>
  <w:drawingGridHorizontalSpacing w:val="9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4F46"/>
    <w:rsid w:val="00036B07"/>
    <w:rsid w:val="00043163"/>
    <w:rsid w:val="00056D70"/>
    <w:rsid w:val="000B3F94"/>
    <w:rsid w:val="000E1F3B"/>
    <w:rsid w:val="0010110F"/>
    <w:rsid w:val="00173156"/>
    <w:rsid w:val="001D4990"/>
    <w:rsid w:val="001D6F03"/>
    <w:rsid w:val="002A6578"/>
    <w:rsid w:val="002B1092"/>
    <w:rsid w:val="002E0FD2"/>
    <w:rsid w:val="0038549E"/>
    <w:rsid w:val="003C4BF2"/>
    <w:rsid w:val="003D51FB"/>
    <w:rsid w:val="003F5EB0"/>
    <w:rsid w:val="003F6EDB"/>
    <w:rsid w:val="0040142D"/>
    <w:rsid w:val="0040571B"/>
    <w:rsid w:val="00450447"/>
    <w:rsid w:val="004B0EA1"/>
    <w:rsid w:val="004D766D"/>
    <w:rsid w:val="005A4FBE"/>
    <w:rsid w:val="005D2CF1"/>
    <w:rsid w:val="005E046F"/>
    <w:rsid w:val="006006F5"/>
    <w:rsid w:val="00650A9B"/>
    <w:rsid w:val="006A29B0"/>
    <w:rsid w:val="006D2E66"/>
    <w:rsid w:val="006F42D7"/>
    <w:rsid w:val="007435A7"/>
    <w:rsid w:val="007F4AEA"/>
    <w:rsid w:val="00802BE0"/>
    <w:rsid w:val="0088386A"/>
    <w:rsid w:val="00884B3B"/>
    <w:rsid w:val="0088501B"/>
    <w:rsid w:val="008D2753"/>
    <w:rsid w:val="008E3581"/>
    <w:rsid w:val="00905289"/>
    <w:rsid w:val="009C5CF5"/>
    <w:rsid w:val="00A32591"/>
    <w:rsid w:val="00A77ABF"/>
    <w:rsid w:val="00A863E9"/>
    <w:rsid w:val="00B022C4"/>
    <w:rsid w:val="00B04E58"/>
    <w:rsid w:val="00B559E9"/>
    <w:rsid w:val="00B72222"/>
    <w:rsid w:val="00B80650"/>
    <w:rsid w:val="00BD0880"/>
    <w:rsid w:val="00C36FAA"/>
    <w:rsid w:val="00C71133"/>
    <w:rsid w:val="00CA55CC"/>
    <w:rsid w:val="00CB3317"/>
    <w:rsid w:val="00DA3555"/>
    <w:rsid w:val="00DB6796"/>
    <w:rsid w:val="00E456EE"/>
    <w:rsid w:val="00ED7AB9"/>
    <w:rsid w:val="00EE3DD9"/>
    <w:rsid w:val="00EE5BBE"/>
    <w:rsid w:val="00F54F46"/>
    <w:rsid w:val="00F65492"/>
    <w:rsid w:val="00FB0705"/>
    <w:rsid w:val="00FF0F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6DD477"/>
  <w15:chartTrackingRefBased/>
  <w15:docId w15:val="{A03C3950-3E48-4B5F-84DA-2800178C05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18"/>
        <w:szCs w:val="18"/>
        <w:lang w:val="nl-NL" w:eastAsia="en-US" w:bidi="ar-SA"/>
      </w:rPr>
    </w:rPrDefault>
    <w:pPrDefault/>
  </w:docDefaults>
  <w:latentStyles w:defLockedState="0" w:defUIPriority="99" w:defSemiHidden="0" w:defUnhideWhenUsed="0" w:defQFormat="0" w:count="371">
    <w:lsdException w:name="Normal" w:uiPriority="16"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uiPriority w:val="16"/>
    <w:rsid w:val="00F54F46"/>
    <w:pPr>
      <w:spacing w:line="240" w:lineRule="atLeast"/>
    </w:pPr>
    <w:rPr>
      <w:rFonts w:ascii="Verdana" w:eastAsia="DejaVu Sans" w:hAnsi="Verdana" w:cs="Times New Roman"/>
      <w:szCs w:val="24"/>
      <w:lang w:eastAsia="nl-NL"/>
    </w:rPr>
  </w:style>
  <w:style w:type="paragraph" w:styleId="Kop1">
    <w:name w:val="heading 1"/>
    <w:basedOn w:val="Standaard"/>
    <w:next w:val="Standaard"/>
    <w:link w:val="Kop1Char"/>
    <w:uiPriority w:val="8"/>
    <w:qFormat/>
    <w:rsid w:val="00B022C4"/>
    <w:pPr>
      <w:keepNext/>
      <w:keepLines/>
      <w:outlineLvl w:val="0"/>
    </w:pPr>
    <w:rPr>
      <w:rFonts w:eastAsiaTheme="majorEastAsia" w:cstheme="majorBidi"/>
      <w:bCs/>
      <w:sz w:val="24"/>
      <w:szCs w:val="28"/>
    </w:rPr>
  </w:style>
  <w:style w:type="paragraph" w:styleId="Kop2">
    <w:name w:val="heading 2"/>
    <w:basedOn w:val="Standaard"/>
    <w:next w:val="Standaard"/>
    <w:link w:val="Kop2Char"/>
    <w:uiPriority w:val="9"/>
    <w:qFormat/>
    <w:rsid w:val="00B022C4"/>
    <w:pPr>
      <w:keepNext/>
      <w:keepLines/>
      <w:outlineLvl w:val="1"/>
    </w:pPr>
    <w:rPr>
      <w:rFonts w:eastAsiaTheme="majorEastAsia" w:cstheme="majorBidi"/>
      <w:b/>
      <w:bCs/>
      <w:szCs w:val="26"/>
    </w:rPr>
  </w:style>
  <w:style w:type="paragraph" w:styleId="Kop3">
    <w:name w:val="heading 3"/>
    <w:basedOn w:val="Standaard"/>
    <w:next w:val="Standaard"/>
    <w:link w:val="Kop3Char"/>
    <w:uiPriority w:val="9"/>
    <w:qFormat/>
    <w:rsid w:val="00B022C4"/>
    <w:pPr>
      <w:keepNext/>
      <w:keepLines/>
      <w:outlineLvl w:val="2"/>
    </w:pPr>
    <w:rPr>
      <w:rFonts w:eastAsiaTheme="majorEastAsia" w:cstheme="majorBidi"/>
      <w:bCs/>
      <w:i/>
    </w:rPr>
  </w:style>
  <w:style w:type="paragraph" w:styleId="Kop4">
    <w:name w:val="heading 4"/>
    <w:basedOn w:val="Standaard"/>
    <w:next w:val="Standaard"/>
    <w:link w:val="Kop4Char"/>
    <w:uiPriority w:val="9"/>
    <w:qFormat/>
    <w:rsid w:val="00B022C4"/>
    <w:pPr>
      <w:keepNext/>
      <w:keepLines/>
      <w:outlineLvl w:val="3"/>
    </w:pPr>
    <w:rPr>
      <w:rFonts w:eastAsiaTheme="majorEastAsia" w:cstheme="majorBidi"/>
      <w:bCs/>
      <w:iCs/>
    </w:rPr>
  </w:style>
  <w:style w:type="paragraph" w:styleId="Kop5">
    <w:name w:val="heading 5"/>
    <w:basedOn w:val="Standaard"/>
    <w:next w:val="Standaard"/>
    <w:link w:val="Kop5Char"/>
    <w:uiPriority w:val="9"/>
    <w:semiHidden/>
    <w:rsid w:val="0040571B"/>
    <w:pPr>
      <w:keepNext/>
      <w:keepLines/>
      <w:spacing w:before="200"/>
      <w:outlineLvl w:val="4"/>
    </w:pPr>
    <w:rPr>
      <w:rFonts w:asciiTheme="majorHAnsi" w:eastAsiaTheme="majorEastAsia" w:hAnsiTheme="majorHAnsi" w:cstheme="majorBidi"/>
      <w:color w:val="877803" w:themeColor="accent1" w:themeShade="7F"/>
    </w:rPr>
  </w:style>
  <w:style w:type="paragraph" w:styleId="Kop9">
    <w:name w:val="heading 9"/>
    <w:basedOn w:val="Standaard"/>
    <w:next w:val="Standaard"/>
    <w:link w:val="Kop9Char"/>
    <w:uiPriority w:val="9"/>
    <w:semiHidden/>
    <w:qFormat/>
    <w:rsid w:val="00BD0880"/>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8"/>
    <w:rsid w:val="00B022C4"/>
    <w:rPr>
      <w:rFonts w:ascii="Verdana" w:eastAsiaTheme="majorEastAsia" w:hAnsi="Verdana" w:cstheme="majorBidi"/>
      <w:bCs/>
      <w:sz w:val="24"/>
      <w:szCs w:val="28"/>
    </w:rPr>
  </w:style>
  <w:style w:type="paragraph" w:styleId="Geenafstand">
    <w:name w:val="No Spacing"/>
    <w:uiPriority w:val="1"/>
    <w:unhideWhenUsed/>
    <w:qFormat/>
    <w:rsid w:val="00B022C4"/>
    <w:pPr>
      <w:spacing w:line="240" w:lineRule="exact"/>
      <w:contextualSpacing/>
    </w:pPr>
    <w:rPr>
      <w:rFonts w:ascii="Verdana" w:hAnsi="Verdana"/>
    </w:rPr>
  </w:style>
  <w:style w:type="character" w:customStyle="1" w:styleId="Kop2Char">
    <w:name w:val="Kop 2 Char"/>
    <w:basedOn w:val="Standaardalinea-lettertype"/>
    <w:link w:val="Kop2"/>
    <w:uiPriority w:val="9"/>
    <w:rsid w:val="00B022C4"/>
    <w:rPr>
      <w:rFonts w:ascii="Verdana" w:eastAsiaTheme="majorEastAsia" w:hAnsi="Verdana" w:cstheme="majorBidi"/>
      <w:b/>
      <w:bCs/>
      <w:szCs w:val="26"/>
    </w:rPr>
  </w:style>
  <w:style w:type="character" w:customStyle="1" w:styleId="Kop3Char">
    <w:name w:val="Kop 3 Char"/>
    <w:basedOn w:val="Standaardalinea-lettertype"/>
    <w:link w:val="Kop3"/>
    <w:uiPriority w:val="9"/>
    <w:rsid w:val="00B022C4"/>
    <w:rPr>
      <w:rFonts w:ascii="Verdana" w:eastAsiaTheme="majorEastAsia" w:hAnsi="Verdana" w:cstheme="majorBidi"/>
      <w:bCs/>
      <w:i/>
    </w:rPr>
  </w:style>
  <w:style w:type="character" w:customStyle="1" w:styleId="Kop4Char">
    <w:name w:val="Kop 4 Char"/>
    <w:basedOn w:val="Standaardalinea-lettertype"/>
    <w:link w:val="Kop4"/>
    <w:uiPriority w:val="9"/>
    <w:rsid w:val="00B022C4"/>
    <w:rPr>
      <w:rFonts w:ascii="Verdana" w:eastAsiaTheme="majorEastAsia" w:hAnsi="Verdana" w:cstheme="majorBidi"/>
      <w:bCs/>
      <w:iCs/>
    </w:rPr>
  </w:style>
  <w:style w:type="paragraph" w:styleId="Titel">
    <w:name w:val="Title"/>
    <w:basedOn w:val="Standaard"/>
    <w:next w:val="Standaard"/>
    <w:link w:val="TitelChar"/>
    <w:uiPriority w:val="10"/>
    <w:rsid w:val="00C36FAA"/>
    <w:pPr>
      <w:pBdr>
        <w:bottom w:val="single" w:sz="8" w:space="4" w:color="F9E11E" w:themeColor="accent1"/>
      </w:pBdr>
      <w:spacing w:after="300"/>
    </w:pPr>
    <w:rPr>
      <w:rFonts w:eastAsiaTheme="majorEastAsia" w:cstheme="majorBidi"/>
      <w:spacing w:val="5"/>
      <w:kern w:val="28"/>
      <w:sz w:val="52"/>
      <w:szCs w:val="52"/>
    </w:rPr>
  </w:style>
  <w:style w:type="character" w:customStyle="1" w:styleId="TitelChar">
    <w:name w:val="Titel Char"/>
    <w:basedOn w:val="Standaardalinea-lettertype"/>
    <w:link w:val="Titel"/>
    <w:uiPriority w:val="10"/>
    <w:rsid w:val="00C36FAA"/>
    <w:rPr>
      <w:rFonts w:ascii="Verdana" w:eastAsiaTheme="majorEastAsia" w:hAnsi="Verdana" w:cstheme="majorBidi"/>
      <w:spacing w:val="5"/>
      <w:kern w:val="28"/>
      <w:sz w:val="52"/>
      <w:szCs w:val="52"/>
    </w:rPr>
  </w:style>
  <w:style w:type="paragraph" w:styleId="Koptekst">
    <w:name w:val="header"/>
    <w:basedOn w:val="Standaard"/>
    <w:link w:val="KoptekstChar"/>
    <w:rsid w:val="002E0FD2"/>
    <w:pPr>
      <w:tabs>
        <w:tab w:val="center" w:pos="4536"/>
        <w:tab w:val="right" w:pos="9072"/>
      </w:tabs>
      <w:spacing w:line="180" w:lineRule="exact"/>
    </w:pPr>
    <w:rPr>
      <w:sz w:val="13"/>
    </w:rPr>
  </w:style>
  <w:style w:type="character" w:customStyle="1" w:styleId="KoptekstChar">
    <w:name w:val="Koptekst Char"/>
    <w:basedOn w:val="Standaardalinea-lettertype"/>
    <w:link w:val="Koptekst"/>
    <w:uiPriority w:val="99"/>
    <w:rsid w:val="002E0FD2"/>
    <w:rPr>
      <w:rFonts w:ascii="Verdana" w:hAnsi="Verdana"/>
      <w:sz w:val="13"/>
    </w:rPr>
  </w:style>
  <w:style w:type="paragraph" w:styleId="Voettekst">
    <w:name w:val="footer"/>
    <w:basedOn w:val="Standaard"/>
    <w:link w:val="VoettekstChar"/>
    <w:rsid w:val="002E0FD2"/>
    <w:pPr>
      <w:tabs>
        <w:tab w:val="center" w:pos="4536"/>
        <w:tab w:val="right" w:pos="9072"/>
      </w:tabs>
      <w:spacing w:line="180" w:lineRule="exact"/>
    </w:pPr>
    <w:rPr>
      <w:sz w:val="13"/>
    </w:rPr>
  </w:style>
  <w:style w:type="character" w:customStyle="1" w:styleId="VoettekstChar">
    <w:name w:val="Voettekst Char"/>
    <w:basedOn w:val="Standaardalinea-lettertype"/>
    <w:link w:val="Voettekst"/>
    <w:rsid w:val="002E0FD2"/>
    <w:rPr>
      <w:rFonts w:ascii="Verdana" w:hAnsi="Verdana"/>
      <w:sz w:val="13"/>
    </w:rPr>
  </w:style>
  <w:style w:type="paragraph" w:styleId="Ballontekst">
    <w:name w:val="Balloon Text"/>
    <w:basedOn w:val="Standaard"/>
    <w:link w:val="BallontekstChar"/>
    <w:uiPriority w:val="99"/>
    <w:semiHidden/>
    <w:unhideWhenUsed/>
    <w:rsid w:val="0088501B"/>
    <w:rPr>
      <w:rFonts w:ascii="Tahoma" w:hAnsi="Tahoma" w:cs="Tahoma"/>
      <w:sz w:val="16"/>
      <w:szCs w:val="16"/>
    </w:rPr>
  </w:style>
  <w:style w:type="character" w:customStyle="1" w:styleId="BallontekstChar">
    <w:name w:val="Ballontekst Char"/>
    <w:basedOn w:val="Standaardalinea-lettertype"/>
    <w:link w:val="Ballontekst"/>
    <w:uiPriority w:val="99"/>
    <w:semiHidden/>
    <w:rsid w:val="0088501B"/>
    <w:rPr>
      <w:rFonts w:ascii="Tahoma" w:hAnsi="Tahoma" w:cs="Tahoma"/>
      <w:sz w:val="16"/>
      <w:szCs w:val="16"/>
    </w:rPr>
  </w:style>
  <w:style w:type="numbering" w:customStyle="1" w:styleId="Lijststijl">
    <w:name w:val="Lijststijl"/>
    <w:uiPriority w:val="99"/>
    <w:rsid w:val="0088501B"/>
    <w:pPr>
      <w:numPr>
        <w:numId w:val="2"/>
      </w:numPr>
    </w:pPr>
  </w:style>
  <w:style w:type="numbering" w:customStyle="1" w:styleId="Stijl2">
    <w:name w:val="Stijl2"/>
    <w:uiPriority w:val="99"/>
    <w:rsid w:val="00FF0FEF"/>
    <w:pPr>
      <w:numPr>
        <w:numId w:val="4"/>
      </w:numPr>
    </w:pPr>
  </w:style>
  <w:style w:type="paragraph" w:styleId="Lijstalinea">
    <w:name w:val="List Paragraph"/>
    <w:basedOn w:val="Lijstalinea1"/>
    <w:link w:val="LijstalineaChar"/>
    <w:uiPriority w:val="34"/>
    <w:qFormat/>
    <w:rsid w:val="003D51FB"/>
  </w:style>
  <w:style w:type="paragraph" w:customStyle="1" w:styleId="Lijstmetopsommingstekens">
    <w:name w:val="Lijst met opsommingstekens"/>
    <w:basedOn w:val="Lijstalinea"/>
    <w:link w:val="LijstmetopsommingstekensChar"/>
    <w:uiPriority w:val="10"/>
    <w:rsid w:val="00B559E9"/>
    <w:pPr>
      <w:numPr>
        <w:numId w:val="6"/>
      </w:numPr>
    </w:pPr>
  </w:style>
  <w:style w:type="table" w:styleId="Tabelraster">
    <w:name w:val="Table Grid"/>
    <w:basedOn w:val="Standaardtabel"/>
    <w:uiPriority w:val="59"/>
    <w:rsid w:val="00A77ABF"/>
    <w:pPr>
      <w:spacing w:line="240" w:lineRule="exact"/>
    </w:pPr>
    <w:rPr>
      <w:sz w:val="1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style>
  <w:style w:type="character" w:customStyle="1" w:styleId="LijstalineaChar">
    <w:name w:val="Lijstalinea Char"/>
    <w:basedOn w:val="Standaardalinea-lettertype"/>
    <w:link w:val="Lijstalinea"/>
    <w:uiPriority w:val="34"/>
    <w:rsid w:val="003D51FB"/>
  </w:style>
  <w:style w:type="character" w:customStyle="1" w:styleId="LijstmetopsommingstekensChar">
    <w:name w:val="Lijst met opsommingstekens Char"/>
    <w:basedOn w:val="LijstalineaChar"/>
    <w:link w:val="Lijstmetopsommingstekens"/>
    <w:uiPriority w:val="10"/>
    <w:rsid w:val="002E0FD2"/>
  </w:style>
  <w:style w:type="table" w:styleId="Lichtearcering">
    <w:name w:val="Light Shading"/>
    <w:basedOn w:val="Standaardtabel"/>
    <w:uiPriority w:val="60"/>
    <w:rsid w:val="0090528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905289"/>
    <w:rPr>
      <w:color w:val="CBB505" w:themeColor="accent1" w:themeShade="BF"/>
    </w:rPr>
    <w:tblPr>
      <w:tblStyleRowBandSize w:val="1"/>
      <w:tblStyleColBandSize w:val="1"/>
      <w:tblBorders>
        <w:top w:val="single" w:sz="8" w:space="0" w:color="F9E11E" w:themeColor="accent1"/>
        <w:bottom w:val="single" w:sz="8" w:space="0" w:color="F9E11E" w:themeColor="accent1"/>
      </w:tblBorders>
    </w:tblPr>
    <w:tblStylePr w:type="fir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la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F7C7" w:themeFill="accent1" w:themeFillTint="3F"/>
      </w:tcPr>
    </w:tblStylePr>
    <w:tblStylePr w:type="band1Horz">
      <w:tblPr/>
      <w:tcPr>
        <w:tcBorders>
          <w:left w:val="nil"/>
          <w:right w:val="nil"/>
          <w:insideH w:val="nil"/>
          <w:insideV w:val="nil"/>
        </w:tcBorders>
        <w:shd w:val="clear" w:color="auto" w:fill="FDF7C7" w:themeFill="accent1" w:themeFillTint="3F"/>
      </w:tcPr>
    </w:tblStylePr>
  </w:style>
  <w:style w:type="table" w:styleId="Lichtearcering-accent3">
    <w:name w:val="Light Shading Accent 3"/>
    <w:basedOn w:val="Standaardtabel"/>
    <w:uiPriority w:val="60"/>
    <w:rsid w:val="00905289"/>
    <w:rPr>
      <w:color w:val="9F2016" w:themeColor="accent3" w:themeShade="BF"/>
    </w:rPr>
    <w:tblPr>
      <w:tblStyleRowBandSize w:val="1"/>
      <w:tblStyleColBandSize w:val="1"/>
      <w:tblBorders>
        <w:top w:val="single" w:sz="8" w:space="0" w:color="D52B1E" w:themeColor="accent3"/>
        <w:bottom w:val="single" w:sz="8" w:space="0" w:color="D52B1E" w:themeColor="accent3"/>
      </w:tblBorders>
    </w:tblPr>
    <w:tblStylePr w:type="fir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la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C8C5" w:themeFill="accent3" w:themeFillTint="3F"/>
      </w:tcPr>
    </w:tblStylePr>
    <w:tblStylePr w:type="band1Horz">
      <w:tblPr/>
      <w:tcPr>
        <w:tcBorders>
          <w:left w:val="nil"/>
          <w:right w:val="nil"/>
          <w:insideH w:val="nil"/>
          <w:insideV w:val="nil"/>
        </w:tcBorders>
        <w:shd w:val="clear" w:color="auto" w:fill="F7C8C5" w:themeFill="accent3" w:themeFillTint="3F"/>
      </w:tcPr>
    </w:tblStylePr>
  </w:style>
  <w:style w:type="character" w:customStyle="1" w:styleId="Kop5Char">
    <w:name w:val="Kop 5 Char"/>
    <w:basedOn w:val="Standaardalinea-lettertype"/>
    <w:link w:val="Kop5"/>
    <w:uiPriority w:val="9"/>
    <w:semiHidden/>
    <w:rsid w:val="00ED7AB9"/>
    <w:rPr>
      <w:rFonts w:asciiTheme="majorHAnsi" w:eastAsiaTheme="majorEastAsia" w:hAnsiTheme="majorHAnsi" w:cstheme="majorBidi"/>
      <w:color w:val="877803" w:themeColor="accent1" w:themeShade="7F"/>
    </w:rPr>
  </w:style>
  <w:style w:type="character" w:styleId="Zwaar">
    <w:name w:val="Strong"/>
    <w:basedOn w:val="Standaardalinea-lettertype"/>
    <w:uiPriority w:val="22"/>
    <w:rsid w:val="00ED7AB9"/>
    <w:rPr>
      <w:b/>
      <w:bCs/>
    </w:rPr>
  </w:style>
  <w:style w:type="character" w:styleId="Intensievebenadrukking">
    <w:name w:val="Intense Emphasis"/>
    <w:basedOn w:val="Standaardalinea-lettertype"/>
    <w:uiPriority w:val="21"/>
    <w:rsid w:val="00ED7AB9"/>
    <w:rPr>
      <w:b/>
      <w:bCs/>
      <w:i/>
      <w:iCs/>
      <w:color w:val="F9E11E" w:themeColor="accent1"/>
    </w:rPr>
  </w:style>
  <w:style w:type="character" w:styleId="Nadruk">
    <w:name w:val="Emphasis"/>
    <w:basedOn w:val="Standaardalinea-lettertype"/>
    <w:uiPriority w:val="20"/>
    <w:rsid w:val="00ED7AB9"/>
    <w:rPr>
      <w:i/>
      <w:iCs/>
    </w:rPr>
  </w:style>
  <w:style w:type="character" w:styleId="Subtielebenadrukking">
    <w:name w:val="Subtle Emphasis"/>
    <w:basedOn w:val="Standaardalinea-lettertype"/>
    <w:uiPriority w:val="19"/>
    <w:rsid w:val="00ED7AB9"/>
    <w:rPr>
      <w:i/>
      <w:iCs/>
      <w:color w:val="808080" w:themeColor="text1" w:themeTint="7F"/>
    </w:rPr>
  </w:style>
  <w:style w:type="paragraph" w:styleId="Ondertitel">
    <w:name w:val="Subtitle"/>
    <w:basedOn w:val="Standaard"/>
    <w:next w:val="Standaard"/>
    <w:link w:val="OndertitelChar"/>
    <w:uiPriority w:val="11"/>
    <w:rsid w:val="00ED7AB9"/>
    <w:pPr>
      <w:numPr>
        <w:ilvl w:val="1"/>
      </w:numPr>
    </w:pPr>
    <w:rPr>
      <w:rFonts w:asciiTheme="majorHAnsi" w:eastAsiaTheme="majorEastAsia" w:hAnsiTheme="majorHAnsi" w:cstheme="majorBidi"/>
      <w:i/>
      <w:iCs/>
      <w:color w:val="F9E11E" w:themeColor="accent1"/>
      <w:spacing w:val="15"/>
      <w:sz w:val="24"/>
    </w:rPr>
  </w:style>
  <w:style w:type="character" w:customStyle="1" w:styleId="OndertitelChar">
    <w:name w:val="Ondertitel Char"/>
    <w:basedOn w:val="Standaardalinea-lettertype"/>
    <w:link w:val="Ondertitel"/>
    <w:uiPriority w:val="11"/>
    <w:rsid w:val="00ED7AB9"/>
    <w:rPr>
      <w:rFonts w:asciiTheme="majorHAnsi" w:eastAsiaTheme="majorEastAsia" w:hAnsiTheme="majorHAnsi" w:cstheme="majorBidi"/>
      <w:i/>
      <w:iCs/>
      <w:color w:val="F9E11E" w:themeColor="accent1"/>
      <w:spacing w:val="15"/>
      <w:sz w:val="24"/>
      <w:szCs w:val="24"/>
    </w:rPr>
  </w:style>
  <w:style w:type="paragraph" w:styleId="Citaat">
    <w:name w:val="Quote"/>
    <w:basedOn w:val="Standaard"/>
    <w:next w:val="Standaard"/>
    <w:link w:val="CitaatChar"/>
    <w:uiPriority w:val="29"/>
    <w:rsid w:val="00ED7AB9"/>
    <w:rPr>
      <w:i/>
      <w:iCs/>
      <w:color w:val="000000" w:themeColor="text1"/>
    </w:rPr>
  </w:style>
  <w:style w:type="character" w:customStyle="1" w:styleId="CitaatChar">
    <w:name w:val="Citaat Char"/>
    <w:basedOn w:val="Standaardalinea-lettertype"/>
    <w:link w:val="Citaat"/>
    <w:uiPriority w:val="29"/>
    <w:rsid w:val="00ED7AB9"/>
    <w:rPr>
      <w:i/>
      <w:iCs/>
      <w:color w:val="000000" w:themeColor="text1"/>
    </w:rPr>
  </w:style>
  <w:style w:type="paragraph" w:styleId="Duidelijkcitaat">
    <w:name w:val="Intense Quote"/>
    <w:basedOn w:val="Standaard"/>
    <w:next w:val="Standaard"/>
    <w:link w:val="DuidelijkcitaatChar"/>
    <w:uiPriority w:val="30"/>
    <w:rsid w:val="00ED7AB9"/>
    <w:pPr>
      <w:pBdr>
        <w:bottom w:val="single" w:sz="4" w:space="4" w:color="F9E11E" w:themeColor="accent1"/>
      </w:pBdr>
      <w:spacing w:before="200" w:after="280"/>
      <w:ind w:left="936" w:right="936"/>
    </w:pPr>
    <w:rPr>
      <w:b/>
      <w:bCs/>
      <w:i/>
      <w:iCs/>
      <w:color w:val="F9E11E" w:themeColor="accent1"/>
    </w:rPr>
  </w:style>
  <w:style w:type="character" w:customStyle="1" w:styleId="DuidelijkcitaatChar">
    <w:name w:val="Duidelijk citaat Char"/>
    <w:basedOn w:val="Standaardalinea-lettertype"/>
    <w:link w:val="Duidelijkcitaat"/>
    <w:uiPriority w:val="30"/>
    <w:rsid w:val="00ED7AB9"/>
    <w:rPr>
      <w:b/>
      <w:bCs/>
      <w:i/>
      <w:iCs/>
      <w:color w:val="F9E11E" w:themeColor="accent1"/>
    </w:rPr>
  </w:style>
  <w:style w:type="character" w:styleId="Intensieveverwijzing">
    <w:name w:val="Intense Reference"/>
    <w:basedOn w:val="Standaardalinea-lettertype"/>
    <w:uiPriority w:val="32"/>
    <w:rsid w:val="00ED7AB9"/>
    <w:rPr>
      <w:b/>
      <w:bCs/>
      <w:smallCaps/>
      <w:color w:val="007BC7" w:themeColor="accent2"/>
      <w:spacing w:val="5"/>
      <w:u w:val="single"/>
    </w:rPr>
  </w:style>
  <w:style w:type="character" w:styleId="Titelvanboek">
    <w:name w:val="Book Title"/>
    <w:basedOn w:val="Standaardalinea-lettertype"/>
    <w:uiPriority w:val="33"/>
    <w:rsid w:val="00ED7AB9"/>
    <w:rPr>
      <w:b/>
      <w:bCs/>
      <w:smallCaps/>
      <w:spacing w:val="5"/>
    </w:rPr>
  </w:style>
  <w:style w:type="paragraph" w:customStyle="1" w:styleId="Lijstalinea1">
    <w:name w:val="Lijstalinea1"/>
    <w:basedOn w:val="Standaard"/>
    <w:semiHidden/>
    <w:rsid w:val="00CA55CC"/>
    <w:pPr>
      <w:numPr>
        <w:numId w:val="23"/>
      </w:numPr>
    </w:pPr>
  </w:style>
  <w:style w:type="paragraph" w:customStyle="1" w:styleId="broodtekst">
    <w:name w:val="broodtekst"/>
    <w:basedOn w:val="Standaard"/>
    <w:link w:val="broodtekstChar2"/>
    <w:qFormat/>
    <w:rsid w:val="00F54F46"/>
    <w:pPr>
      <w:tabs>
        <w:tab w:val="left" w:pos="227"/>
        <w:tab w:val="left" w:pos="454"/>
        <w:tab w:val="left" w:pos="680"/>
      </w:tabs>
      <w:autoSpaceDE w:val="0"/>
      <w:autoSpaceDN w:val="0"/>
      <w:adjustRightInd w:val="0"/>
    </w:pPr>
    <w:rPr>
      <w:rFonts w:eastAsia="Times New Roman"/>
      <w:szCs w:val="18"/>
    </w:rPr>
  </w:style>
  <w:style w:type="character" w:customStyle="1" w:styleId="broodtekstChar2">
    <w:name w:val="broodtekst Char2"/>
    <w:basedOn w:val="Standaardalinea-lettertype"/>
    <w:link w:val="broodtekst"/>
    <w:rsid w:val="00F54F46"/>
    <w:rPr>
      <w:rFonts w:ascii="Verdana" w:eastAsia="Times New Roman" w:hAnsi="Verdana" w:cs="Times New Roman"/>
      <w:lang w:eastAsia="nl-NL"/>
    </w:rPr>
  </w:style>
  <w:style w:type="paragraph" w:customStyle="1" w:styleId="Broodtekst0">
    <w:name w:val="Broodtekst"/>
    <w:basedOn w:val="Standaard"/>
    <w:link w:val="BroodtekstChar"/>
    <w:qFormat/>
    <w:rsid w:val="001D4990"/>
    <w:pPr>
      <w:tabs>
        <w:tab w:val="left" w:pos="227"/>
        <w:tab w:val="left" w:pos="454"/>
        <w:tab w:val="left" w:pos="680"/>
      </w:tabs>
      <w:autoSpaceDE w:val="0"/>
      <w:autoSpaceDN w:val="0"/>
      <w:adjustRightInd w:val="0"/>
    </w:pPr>
    <w:rPr>
      <w:szCs w:val="18"/>
    </w:rPr>
  </w:style>
  <w:style w:type="character" w:styleId="Voetnootmarkering">
    <w:name w:val="footnote reference"/>
    <w:basedOn w:val="Standaardalinea-lettertype"/>
    <w:uiPriority w:val="99"/>
    <w:rsid w:val="001D4990"/>
    <w:rPr>
      <w:rFonts w:cs="Times New Roman"/>
      <w:vertAlign w:val="superscript"/>
    </w:rPr>
  </w:style>
  <w:style w:type="paragraph" w:styleId="Voetnoottekst">
    <w:name w:val="footnote text"/>
    <w:basedOn w:val="Standaard"/>
    <w:link w:val="VoetnoottekstChar"/>
    <w:rsid w:val="001D4990"/>
    <w:pPr>
      <w:spacing w:line="180" w:lineRule="atLeast"/>
    </w:pPr>
    <w:rPr>
      <w:sz w:val="13"/>
      <w:szCs w:val="20"/>
    </w:rPr>
  </w:style>
  <w:style w:type="character" w:customStyle="1" w:styleId="VoetnoottekstChar">
    <w:name w:val="Voetnoottekst Char"/>
    <w:basedOn w:val="Standaardalinea-lettertype"/>
    <w:link w:val="Voetnoottekst"/>
    <w:rsid w:val="001D4990"/>
    <w:rPr>
      <w:rFonts w:ascii="Verdana" w:eastAsia="DejaVu Sans" w:hAnsi="Verdana" w:cs="Times New Roman"/>
      <w:sz w:val="13"/>
      <w:szCs w:val="20"/>
      <w:lang w:eastAsia="nl-NL"/>
    </w:rPr>
  </w:style>
  <w:style w:type="paragraph" w:customStyle="1" w:styleId="BijlageGenummerdParagraaf">
    <w:name w:val="BijlageGenummerdParagraaf"/>
    <w:basedOn w:val="Broodtekst0"/>
    <w:next w:val="Broodtekst0"/>
    <w:uiPriority w:val="12"/>
    <w:qFormat/>
    <w:rsid w:val="001D4990"/>
    <w:pPr>
      <w:numPr>
        <w:ilvl w:val="1"/>
        <w:numId w:val="33"/>
      </w:numPr>
      <w:tabs>
        <w:tab w:val="clear" w:pos="0"/>
      </w:tabs>
      <w:spacing w:before="240"/>
      <w:ind w:left="454" w:hanging="227"/>
      <w:outlineLvl w:val="1"/>
    </w:pPr>
    <w:rPr>
      <w:b/>
    </w:rPr>
  </w:style>
  <w:style w:type="paragraph" w:customStyle="1" w:styleId="BijlageGenummerdSubparagraaf">
    <w:name w:val="BijlageGenummerdSubparagraaf"/>
    <w:basedOn w:val="Broodtekst0"/>
    <w:next w:val="Broodtekst0"/>
    <w:uiPriority w:val="12"/>
    <w:qFormat/>
    <w:rsid w:val="001D4990"/>
    <w:pPr>
      <w:numPr>
        <w:ilvl w:val="2"/>
        <w:numId w:val="33"/>
      </w:numPr>
      <w:tabs>
        <w:tab w:val="clear" w:pos="0"/>
      </w:tabs>
      <w:spacing w:before="240"/>
      <w:ind w:left="681" w:hanging="227"/>
      <w:outlineLvl w:val="2"/>
    </w:pPr>
    <w:rPr>
      <w:i/>
    </w:rPr>
  </w:style>
  <w:style w:type="paragraph" w:customStyle="1" w:styleId="BijlageGenummerdKop">
    <w:name w:val="BijlageGenummerdKop"/>
    <w:next w:val="Broodtekst0"/>
    <w:link w:val="BijlageGenummerdKopChar"/>
    <w:uiPriority w:val="12"/>
    <w:qFormat/>
    <w:rsid w:val="001D4990"/>
    <w:pPr>
      <w:pageBreakBefore/>
      <w:numPr>
        <w:numId w:val="33"/>
      </w:numPr>
      <w:spacing w:after="660" w:line="300" w:lineRule="atLeast"/>
      <w:outlineLvl w:val="0"/>
    </w:pPr>
    <w:rPr>
      <w:rFonts w:ascii="Verdana" w:eastAsia="DejaVu Sans" w:hAnsi="Verdana" w:cs="Times New Roman"/>
      <w:sz w:val="24"/>
      <w:lang w:eastAsia="nl-NL"/>
    </w:rPr>
  </w:style>
  <w:style w:type="character" w:customStyle="1" w:styleId="BroodtekstChar">
    <w:name w:val="Broodtekst Char"/>
    <w:basedOn w:val="Standaardalinea-lettertype"/>
    <w:link w:val="Broodtekst0"/>
    <w:rsid w:val="001D4990"/>
    <w:rPr>
      <w:rFonts w:ascii="Verdana" w:eastAsia="DejaVu Sans" w:hAnsi="Verdana" w:cs="Times New Roman"/>
      <w:lang w:eastAsia="nl-NL"/>
    </w:rPr>
  </w:style>
  <w:style w:type="character" w:customStyle="1" w:styleId="BijlageGenummerdKopChar">
    <w:name w:val="BijlageGenummerdKop Char"/>
    <w:basedOn w:val="Standaardalinea-lettertype"/>
    <w:link w:val="BijlageGenummerdKop"/>
    <w:uiPriority w:val="12"/>
    <w:rsid w:val="001D4990"/>
    <w:rPr>
      <w:rFonts w:ascii="Verdana" w:eastAsia="DejaVu Sans" w:hAnsi="Verdana" w:cs="Times New Roman"/>
      <w:sz w:val="24"/>
      <w:lang w:eastAsia="nl-NL"/>
    </w:rPr>
  </w:style>
  <w:style w:type="character" w:customStyle="1" w:styleId="Verborgentekst">
    <w:name w:val="Verborgen tekst"/>
    <w:rsid w:val="006A29B0"/>
    <w:rPr>
      <w:rFonts w:ascii="Verdana" w:hAnsi="Verdana" w:cs="Arial"/>
      <w:b/>
      <w:i/>
      <w:vanish/>
      <w:color w:val="3366FF"/>
      <w:sz w:val="16"/>
      <w:szCs w:val="16"/>
    </w:rPr>
  </w:style>
  <w:style w:type="character" w:customStyle="1" w:styleId="OpmaakprofielArial">
    <w:name w:val="Opmaakprofiel Arial"/>
    <w:rsid w:val="006A29B0"/>
    <w:rPr>
      <w:rFonts w:ascii="V&amp;W Syntax (Adobe)" w:hAnsi="V&amp;W Syntax (Adobe)" w:cs="V&amp;W Syntax (Adobe)"/>
    </w:rPr>
  </w:style>
  <w:style w:type="character" w:customStyle="1" w:styleId="Kop9Char">
    <w:name w:val="Kop 9 Char"/>
    <w:basedOn w:val="Standaardalinea-lettertype"/>
    <w:link w:val="Kop9"/>
    <w:uiPriority w:val="9"/>
    <w:semiHidden/>
    <w:rsid w:val="00BD0880"/>
    <w:rPr>
      <w:rFonts w:asciiTheme="majorHAnsi" w:eastAsiaTheme="majorEastAsia" w:hAnsiTheme="majorHAnsi" w:cstheme="majorBidi"/>
      <w:i/>
      <w:iCs/>
      <w:color w:val="272727" w:themeColor="text1" w:themeTint="D8"/>
      <w:sz w:val="21"/>
      <w:szCs w:val="21"/>
      <w:lang w:eastAsia="nl-NL"/>
    </w:rPr>
  </w:style>
  <w:style w:type="paragraph" w:customStyle="1" w:styleId="Huisstijl-Paginanummer">
    <w:name w:val="Huisstijl - Paginanummer"/>
    <w:basedOn w:val="Standaard"/>
    <w:uiPriority w:val="99"/>
    <w:rsid w:val="00BD0880"/>
    <w:pPr>
      <w:spacing w:line="240" w:lineRule="auto"/>
    </w:pPr>
    <w:rPr>
      <w:noProof/>
      <w:sz w:val="13"/>
    </w:rPr>
  </w:style>
  <w:style w:type="paragraph" w:customStyle="1" w:styleId="Huisstijl-KoptekstRapportvolgbladen">
    <w:name w:val="Huisstijl - Koptekst Rapport volgbladen"/>
    <w:basedOn w:val="Standaard"/>
    <w:uiPriority w:val="16"/>
    <w:rsid w:val="00BD0880"/>
    <w:pPr>
      <w:widowControl w:val="0"/>
      <w:suppressAutoHyphens/>
      <w:autoSpaceDN w:val="0"/>
      <w:spacing w:line="240" w:lineRule="auto"/>
      <w:textAlignment w:val="baseline"/>
    </w:pPr>
    <w:rPr>
      <w:rFonts w:cs="Lohit Hindi"/>
      <w:b/>
      <w:kern w:val="3"/>
      <w:sz w:val="13"/>
      <w:lang w:eastAsia="zh-CN" w:bidi="hi-IN"/>
    </w:rPr>
  </w:style>
  <w:style w:type="character" w:customStyle="1" w:styleId="Huisstijl-Rapportkoptekst">
    <w:name w:val="Huisstijl - Rapport koptekst"/>
    <w:basedOn w:val="Standaardalinea-lettertype"/>
    <w:uiPriority w:val="1"/>
    <w:rsid w:val="00BD0880"/>
    <w:rPr>
      <w:rFonts w:ascii="Verdana" w:hAnsi="Verdana"/>
      <w:sz w:val="13"/>
    </w:rPr>
  </w:style>
  <w:style w:type="paragraph" w:customStyle="1" w:styleId="Huisstijl-KopregelRapport">
    <w:name w:val="Huisstijl - Kopregel Rapport"/>
    <w:basedOn w:val="Standaard"/>
    <w:uiPriority w:val="16"/>
    <w:rsid w:val="00BD0880"/>
    <w:rPr>
      <w:sz w:val="13"/>
    </w:rPr>
  </w:style>
  <w:style w:type="paragraph" w:customStyle="1" w:styleId="RapportBijschrift">
    <w:name w:val="RapportBijschrift"/>
    <w:basedOn w:val="Standaard"/>
    <w:next w:val="Standaard"/>
    <w:rsid w:val="00BD0880"/>
    <w:rPr>
      <w:rFonts w:eastAsia="Times New Roman"/>
      <w:b/>
    </w:rPr>
  </w:style>
  <w:style w:type="paragraph" w:customStyle="1" w:styleId="RapportOpsomming">
    <w:name w:val="RapportOpsomming"/>
    <w:basedOn w:val="Standaard"/>
    <w:rsid w:val="00BD0880"/>
    <w:pPr>
      <w:ind w:left="284" w:hanging="284"/>
    </w:pPr>
    <w:rPr>
      <w:rFonts w:eastAsia="Times New Roman"/>
      <w:sz w:val="20"/>
    </w:rPr>
  </w:style>
  <w:style w:type="paragraph" w:customStyle="1" w:styleId="Huisstijl-Ondertekeningvervolg">
    <w:name w:val="Huisstijl - Ondertekening vervolg"/>
    <w:basedOn w:val="Standaard"/>
    <w:rsid w:val="00B04E58"/>
    <w:pPr>
      <w:widowControl w:val="0"/>
      <w:suppressAutoHyphens/>
      <w:autoSpaceDN w:val="0"/>
      <w:spacing w:line="240" w:lineRule="exact"/>
      <w:textAlignment w:val="baseline"/>
    </w:pPr>
    <w:rPr>
      <w:rFonts w:cs="Lohit Hindi"/>
      <w:i/>
      <w:kern w:val="3"/>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Rijkswaterstaat2">
  <a:themeElements>
    <a:clrScheme name="Rijkswaterstaat">
      <a:dk1>
        <a:sysClr val="windowText" lastClr="000000"/>
      </a:dk1>
      <a:lt1>
        <a:sysClr val="window" lastClr="FFFFFF"/>
      </a:lt1>
      <a:dk2>
        <a:srgbClr val="007BC7"/>
      </a:dk2>
      <a:lt2>
        <a:srgbClr val="F9E11E"/>
      </a:lt2>
      <a:accent1>
        <a:srgbClr val="F9E11E"/>
      </a:accent1>
      <a:accent2>
        <a:srgbClr val="007BC7"/>
      </a:accent2>
      <a:accent3>
        <a:srgbClr val="D52B1E"/>
      </a:accent3>
      <a:accent4>
        <a:srgbClr val="8FCAE7"/>
      </a:accent4>
      <a:accent5>
        <a:srgbClr val="39870C"/>
      </a:accent5>
      <a:accent6>
        <a:srgbClr val="FFB612"/>
      </a:accent6>
      <a:hlink>
        <a:srgbClr val="007BC7"/>
      </a:hlink>
      <a:folHlink>
        <a:srgbClr val="A90061"/>
      </a:folHlink>
    </a:clrScheme>
    <a:fontScheme name="Rijkswaterstaat">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Rijkshuisstijl Geel">
      <a:srgbClr val="F9E11E"/>
    </a:custClr>
    <a:custClr name="Rijkshuisstijl Donkergeel">
      <a:srgbClr val="FFB612"/>
    </a:custClr>
    <a:custClr name="Rijkshuisstijl Oranje">
      <a:srgbClr val="E17000"/>
    </a:custClr>
    <a:custClr name="Rijkshuisstijl Rood">
      <a:srgbClr val="D52B1E"/>
    </a:custClr>
    <a:custClr name="Rijkshuisstijl Robijnrood">
      <a:srgbClr val="CA005D"/>
    </a:custClr>
    <a:custClr name="Rijkshuisstijl Roze">
      <a:srgbClr val="F092CD"/>
    </a:custClr>
    <a:custClr name="Rijkshuisstijl Violet">
      <a:srgbClr val="A90061"/>
    </a:custClr>
    <a:custClr name="Rijkshuisstijl Paars">
      <a:srgbClr val="42145F"/>
    </a:custClr>
    <a:custClr name="Rijkshuisstijl Lichtblauw">
      <a:srgbClr val="8FCAE7"/>
    </a:custClr>
    <a:custClr name="Rijkshuisstijl Hemelblauw">
      <a:srgbClr val="007BC7"/>
    </a:custClr>
    <a:custClr name="Rijkshuisstijl Mintgroen">
      <a:srgbClr val="76D2B6"/>
    </a:custClr>
    <a:custClr name="Rijkshuisstijl Groen">
      <a:srgbClr val="39870C"/>
    </a:custClr>
    <a:custClr name="Rijkshuisstijl Mosgroen">
      <a:srgbClr val="777C00"/>
    </a:custClr>
    <a:custClr name="Rijkshuisstijl Donkergroen">
      <a:srgbClr val="275937"/>
    </a:custClr>
    <a:custClr name="Rijkshuisstijl Donkerbruin">
      <a:srgbClr val="673327"/>
    </a:custClr>
    <a:custClr name="Rijkshuisstijl Bruin">
      <a:srgbClr val="94710A"/>
    </a:custClr>
  </a:custClrLst>
</a:theme>
</file>

<file path=docProps/app.xml><?xml version="1.0" encoding="utf-8"?>
<Properties xmlns="http://schemas.openxmlformats.org/officeDocument/2006/extended-properties" xmlns:vt="http://schemas.openxmlformats.org/officeDocument/2006/docPropsVTypes">
  <Template>Normal</Template>
  <TotalTime>1</TotalTime>
  <Pages>5</Pages>
  <Words>2142</Words>
  <Characters>11783</Characters>
  <Application>Microsoft Office Word</Application>
  <DocSecurity>0</DocSecurity>
  <Lines>98</Lines>
  <Paragraphs>27</Paragraphs>
  <ScaleCrop>false</ScaleCrop>
  <HeadingPairs>
    <vt:vector size="2" baseType="variant">
      <vt:variant>
        <vt:lpstr>Titel</vt:lpstr>
      </vt:variant>
      <vt:variant>
        <vt:i4>1</vt:i4>
      </vt:variant>
    </vt:vector>
  </HeadingPairs>
  <TitlesOfParts>
    <vt:vector size="1" baseType="lpstr">
      <vt:lpstr/>
    </vt:vector>
  </TitlesOfParts>
  <Company>Rijkswaterstaat</Company>
  <LinksUpToDate>false</LinksUpToDate>
  <CharactersWithSpaces>13898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Adema, Klaas (PPO)</dc:creator>
  <cp:keywords/>
  <dc:description/>
  <cp:lastModifiedBy>Adema, Klaas (PPO)</cp:lastModifiedBy>
  <cp:revision>3</cp:revision>
  <cp:lastPrinted>2024-06-21T10:20:00Z</cp:lastPrinted>
  <dcterms:created xsi:type="dcterms:W3CDTF">2024-06-21T10:18:00Z</dcterms:created>
  <dcterms:modified xsi:type="dcterms:W3CDTF">2024-06-21T10:20:00Z</dcterms:modified>
</cp:coreProperties>
</file>