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796" w:rsidRPr="00300406" w:rsidRDefault="00DB6796" w:rsidP="00DB6796">
      <w:pPr>
        <w:pStyle w:val="BijlageGenummerdKop"/>
        <w:numPr>
          <w:ilvl w:val="0"/>
          <w:numId w:val="0"/>
        </w:numPr>
      </w:pPr>
      <w:bookmarkStart w:id="0" w:name="_Toc496111699"/>
      <w:bookmarkStart w:id="1" w:name="_Toc169117481"/>
      <w:bookmarkStart w:id="2" w:name="_GoBack"/>
      <w:r>
        <w:rPr>
          <w:szCs w:val="24"/>
        </w:rPr>
        <w:t>Bijlage F</w:t>
      </w:r>
      <w:r w:rsidR="00802BE0">
        <w:rPr>
          <w:szCs w:val="24"/>
        </w:rPr>
        <w:t xml:space="preserve"> </w:t>
      </w:r>
      <w:bookmarkStart w:id="3" w:name="_Toc169117485"/>
      <w:r w:rsidRPr="00300406">
        <w:t>Model K verklaring bestuurder omtrent rechtmatigheid inschrijving</w:t>
      </w:r>
      <w:bookmarkEnd w:id="3"/>
    </w:p>
    <w:bookmarkEnd w:id="2"/>
    <w:p w:rsidR="00DB6796" w:rsidRPr="00300406" w:rsidRDefault="00DB6796" w:rsidP="00DB6796">
      <w:pPr>
        <w:pStyle w:val="Broodtekst0"/>
        <w:rPr>
          <w:color w:val="000000"/>
        </w:rPr>
      </w:pPr>
      <w:r w:rsidRPr="00300406">
        <w:t xml:space="preserve">Ondergetekende verklaart (verklaren) dat de onderhavige inschrijving ten behoeve van de opdracht met zaaknummer </w:t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31198933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31198933</w:t>
      </w:r>
      <w:r>
        <w:rPr>
          <w:color w:val="000000"/>
        </w:rPr>
        <w:fldChar w:fldCharType="end"/>
      </w:r>
      <w:r w:rsidRPr="00300406">
        <w:rPr>
          <w:color w:val="000000"/>
        </w:rPr>
        <w:t>,</w:t>
      </w:r>
      <w:r w:rsidRPr="00300406">
        <w:t xml:space="preserve"> voor het </w:t>
      </w:r>
      <w:r>
        <w:rPr>
          <w:color w:val="000000"/>
        </w:rPr>
        <w:fldChar w:fldCharType="begin">
          <w:ffData>
            <w:name w:val=""/>
            <w:enabled/>
            <w:calcOnExit w:val="0"/>
            <w:textInput>
              <w:default w:val="Ondersteuning processen schades, garanties en wijzigingen"/>
            </w:textInput>
          </w:ffData>
        </w:fldChar>
      </w:r>
      <w:r>
        <w:rPr>
          <w:color w:val="000000"/>
        </w:rPr>
        <w:instrText xml:space="preserve"> FORMTEXT 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noProof/>
          <w:color w:val="000000"/>
        </w:rPr>
        <w:t>Ondersteuning processen schades, garanties en wijzigingen</w:t>
      </w:r>
      <w:r>
        <w:rPr>
          <w:color w:val="000000"/>
        </w:rPr>
        <w:fldChar w:fldCharType="end"/>
      </w:r>
      <w:r w:rsidRPr="00300406">
        <w:rPr>
          <w:color w:val="000000"/>
        </w:rPr>
        <w:t>, niet tot stand is gekomen onder invloed van een overeenkomst, besluit of gedraging in strijd met het Nederlandse of Europese mededingingsrecht.</w:t>
      </w:r>
    </w:p>
    <w:p w:rsidR="00DB6796" w:rsidRPr="00300406" w:rsidRDefault="00DB6796" w:rsidP="00DB6796">
      <w:pPr>
        <w:pStyle w:val="Broodtekst0"/>
      </w:pPr>
    </w:p>
    <w:p w:rsidR="00DB6796" w:rsidRPr="00300406" w:rsidRDefault="00DB6796" w:rsidP="00DB6796">
      <w:pPr>
        <w:pStyle w:val="Broodtekst0"/>
      </w:pPr>
      <w:r w:rsidRPr="00300406">
        <w:t>Aldus naar waarheid opgemaakt.</w:t>
      </w:r>
    </w:p>
    <w:p w:rsidR="00DB6796" w:rsidRPr="00300406" w:rsidRDefault="00DB6796" w:rsidP="00DB6796">
      <w:pPr>
        <w:pStyle w:val="Broodtekst0"/>
      </w:pPr>
    </w:p>
    <w:p w:rsidR="00DB6796" w:rsidRPr="00300406" w:rsidRDefault="00DB6796" w:rsidP="00DB6796">
      <w:pPr>
        <w:pStyle w:val="Broodtekst0"/>
        <w:tabs>
          <w:tab w:val="right" w:pos="7655"/>
        </w:tabs>
      </w:pPr>
      <w:r w:rsidRPr="00300406">
        <w:t>op…</w:t>
      </w:r>
      <w:r w:rsidRPr="00300406">
        <w:tab/>
      </w:r>
      <w:r w:rsidRPr="00300406">
        <w:tab/>
      </w:r>
      <w:r w:rsidRPr="00300406">
        <w:tab/>
        <w:t>(datum)</w:t>
      </w:r>
    </w:p>
    <w:p w:rsidR="00DB6796" w:rsidRPr="00300406" w:rsidRDefault="00DB6796" w:rsidP="00DB6796">
      <w:pPr>
        <w:pStyle w:val="Broodtekst0"/>
        <w:tabs>
          <w:tab w:val="right" w:pos="7655"/>
        </w:tabs>
      </w:pPr>
      <w:r w:rsidRPr="00300406">
        <w:t>te…</w:t>
      </w:r>
      <w:r w:rsidRPr="00300406">
        <w:tab/>
      </w:r>
      <w:r w:rsidRPr="00300406">
        <w:tab/>
      </w:r>
      <w:r w:rsidRPr="00300406">
        <w:tab/>
        <w:t>(plaats)</w:t>
      </w:r>
    </w:p>
    <w:p w:rsidR="00DB6796" w:rsidRPr="00300406" w:rsidRDefault="00DB6796" w:rsidP="00DB6796">
      <w:pPr>
        <w:pStyle w:val="Broodtekst0"/>
        <w:tabs>
          <w:tab w:val="right" w:pos="7655"/>
        </w:tabs>
      </w:pPr>
      <w:r w:rsidRPr="00300406">
        <w:t>door…</w:t>
      </w:r>
      <w:r w:rsidRPr="00300406">
        <w:tab/>
      </w:r>
      <w:r w:rsidRPr="00300406">
        <w:tab/>
        <w:t>(naam en voorletter(s))</w:t>
      </w:r>
    </w:p>
    <w:p w:rsidR="00DB6796" w:rsidRPr="00300406" w:rsidRDefault="00DB6796" w:rsidP="00DB6796">
      <w:pPr>
        <w:pStyle w:val="Broodtekst0"/>
        <w:tabs>
          <w:tab w:val="right" w:pos="7655"/>
        </w:tabs>
      </w:pPr>
      <w:r w:rsidRPr="00300406">
        <w:t>als bestuurder van…</w:t>
      </w:r>
      <w:r w:rsidRPr="00300406">
        <w:tab/>
        <w:t>(naam en vestigingsplaats bedrijf)</w:t>
      </w:r>
    </w:p>
    <w:p w:rsidR="00DB6796" w:rsidRPr="00300406" w:rsidRDefault="00DB6796" w:rsidP="00DB6796">
      <w:pPr>
        <w:pStyle w:val="Broodtekst0"/>
        <w:tabs>
          <w:tab w:val="right" w:pos="7655"/>
        </w:tabs>
      </w:pPr>
      <w:r w:rsidRPr="00300406">
        <w:t>die…</w:t>
      </w:r>
      <w:r w:rsidRPr="00300406">
        <w:tab/>
      </w:r>
      <w:r w:rsidRPr="00300406">
        <w:tab/>
      </w:r>
      <w:r w:rsidRPr="00300406">
        <w:tab/>
        <w:t>(naam en vestigingsplaats bedrijf)</w:t>
      </w:r>
    </w:p>
    <w:p w:rsidR="00DB6796" w:rsidRPr="00300406" w:rsidRDefault="00DB6796" w:rsidP="00DB6796">
      <w:pPr>
        <w:autoSpaceDE w:val="0"/>
        <w:autoSpaceDN w:val="0"/>
        <w:adjustRightInd w:val="0"/>
        <w:rPr>
          <w:rFonts w:cs="Arial"/>
          <w:szCs w:val="18"/>
        </w:rPr>
      </w:pPr>
    </w:p>
    <w:p w:rsidR="00DB6796" w:rsidRPr="00300406" w:rsidRDefault="00DB6796" w:rsidP="00DB6796">
      <w:pPr>
        <w:autoSpaceDE w:val="0"/>
        <w:autoSpaceDN w:val="0"/>
        <w:adjustRightInd w:val="0"/>
        <w:rPr>
          <w:rFonts w:cs="Arial"/>
          <w:szCs w:val="18"/>
        </w:rPr>
      </w:pPr>
      <w:r w:rsidRPr="00300406">
        <w:rPr>
          <w:rFonts w:cs="Arial"/>
          <w:szCs w:val="18"/>
        </w:rPr>
        <w:t>ter zake van deze Inschrijving rechtsgeldig vertegenwoordigt.</w:t>
      </w:r>
    </w:p>
    <w:p w:rsidR="00DB6796" w:rsidRPr="00300406" w:rsidRDefault="00DB6796" w:rsidP="00DB6796">
      <w:pPr>
        <w:autoSpaceDE w:val="0"/>
        <w:autoSpaceDN w:val="0"/>
        <w:adjustRightInd w:val="0"/>
        <w:rPr>
          <w:rFonts w:cs="Arial"/>
          <w:szCs w:val="18"/>
        </w:rPr>
      </w:pPr>
    </w:p>
    <w:p w:rsidR="00DB6796" w:rsidRPr="00300406" w:rsidRDefault="00DB6796" w:rsidP="00DB6796">
      <w:pPr>
        <w:pStyle w:val="Broodtekst0"/>
        <w:rPr>
          <w:b/>
        </w:rPr>
      </w:pPr>
      <w:r w:rsidRPr="00300406">
        <w:rPr>
          <w:b/>
        </w:rPr>
        <w:t>Ondertekening</w:t>
      </w:r>
    </w:p>
    <w:p w:rsidR="00DB6796" w:rsidRPr="00300406" w:rsidRDefault="00DB6796" w:rsidP="00DB6796">
      <w:pPr>
        <w:pStyle w:val="Broodtekst0"/>
      </w:pPr>
    </w:p>
    <w:p w:rsidR="00DB6796" w:rsidRPr="00300406" w:rsidRDefault="00DB6796" w:rsidP="00DB6796">
      <w:pPr>
        <w:pStyle w:val="Broodtekst0"/>
        <w:rPr>
          <w:rFonts w:cs="V&amp;W Syntax (Adobe)"/>
          <w:b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</w:t>
      </w:r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4" w:name="bwParagraaf_nr_631_9"/>
      <w:r>
        <w:t>4.3.1</w:t>
      </w:r>
      <w:bookmarkEnd w:id="4"/>
      <w:r w:rsidRPr="00300406">
        <w:rPr>
          <w:color w:val="000000" w:themeColor="text1"/>
        </w:rPr>
        <w:t>.</w:t>
      </w:r>
    </w:p>
    <w:p w:rsidR="00802BE0" w:rsidRPr="00300406" w:rsidRDefault="00802BE0" w:rsidP="00DB6796">
      <w:pPr>
        <w:pStyle w:val="Broodtekst0"/>
      </w:pPr>
    </w:p>
    <w:bookmarkEnd w:id="0"/>
    <w:bookmarkEnd w:id="1"/>
    <w:sectPr w:rsidR="00802BE0" w:rsidRPr="00300406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4F46" w:rsidRDefault="00F54F46" w:rsidP="0088501B">
      <w:r>
        <w:separator/>
      </w:r>
    </w:p>
  </w:endnote>
  <w:endnote w:type="continuationSeparator" w:id="0">
    <w:p w:rsidR="00F54F46" w:rsidRDefault="00F54F4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4F46" w:rsidRDefault="00F54F46" w:rsidP="0088501B">
      <w:r>
        <w:separator/>
      </w:r>
    </w:p>
  </w:footnote>
  <w:footnote w:type="continuationSeparator" w:id="0">
    <w:p w:rsidR="00F54F46" w:rsidRDefault="00F54F46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1F967634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 w15:restartNumberingAfterBreak="0">
    <w:nsid w:val="5CAF5D0D"/>
    <w:multiLevelType w:val="multilevel"/>
    <w:tmpl w:val="06962652"/>
    <w:numStyleLink w:val="Lijststijl"/>
  </w:abstractNum>
  <w:abstractNum w:abstractNumId="35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9050C84"/>
    <w:multiLevelType w:val="multilevel"/>
    <w:tmpl w:val="06962652"/>
    <w:numStyleLink w:val="Lijststijl"/>
  </w:abstractNum>
  <w:abstractNum w:abstractNumId="39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4"/>
  </w:num>
  <w:num w:numId="4">
    <w:abstractNumId w:val="11"/>
  </w:num>
  <w:num w:numId="5">
    <w:abstractNumId w:val="19"/>
  </w:num>
  <w:num w:numId="6">
    <w:abstractNumId w:val="2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5"/>
  </w:num>
  <w:num w:numId="14">
    <w:abstractNumId w:val="3"/>
  </w:num>
  <w:num w:numId="15">
    <w:abstractNumId w:val="20"/>
  </w:num>
  <w:num w:numId="16">
    <w:abstractNumId w:val="27"/>
  </w:num>
  <w:num w:numId="17">
    <w:abstractNumId w:val="9"/>
  </w:num>
  <w:num w:numId="18">
    <w:abstractNumId w:val="24"/>
  </w:num>
  <w:num w:numId="19">
    <w:abstractNumId w:val="38"/>
  </w:num>
  <w:num w:numId="20">
    <w:abstractNumId w:val="13"/>
  </w:num>
  <w:num w:numId="21">
    <w:abstractNumId w:val="26"/>
  </w:num>
  <w:num w:numId="22">
    <w:abstractNumId w:val="30"/>
  </w:num>
  <w:num w:numId="23">
    <w:abstractNumId w:val="22"/>
  </w:num>
  <w:num w:numId="24">
    <w:abstractNumId w:val="32"/>
  </w:num>
  <w:num w:numId="25">
    <w:abstractNumId w:val="31"/>
  </w:num>
  <w:num w:numId="26">
    <w:abstractNumId w:val="7"/>
  </w:num>
  <w:num w:numId="27">
    <w:abstractNumId w:val="18"/>
  </w:num>
  <w:num w:numId="28">
    <w:abstractNumId w:val="25"/>
  </w:num>
  <w:num w:numId="29">
    <w:abstractNumId w:val="4"/>
  </w:num>
  <w:num w:numId="30">
    <w:abstractNumId w:val="14"/>
  </w:num>
  <w:num w:numId="31">
    <w:abstractNumId w:val="28"/>
  </w:num>
  <w:num w:numId="32">
    <w:abstractNumId w:val="15"/>
  </w:num>
  <w:num w:numId="33">
    <w:abstractNumId w:val="17"/>
  </w:num>
  <w:num w:numId="34">
    <w:abstractNumId w:val="39"/>
  </w:num>
  <w:num w:numId="35">
    <w:abstractNumId w:val="5"/>
  </w:num>
  <w:num w:numId="36">
    <w:abstractNumId w:val="37"/>
  </w:num>
  <w:num w:numId="37">
    <w:abstractNumId w:val="29"/>
  </w:num>
  <w:num w:numId="38">
    <w:abstractNumId w:val="21"/>
  </w:num>
  <w:num w:numId="39">
    <w:abstractNumId w:val="16"/>
  </w:num>
  <w:num w:numId="40">
    <w:abstractNumId w:val="36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F46"/>
    <w:rsid w:val="00043163"/>
    <w:rsid w:val="00056D70"/>
    <w:rsid w:val="000B3F94"/>
    <w:rsid w:val="000E1F3B"/>
    <w:rsid w:val="0010110F"/>
    <w:rsid w:val="00173156"/>
    <w:rsid w:val="001D4990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A29B0"/>
    <w:rsid w:val="006D2E66"/>
    <w:rsid w:val="006F42D7"/>
    <w:rsid w:val="007435A7"/>
    <w:rsid w:val="007F4AEA"/>
    <w:rsid w:val="00802BE0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B6796"/>
    <w:rsid w:val="00E456EE"/>
    <w:rsid w:val="00ED7AB9"/>
    <w:rsid w:val="00EE3DD9"/>
    <w:rsid w:val="00EE5BBE"/>
    <w:rsid w:val="00F54F46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6DD477"/>
  <w15:chartTrackingRefBased/>
  <w15:docId w15:val="{A03C3950-3E48-4B5F-84DA-2800178C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F54F46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2"/>
    <w:qFormat/>
    <w:rsid w:val="00F54F4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F54F46"/>
    <w:rPr>
      <w:rFonts w:ascii="Verdana" w:eastAsia="Times New Roman" w:hAnsi="Verdana" w:cs="Times New Roman"/>
      <w:lang w:eastAsia="nl-NL"/>
    </w:rPr>
  </w:style>
  <w:style w:type="paragraph" w:customStyle="1" w:styleId="Broodtekst0">
    <w:name w:val="Broodtekst"/>
    <w:basedOn w:val="Standaard"/>
    <w:link w:val="BroodtekstChar"/>
    <w:qFormat/>
    <w:rsid w:val="001D499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1D499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1D499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1D4990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BijlageGenummerdParagraaf">
    <w:name w:val="BijlageGenummerdParagraaf"/>
    <w:basedOn w:val="Broodtekst0"/>
    <w:next w:val="Broodtekst0"/>
    <w:uiPriority w:val="12"/>
    <w:qFormat/>
    <w:rsid w:val="001D4990"/>
    <w:pPr>
      <w:numPr>
        <w:ilvl w:val="1"/>
        <w:numId w:val="33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0"/>
    <w:next w:val="Broodtekst0"/>
    <w:uiPriority w:val="12"/>
    <w:qFormat/>
    <w:rsid w:val="001D4990"/>
    <w:pPr>
      <w:numPr>
        <w:ilvl w:val="2"/>
        <w:numId w:val="33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0"/>
    <w:link w:val="BijlageGenummerdKopChar"/>
    <w:uiPriority w:val="12"/>
    <w:qFormat/>
    <w:rsid w:val="001D4990"/>
    <w:pPr>
      <w:pageBreakBefore/>
      <w:numPr>
        <w:numId w:val="33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0"/>
    <w:rsid w:val="001D4990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1D4990"/>
    <w:rPr>
      <w:rFonts w:ascii="Verdana" w:eastAsia="DejaVu Sans" w:hAnsi="Verdana" w:cs="Times New Roman"/>
      <w:sz w:val="24"/>
      <w:lang w:eastAsia="nl-NL"/>
    </w:rPr>
  </w:style>
  <w:style w:type="character" w:customStyle="1" w:styleId="Verborgentekst">
    <w:name w:val="Verborgen tekst"/>
    <w:rsid w:val="006A29B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6A29B0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Adema, Klaas (PPO)</dc:creator>
  <cp:keywords/>
  <dc:description/>
  <cp:lastModifiedBy>Adema, Klaas (PPO)</cp:lastModifiedBy>
  <cp:revision>2</cp:revision>
  <dcterms:created xsi:type="dcterms:W3CDTF">2024-06-21T10:14:00Z</dcterms:created>
  <dcterms:modified xsi:type="dcterms:W3CDTF">2024-06-21T10:14:00Z</dcterms:modified>
</cp:coreProperties>
</file>