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DD9" w:rsidRPr="006A29B0" w:rsidRDefault="006A29B0" w:rsidP="00EE3DD9">
      <w:pPr>
        <w:pStyle w:val="broodtekst"/>
        <w:rPr>
          <w:sz w:val="24"/>
          <w:szCs w:val="24"/>
        </w:rPr>
      </w:pPr>
      <w:bookmarkStart w:id="0" w:name="_Toc496111699"/>
      <w:bookmarkStart w:id="1" w:name="_Toc169117481"/>
      <w:r w:rsidRPr="006A29B0">
        <w:rPr>
          <w:sz w:val="24"/>
          <w:szCs w:val="24"/>
        </w:rPr>
        <w:t>Bijlage D Gegevens omtrent technische bewkaamheid</w:t>
      </w:r>
    </w:p>
    <w:p w:rsidR="001D4990" w:rsidRDefault="001D4990" w:rsidP="001D4990">
      <w:pPr>
        <w:tabs>
          <w:tab w:val="left" w:pos="360"/>
        </w:tabs>
        <w:spacing w:line="260" w:lineRule="atLeast"/>
        <w:rPr>
          <w:rFonts w:cs="V&amp;W Syntax (Adobe)"/>
          <w:b/>
          <w:spacing w:val="4"/>
          <w:szCs w:val="18"/>
        </w:rPr>
      </w:pPr>
    </w:p>
    <w:p w:rsidR="006A29B0" w:rsidRPr="002B1B00" w:rsidRDefault="006A29B0" w:rsidP="006A29B0">
      <w:pPr>
        <w:spacing w:line="240" w:lineRule="auto"/>
        <w:rPr>
          <w:rFonts w:cs="RijksoverheidSansText-Regular"/>
          <w:color w:val="000000"/>
          <w:szCs w:val="18"/>
        </w:rPr>
      </w:pPr>
      <w:bookmarkStart w:id="2" w:name="bwAP_OP_NO_aan_tekst1"/>
      <w:r w:rsidRPr="002B1B00">
        <w:rPr>
          <w:color w:val="000000"/>
        </w:rPr>
        <w:t xml:space="preserve">De ondernemer(s) </w:t>
      </w:r>
      <w:bookmarkStart w:id="3" w:name="bwAP_NO_aan42"/>
      <w:r w:rsidRPr="002B1B00">
        <w:rPr>
          <w:rFonts w:cs="RijksoverheidSansText-Regular"/>
          <w:vanish/>
          <w:color w:val="E0E0E0"/>
        </w:rPr>
        <w:t>(gegadigde(n))</w:t>
      </w:r>
      <w:bookmarkEnd w:id="3"/>
      <w:r w:rsidRPr="002B1B00">
        <w:rPr>
          <w:color w:val="000000"/>
        </w:rPr>
        <w:t xml:space="preserve"> geeft(geven) in onderstaande tabel aan met welke referentieopdracht(en) wordt voldaan aan de geschiktheidseisen </w:t>
      </w:r>
      <w:bookmarkStart w:id="4" w:name="bwAP_NO_GGO_uit"/>
      <w:r w:rsidRPr="002B1B00">
        <w:rPr>
          <w:rFonts w:cs="RijksoverheidSansText-Regular"/>
          <w:vanish/>
          <w:color w:val="E0E0E0"/>
        </w:rPr>
        <w:t>en de selectiecriteria</w:t>
      </w:r>
      <w:bookmarkEnd w:id="4"/>
      <w:r w:rsidRPr="002B1B00">
        <w:rPr>
          <w:rFonts w:cs="RijksoverheidSansText-Regular"/>
          <w:color w:val="000000"/>
          <w:szCs w:val="18"/>
        </w:rPr>
        <w:t>.</w:t>
      </w:r>
    </w:p>
    <w:p w:rsidR="006A29B0" w:rsidRPr="002B1B00" w:rsidRDefault="006A29B0" w:rsidP="006A29B0">
      <w:pPr>
        <w:spacing w:line="260" w:lineRule="atLeast"/>
        <w:rPr>
          <w:rFonts w:cs="Verdana"/>
          <w:color w:val="000000"/>
          <w:szCs w:val="18"/>
        </w:rPr>
      </w:pPr>
    </w:p>
    <w:p w:rsidR="006A29B0" w:rsidRPr="002B1B00" w:rsidRDefault="006A29B0" w:rsidP="006A29B0">
      <w:pPr>
        <w:spacing w:line="260" w:lineRule="atLeast"/>
        <w:rPr>
          <w:rStyle w:val="Verborgentekst"/>
        </w:rPr>
      </w:pPr>
      <w:bookmarkStart w:id="5" w:name="bwAP_OP_NO_aan_HT"/>
      <w:bookmarkEnd w:id="2"/>
      <w:r w:rsidRPr="002B1B00">
        <w:rPr>
          <w:rStyle w:val="Verborgentekst"/>
        </w:rPr>
        <w:t xml:space="preserve">In onderstaande tabel dient projectspecifiek exact de verwijzing naar de geschiktheidseisen </w:t>
      </w:r>
      <w:bookmarkStart w:id="6" w:name="bwAP_NO_aan_HT"/>
      <w:r w:rsidRPr="002B1B00">
        <w:rPr>
          <w:rStyle w:val="Verborgentekst"/>
          <w:color w:val="E0E0E0"/>
        </w:rPr>
        <w:t>en/of selectiecriteria</w:t>
      </w:r>
      <w:bookmarkEnd w:id="6"/>
      <w:r w:rsidRPr="002B1B00">
        <w:rPr>
          <w:rStyle w:val="Verborgentekst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20"/>
        <w:gridCol w:w="3032"/>
      </w:tblGrid>
      <w:tr w:rsidR="006A29B0" w:rsidRPr="002B1B00" w:rsidTr="00CB290A">
        <w:tc>
          <w:tcPr>
            <w:tcW w:w="4332" w:type="dxa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bookmarkStart w:id="7" w:name="bwAP_OP_NO_aan_tekst2"/>
            <w:bookmarkEnd w:id="5"/>
            <w:r w:rsidRPr="002B1B00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8" w:name="bwAP_OP_NO_GGO_uit"/>
            <w:r w:rsidRPr="002B1B00">
              <w:rPr>
                <w:rFonts w:cs="Verdana"/>
                <w:b/>
                <w:vanish/>
                <w:color w:val="E0E0E0"/>
                <w:szCs w:val="18"/>
              </w:rPr>
              <w:t xml:space="preserve"> en/of het selectiecriterium</w:t>
            </w:r>
            <w:bookmarkEnd w:id="8"/>
          </w:p>
          <w:p w:rsidR="006A29B0" w:rsidRPr="002B1B00" w:rsidRDefault="006A29B0" w:rsidP="00CB290A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  <w:bookmarkStart w:id="9" w:name="bwAP_OP_NO_HT_aan3"/>
            <w:r w:rsidRPr="002B1B00">
              <w:rPr>
                <w:rStyle w:val="Verborgentekst"/>
              </w:rPr>
              <w:t>Alleen verwijzing om inconsistenties in eisen of criteria te voorkomen</w:t>
            </w:r>
            <w:bookmarkEnd w:id="9"/>
          </w:p>
        </w:tc>
        <w:tc>
          <w:tcPr>
            <w:tcW w:w="3052" w:type="dxa"/>
            <w:gridSpan w:val="2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r w:rsidRPr="002B1B00">
              <w:rPr>
                <w:rFonts w:cs="Verdana"/>
                <w:b/>
                <w:color w:val="000000"/>
                <w:szCs w:val="18"/>
              </w:rPr>
              <w:t>Referentieopdracht nr:</w:t>
            </w:r>
          </w:p>
          <w:p w:rsidR="006A29B0" w:rsidRPr="002B1B00" w:rsidRDefault="006A29B0" w:rsidP="00CB290A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6A29B0" w:rsidRPr="002B1B00" w:rsidTr="00CB290A">
        <w:trPr>
          <w:hidden w:val="0"/>
        </w:trPr>
        <w:tc>
          <w:tcPr>
            <w:tcW w:w="4332" w:type="dxa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bookmarkStart w:id="10" w:name="bwAP_OP_NO_aan9"/>
            <w:bookmarkEnd w:id="7"/>
          </w:p>
          <w:p w:rsidR="006A29B0" w:rsidRPr="002B1B00" w:rsidRDefault="006A29B0" w:rsidP="00CB290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2B1B00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Geschiktheidseis</w:t>
            </w:r>
          </w:p>
        </w:tc>
        <w:tc>
          <w:tcPr>
            <w:tcW w:w="3052" w:type="dxa"/>
            <w:gridSpan w:val="2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2B1B00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Per geschiktheidseis maximaal 1 referentie</w:t>
            </w:r>
            <w:r w:rsidRPr="002B1B00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softHyphen/>
              <w:t>opdracht</w:t>
            </w:r>
          </w:p>
          <w:p w:rsidR="006A29B0" w:rsidRPr="002B1B00" w:rsidRDefault="006A29B0" w:rsidP="00CB290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6A29B0" w:rsidRPr="002B1B00" w:rsidTr="00CB290A">
        <w:trPr>
          <w:hidden w:val="0"/>
        </w:trPr>
        <w:tc>
          <w:tcPr>
            <w:tcW w:w="4332" w:type="dxa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2B1B00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Paragraaf 3.2 lid 3.a</w:t>
            </w:r>
          </w:p>
        </w:tc>
        <w:tc>
          <w:tcPr>
            <w:tcW w:w="3052" w:type="dxa"/>
            <w:gridSpan w:val="2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2B1B00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…</w:t>
            </w:r>
          </w:p>
        </w:tc>
      </w:tr>
      <w:tr w:rsidR="006A29B0" w:rsidRPr="002B1B00" w:rsidTr="00CB290A">
        <w:trPr>
          <w:hidden w:val="0"/>
        </w:trPr>
        <w:tc>
          <w:tcPr>
            <w:tcW w:w="4332" w:type="dxa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2B1B00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Paragraaf 3.2 lid 3.b</w:t>
            </w:r>
          </w:p>
        </w:tc>
        <w:tc>
          <w:tcPr>
            <w:tcW w:w="3052" w:type="dxa"/>
            <w:gridSpan w:val="2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2B1B00"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  <w:t>…</w:t>
            </w:r>
          </w:p>
        </w:tc>
      </w:tr>
      <w:tr w:rsidR="006A29B0" w:rsidRPr="002B1B00" w:rsidTr="00CB290A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b/>
                <w:vanish/>
                <w:color w:val="E0E0E0"/>
                <w:szCs w:val="18"/>
              </w:rPr>
            </w:pPr>
            <w:bookmarkStart w:id="11" w:name="bwAP_NO_GGO_uit2"/>
            <w:bookmarkEnd w:id="10"/>
          </w:p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Fonts w:cs="Verdana"/>
                <w:b/>
                <w:vanish/>
                <w:color w:val="E0E0E0"/>
                <w:szCs w:val="18"/>
              </w:rPr>
              <w:t>Selectiecriterium</w:t>
            </w:r>
          </w:p>
        </w:tc>
        <w:tc>
          <w:tcPr>
            <w:tcW w:w="3032" w:type="dxa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Style w:val="OpmaakprofielArial"/>
                <w:vanish/>
                <w:color w:val="E0E0E0"/>
              </w:rPr>
              <w:t>Per selectiecriterium niet meer referentie</w:t>
            </w:r>
            <w:r w:rsidRPr="002B1B00">
              <w:rPr>
                <w:rStyle w:val="OpmaakprofielArial"/>
                <w:vanish/>
                <w:color w:val="E0E0E0"/>
              </w:rPr>
              <w:softHyphen/>
              <w:t>opdrachten dan nodig voor het behalen van de maximale score</w:t>
            </w:r>
          </w:p>
        </w:tc>
      </w:tr>
      <w:tr w:rsidR="006A29B0" w:rsidRPr="002B1B00" w:rsidTr="00CB290A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2" w:name="bwBijlageLetterF2"/>
            <w:r>
              <w:rPr>
                <w:rFonts w:cs="Verdana"/>
                <w:vanish/>
                <w:color w:val="E0E0E0"/>
                <w:szCs w:val="18"/>
              </w:rPr>
              <w:t>X</w:t>
            </w:r>
            <w:bookmarkEnd w:id="12"/>
            <w:r w:rsidRPr="002B1B00">
              <w:rPr>
                <w:rFonts w:cs="Verdana"/>
                <w:vanish/>
                <w:color w:val="E0E0E0"/>
                <w:szCs w:val="18"/>
              </w:rPr>
              <w:t xml:space="preserve"> nr A</w:t>
            </w:r>
          </w:p>
        </w:tc>
        <w:tc>
          <w:tcPr>
            <w:tcW w:w="3032" w:type="dxa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6A29B0" w:rsidRPr="002B1B00" w:rsidTr="00CB290A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3" w:name="bwBijlageLetterF3"/>
            <w:r>
              <w:rPr>
                <w:rFonts w:cs="Verdana"/>
                <w:vanish/>
                <w:color w:val="E0E0E0"/>
                <w:szCs w:val="18"/>
              </w:rPr>
              <w:t>X</w:t>
            </w:r>
            <w:bookmarkEnd w:id="13"/>
            <w:r w:rsidRPr="002B1B00">
              <w:rPr>
                <w:rFonts w:cs="Verdana"/>
                <w:vanish/>
                <w:color w:val="E0E0E0"/>
                <w:szCs w:val="18"/>
              </w:rPr>
              <w:t xml:space="preserve"> nr B</w:t>
            </w:r>
          </w:p>
        </w:tc>
        <w:tc>
          <w:tcPr>
            <w:tcW w:w="3032" w:type="dxa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6A29B0" w:rsidRPr="002B1B00" w:rsidTr="00CB290A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4" w:name="bwBijlageLetterF4"/>
            <w:r>
              <w:rPr>
                <w:rFonts w:cs="Verdana"/>
                <w:vanish/>
                <w:color w:val="E0E0E0"/>
                <w:szCs w:val="18"/>
              </w:rPr>
              <w:t>X</w:t>
            </w:r>
            <w:bookmarkEnd w:id="14"/>
            <w:r w:rsidRPr="002B1B00">
              <w:rPr>
                <w:rFonts w:cs="Verdana"/>
                <w:vanish/>
                <w:color w:val="E0E0E0"/>
                <w:szCs w:val="18"/>
              </w:rPr>
              <w:t xml:space="preserve"> nr C</w:t>
            </w:r>
          </w:p>
        </w:tc>
        <w:tc>
          <w:tcPr>
            <w:tcW w:w="3032" w:type="dxa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6A29B0" w:rsidRPr="002B1B00" w:rsidTr="00CB290A">
        <w:trPr>
          <w:hidden/>
        </w:trPr>
        <w:tc>
          <w:tcPr>
            <w:tcW w:w="4352" w:type="dxa"/>
            <w:gridSpan w:val="2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Fonts w:cs="Verdana"/>
                <w:vanish/>
                <w:color w:val="E0E0E0"/>
                <w:szCs w:val="18"/>
              </w:rPr>
              <w:t xml:space="preserve">Bijlage </w:t>
            </w:r>
            <w:bookmarkStart w:id="15" w:name="bwBijlageLetterF5"/>
            <w:r>
              <w:rPr>
                <w:rFonts w:cs="Verdana"/>
                <w:vanish/>
                <w:color w:val="E0E0E0"/>
                <w:szCs w:val="18"/>
              </w:rPr>
              <w:t>X</w:t>
            </w:r>
            <w:bookmarkEnd w:id="15"/>
            <w:r w:rsidRPr="002B1B00">
              <w:rPr>
                <w:rFonts w:cs="Verdana"/>
                <w:vanish/>
                <w:color w:val="E0E0E0"/>
                <w:szCs w:val="18"/>
              </w:rPr>
              <w:t xml:space="preserve"> nr D</w:t>
            </w:r>
          </w:p>
        </w:tc>
        <w:tc>
          <w:tcPr>
            <w:tcW w:w="3032" w:type="dxa"/>
            <w:shd w:val="clear" w:color="auto" w:fill="auto"/>
          </w:tcPr>
          <w:p w:rsidR="006A29B0" w:rsidRPr="002B1B00" w:rsidRDefault="006A29B0" w:rsidP="00CB290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2B1B00">
              <w:rPr>
                <w:rFonts w:cs="Verdana"/>
                <w:vanish/>
                <w:color w:val="E0E0E0"/>
                <w:szCs w:val="18"/>
              </w:rPr>
              <w:t>…</w:t>
            </w:r>
            <w:r w:rsidRPr="002B1B00">
              <w:rPr>
                <w:rFonts w:cs="RijksoverheidSansText-Regular"/>
                <w:b/>
                <w:vanish/>
                <w:color w:val="E0E0E0"/>
                <w:szCs w:val="18"/>
              </w:rPr>
              <w:t xml:space="preserve"> </w:t>
            </w:r>
          </w:p>
        </w:tc>
      </w:tr>
    </w:tbl>
    <w:p w:rsidR="006A29B0" w:rsidRPr="002B1B00" w:rsidRDefault="006A29B0" w:rsidP="006A29B0">
      <w:pPr>
        <w:spacing w:line="260" w:lineRule="atLeast"/>
        <w:rPr>
          <w:rFonts w:cs="Verdana"/>
          <w:color w:val="000000"/>
          <w:szCs w:val="18"/>
          <w:lang w:val="en-US"/>
        </w:rPr>
      </w:pPr>
      <w:bookmarkStart w:id="16" w:name="bwAP_OP_NO_aan_tekst3"/>
      <w:bookmarkEnd w:id="11"/>
    </w:p>
    <w:p w:rsidR="006A29B0" w:rsidRPr="002B1B00" w:rsidRDefault="006A29B0" w:rsidP="006A29B0">
      <w:pPr>
        <w:pStyle w:val="Lijstalinea"/>
        <w:numPr>
          <w:ilvl w:val="0"/>
          <w:numId w:val="40"/>
        </w:numPr>
        <w:spacing w:line="240" w:lineRule="exact"/>
        <w:contextualSpacing/>
        <w:rPr>
          <w:rFonts w:cs="RijksoverheidSansText-Regular"/>
          <w:color w:val="000000"/>
          <w:szCs w:val="18"/>
        </w:rPr>
      </w:pPr>
      <w:r w:rsidRPr="002B1B00">
        <w:rPr>
          <w:rFonts w:cs="RijksoverheidSansText-Regular"/>
          <w:color w:val="000000"/>
          <w:szCs w:val="18"/>
        </w:rPr>
        <w:t xml:space="preserve">De ondernemer(s) </w:t>
      </w:r>
      <w:bookmarkStart w:id="17" w:name="bwAP_NO_aan43"/>
      <w:r w:rsidRPr="002B1B00">
        <w:rPr>
          <w:rFonts w:cs="RijksoverheidSansText-Regular"/>
          <w:vanish/>
          <w:color w:val="E0E0E0"/>
        </w:rPr>
        <w:t>(gegadigde(n))</w:t>
      </w:r>
      <w:bookmarkEnd w:id="17"/>
      <w:r w:rsidRPr="002B1B00">
        <w:rPr>
          <w:rFonts w:cs="RijksoverheidSansText-Regular"/>
          <w:color w:val="000000"/>
          <w:szCs w:val="18"/>
        </w:rPr>
        <w:t xml:space="preserve"> vult (vullen) per referentieopdracht de volgende gegevens in. Onderstaande tabel dient zo vaak als nodig herhaald en ingevuld te worden.</w:t>
      </w:r>
    </w:p>
    <w:p w:rsidR="006A29B0" w:rsidRPr="002B1B00" w:rsidRDefault="006A29B0" w:rsidP="006A29B0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6A29B0" w:rsidRPr="002B1B00" w:rsidTr="00CB290A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:rsidR="006A29B0" w:rsidRPr="002B1B00" w:rsidRDefault="006A29B0" w:rsidP="00CB290A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2B1B00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:rsidR="006A29B0" w:rsidRPr="002B1B00" w:rsidRDefault="006A29B0" w:rsidP="00CB290A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color w:val="000000"/>
              </w:rPr>
              <w:t>…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color w:val="000000"/>
              </w:rPr>
              <w:t>…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color w:val="000000"/>
              </w:rPr>
            </w:pPr>
            <w:r w:rsidRPr="002B1B00">
              <w:rPr>
                <w:color w:val="000000"/>
              </w:rPr>
              <w:t>…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Overeengekomen bedrag</w:t>
            </w:r>
          </w:p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Arial"/>
                <w:color w:val="000000"/>
              </w:rPr>
              <w:t xml:space="preserve">€ </w:t>
            </w:r>
            <w:r w:rsidRPr="002B1B00">
              <w:rPr>
                <w:color w:val="000000"/>
              </w:rPr>
              <w:t>…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Arial"/>
                <w:color w:val="000000"/>
              </w:rPr>
              <w:t xml:space="preserve">€ </w:t>
            </w:r>
            <w:r w:rsidRPr="002B1B00">
              <w:rPr>
                <w:color w:val="000000"/>
              </w:rPr>
              <w:t>…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color w:val="000000"/>
              </w:rPr>
              <w:t>…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color w:val="000000"/>
              </w:rPr>
              <w:t>…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color w:val="000000"/>
              </w:rPr>
              <w:t>…</w:t>
            </w:r>
          </w:p>
        </w:tc>
      </w:tr>
      <w:tr w:rsidR="006A29B0" w:rsidRPr="002B1B00" w:rsidTr="00CB290A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2B1B00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2B1B00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2B1B00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2B1B00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pStyle w:val="Broodtekst0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2B1B00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pStyle w:val="Broodtekst0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2B1B00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6A29B0" w:rsidRPr="002B1B00" w:rsidTr="00CB290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2B1B00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2B1B00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 w:val="16"/>
                <w:szCs w:val="16"/>
              </w:rPr>
            </w:pPr>
            <w:r w:rsidRPr="002B1B00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6A29B0" w:rsidRPr="002B1B00" w:rsidTr="00CB290A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6A29B0" w:rsidRPr="002B1B00" w:rsidTr="00CB290A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  <w:r w:rsidRPr="002B1B00">
              <w:rPr>
                <w:rFonts w:cs="Verdana"/>
                <w:color w:val="000000"/>
                <w:szCs w:val="18"/>
              </w:rPr>
              <w:t>…</w:t>
            </w:r>
          </w:p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</w:p>
          <w:p w:rsidR="006A29B0" w:rsidRPr="002B1B00" w:rsidRDefault="006A29B0" w:rsidP="00CB290A">
            <w:pPr>
              <w:rPr>
                <w:rFonts w:cs="Verdana"/>
                <w:color w:val="000000"/>
                <w:szCs w:val="18"/>
              </w:rPr>
            </w:pPr>
          </w:p>
        </w:tc>
      </w:tr>
    </w:tbl>
    <w:p w:rsidR="001D4990" w:rsidRDefault="001D4990" w:rsidP="001D4990">
      <w:pPr>
        <w:tabs>
          <w:tab w:val="left" w:pos="360"/>
        </w:tabs>
        <w:spacing w:line="260" w:lineRule="atLeast"/>
        <w:rPr>
          <w:rFonts w:cs="V&amp;W Syntax (Adobe)"/>
          <w:b/>
          <w:spacing w:val="4"/>
          <w:szCs w:val="18"/>
        </w:rPr>
      </w:pPr>
      <w:bookmarkStart w:id="18" w:name="_GoBack"/>
      <w:bookmarkEnd w:id="16"/>
      <w:bookmarkEnd w:id="18"/>
    </w:p>
    <w:bookmarkEnd w:id="0"/>
    <w:bookmarkEnd w:id="1"/>
    <w:sectPr w:rsidR="001D499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F46" w:rsidRDefault="00F54F46" w:rsidP="0088501B">
      <w:r>
        <w:separator/>
      </w:r>
    </w:p>
  </w:endnote>
  <w:endnote w:type="continuationSeparator" w:id="0">
    <w:p w:rsidR="00F54F46" w:rsidRDefault="00F54F4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F46" w:rsidRDefault="00F54F46" w:rsidP="0088501B">
      <w:r>
        <w:separator/>
      </w:r>
    </w:p>
  </w:footnote>
  <w:footnote w:type="continuationSeparator" w:id="0">
    <w:p w:rsidR="00F54F46" w:rsidRDefault="00F54F4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1F967634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3"/>
  </w:num>
  <w:num w:numId="4">
    <w:abstractNumId w:val="11"/>
  </w:num>
  <w:num w:numId="5">
    <w:abstractNumId w:val="19"/>
  </w:num>
  <w:num w:numId="6">
    <w:abstractNumId w:val="2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4"/>
  </w:num>
  <w:num w:numId="14">
    <w:abstractNumId w:val="3"/>
  </w:num>
  <w:num w:numId="15">
    <w:abstractNumId w:val="20"/>
  </w:num>
  <w:num w:numId="16">
    <w:abstractNumId w:val="27"/>
  </w:num>
  <w:num w:numId="17">
    <w:abstractNumId w:val="9"/>
  </w:num>
  <w:num w:numId="18">
    <w:abstractNumId w:val="24"/>
  </w:num>
  <w:num w:numId="19">
    <w:abstractNumId w:val="37"/>
  </w:num>
  <w:num w:numId="20">
    <w:abstractNumId w:val="13"/>
  </w:num>
  <w:num w:numId="21">
    <w:abstractNumId w:val="26"/>
  </w:num>
  <w:num w:numId="22">
    <w:abstractNumId w:val="30"/>
  </w:num>
  <w:num w:numId="23">
    <w:abstractNumId w:val="22"/>
  </w:num>
  <w:num w:numId="24">
    <w:abstractNumId w:val="32"/>
  </w:num>
  <w:num w:numId="25">
    <w:abstractNumId w:val="31"/>
  </w:num>
  <w:num w:numId="26">
    <w:abstractNumId w:val="7"/>
  </w:num>
  <w:num w:numId="27">
    <w:abstractNumId w:val="18"/>
  </w:num>
  <w:num w:numId="28">
    <w:abstractNumId w:val="25"/>
  </w:num>
  <w:num w:numId="29">
    <w:abstractNumId w:val="4"/>
  </w:num>
  <w:num w:numId="30">
    <w:abstractNumId w:val="14"/>
  </w:num>
  <w:num w:numId="31">
    <w:abstractNumId w:val="28"/>
  </w:num>
  <w:num w:numId="32">
    <w:abstractNumId w:val="15"/>
  </w:num>
  <w:num w:numId="33">
    <w:abstractNumId w:val="17"/>
  </w:num>
  <w:num w:numId="34">
    <w:abstractNumId w:val="38"/>
  </w:num>
  <w:num w:numId="35">
    <w:abstractNumId w:val="5"/>
  </w:num>
  <w:num w:numId="36">
    <w:abstractNumId w:val="36"/>
  </w:num>
  <w:num w:numId="37">
    <w:abstractNumId w:val="29"/>
  </w:num>
  <w:num w:numId="38">
    <w:abstractNumId w:val="21"/>
  </w:num>
  <w:num w:numId="39">
    <w:abstractNumId w:val="16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F46"/>
    <w:rsid w:val="00043163"/>
    <w:rsid w:val="00056D70"/>
    <w:rsid w:val="000B3F94"/>
    <w:rsid w:val="000E1F3B"/>
    <w:rsid w:val="0010110F"/>
    <w:rsid w:val="00173156"/>
    <w:rsid w:val="001D4990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A29B0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3DD9"/>
    <w:rsid w:val="00EE5BBE"/>
    <w:rsid w:val="00F54F46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DD477"/>
  <w15:chartTrackingRefBased/>
  <w15:docId w15:val="{A03C3950-3E48-4B5F-84DA-2800178C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F54F46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2"/>
    <w:qFormat/>
    <w:rsid w:val="00F54F4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F54F46"/>
    <w:rPr>
      <w:rFonts w:ascii="Verdana" w:eastAsia="Times New Roman" w:hAnsi="Verdana" w:cs="Times New Roman"/>
      <w:lang w:eastAsia="nl-NL"/>
    </w:rPr>
  </w:style>
  <w:style w:type="paragraph" w:customStyle="1" w:styleId="Broodtekst0">
    <w:name w:val="Broodtekst"/>
    <w:basedOn w:val="Standaard"/>
    <w:link w:val="BroodtekstChar"/>
    <w:qFormat/>
    <w:rsid w:val="001D499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1D499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1D499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1D4990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1D4990"/>
    <w:pPr>
      <w:numPr>
        <w:ilvl w:val="1"/>
        <w:numId w:val="33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1D4990"/>
    <w:pPr>
      <w:numPr>
        <w:ilvl w:val="2"/>
        <w:numId w:val="33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0"/>
    <w:link w:val="BijlageGenummerdKopChar"/>
    <w:uiPriority w:val="12"/>
    <w:qFormat/>
    <w:rsid w:val="001D4990"/>
    <w:pPr>
      <w:pageBreakBefore/>
      <w:numPr>
        <w:numId w:val="33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0"/>
    <w:rsid w:val="001D4990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1D4990"/>
    <w:rPr>
      <w:rFonts w:ascii="Verdana" w:eastAsia="DejaVu Sans" w:hAnsi="Verdana" w:cs="Times New Roman"/>
      <w:sz w:val="24"/>
      <w:lang w:eastAsia="nl-NL"/>
    </w:rPr>
  </w:style>
  <w:style w:type="character" w:customStyle="1" w:styleId="Verborgentekst">
    <w:name w:val="Verborgen tekst"/>
    <w:rsid w:val="006A29B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6A29B0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Adema, Klaas (PPO)</dc:creator>
  <cp:keywords/>
  <dc:description/>
  <cp:lastModifiedBy>Adema, Klaas (PPO)</cp:lastModifiedBy>
  <cp:revision>2</cp:revision>
  <dcterms:created xsi:type="dcterms:W3CDTF">2024-06-21T10:10:00Z</dcterms:created>
  <dcterms:modified xsi:type="dcterms:W3CDTF">2024-06-21T10:10:00Z</dcterms:modified>
</cp:coreProperties>
</file>