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DD9" w:rsidRPr="00300406" w:rsidRDefault="00F54F46" w:rsidP="00EE3DD9">
      <w:pPr>
        <w:pStyle w:val="BijlageGenummerdKop"/>
      </w:pPr>
      <w:r w:rsidRPr="00EE3DD9">
        <w:rPr>
          <w:rFonts w:cs="V&amp;W Syntax (Adobe)"/>
          <w:spacing w:val="4"/>
        </w:rPr>
        <w:t>Bijlage</w:t>
      </w:r>
      <w:bookmarkStart w:id="0" w:name="_Toc496111699"/>
      <w:bookmarkStart w:id="1" w:name="_Toc169117481"/>
      <w:r w:rsidR="001D4990" w:rsidRPr="00EE3DD9">
        <w:rPr>
          <w:rFonts w:cs="V&amp;W Syntax (Adobe)"/>
          <w:spacing w:val="4"/>
        </w:rPr>
        <w:t xml:space="preserve"> </w:t>
      </w:r>
      <w:r w:rsidR="00EE3DD9" w:rsidRPr="00EE3DD9">
        <w:rPr>
          <w:rFonts w:cs="V&amp;W Syntax (Adobe)"/>
          <w:spacing w:val="4"/>
        </w:rPr>
        <w:t>C</w:t>
      </w:r>
      <w:r w:rsidR="00EE3DD9">
        <w:rPr>
          <w:rFonts w:cs="V&amp;W Syntax (Adobe)"/>
          <w:b/>
          <w:spacing w:val="4"/>
        </w:rPr>
        <w:t xml:space="preserve"> </w:t>
      </w:r>
      <w:bookmarkStart w:id="2" w:name="_Toc496111700"/>
      <w:bookmarkStart w:id="3" w:name="_Toc169117482"/>
      <w:r w:rsidR="00EE3DD9" w:rsidRPr="00300406">
        <w:t>Model indieningsformulier voor documenten van andere natuurlijke of rechtspersonen op wie de gegadigde/inschrijver zich beroept die met een handgeschreven handtekeni</w:t>
      </w:r>
      <w:bookmarkStart w:id="4" w:name="_GoBack"/>
      <w:bookmarkEnd w:id="4"/>
      <w:r w:rsidR="00EE3DD9" w:rsidRPr="00300406">
        <w:t>ng worden ingediend</w:t>
      </w:r>
      <w:bookmarkEnd w:id="2"/>
      <w:bookmarkEnd w:id="3"/>
    </w:p>
    <w:p w:rsidR="00EE3DD9" w:rsidRPr="00300406" w:rsidRDefault="00EE3DD9" w:rsidP="00EE3DD9">
      <w:pPr>
        <w:pStyle w:val="broodtekst"/>
      </w:pPr>
      <w:r w:rsidRPr="00300406">
        <w:t xml:space="preserve">Naam en adres van de onderneming (de gegadigde/inschrijver): </w:t>
      </w:r>
    </w:p>
    <w:p w:rsidR="00EE3DD9" w:rsidRPr="00300406" w:rsidRDefault="00EE3DD9" w:rsidP="00EE3DD9">
      <w:pPr>
        <w:pStyle w:val="broodtekst"/>
      </w:pPr>
    </w:p>
    <w:p w:rsidR="00EE3DD9" w:rsidRPr="00300406" w:rsidRDefault="00EE3DD9" w:rsidP="00EE3DD9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EE3DD9" w:rsidRPr="00300406" w:rsidRDefault="00EE3DD9" w:rsidP="00EE3DD9">
      <w:pPr>
        <w:pStyle w:val="broodtekst"/>
      </w:pPr>
    </w:p>
    <w:p w:rsidR="00EE3DD9" w:rsidRPr="00300406" w:rsidRDefault="00EE3DD9" w:rsidP="00EE3DD9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:rsidR="00EE3DD9" w:rsidRPr="00300406" w:rsidRDefault="00EE3DD9" w:rsidP="00EE3DD9">
      <w:pPr>
        <w:pStyle w:val="broodtekst"/>
      </w:pPr>
    </w:p>
    <w:p w:rsidR="00EE3DD9" w:rsidRPr="00300406" w:rsidRDefault="00EE3DD9" w:rsidP="00EE3DD9">
      <w:pPr>
        <w:pStyle w:val="broodtekst"/>
      </w:pPr>
      <w:r w:rsidRPr="00300406">
        <w:t xml:space="preserve">KvK-nummer: ……… </w:t>
      </w:r>
    </w:p>
    <w:p w:rsidR="00EE3DD9" w:rsidRPr="00300406" w:rsidRDefault="00EE3DD9" w:rsidP="00EE3DD9">
      <w:pPr>
        <w:pStyle w:val="broodtekst"/>
      </w:pPr>
    </w:p>
    <w:p w:rsidR="00EE3DD9" w:rsidRPr="00300406" w:rsidRDefault="00EE3DD9" w:rsidP="00EE3DD9">
      <w:pPr>
        <w:pStyle w:val="broodtekst"/>
      </w:pPr>
      <w:r w:rsidRPr="00300406">
        <w:t xml:space="preserve">Vestigingsnummer: ………… </w:t>
      </w:r>
    </w:p>
    <w:p w:rsidR="00EE3DD9" w:rsidRPr="00300406" w:rsidRDefault="00EE3DD9" w:rsidP="00EE3DD9">
      <w:pPr>
        <w:pStyle w:val="broodtekst"/>
      </w:pPr>
    </w:p>
    <w:p w:rsidR="00EE3DD9" w:rsidRPr="00300406" w:rsidRDefault="00EE3DD9" w:rsidP="00EE3DD9">
      <w:pPr>
        <w:pStyle w:val="broodtekst"/>
      </w:pPr>
      <w:r w:rsidRPr="00300406">
        <w:t>Contactpersoon van de onderneming (naam, email, telefoon):</w:t>
      </w:r>
    </w:p>
    <w:p w:rsidR="00EE3DD9" w:rsidRPr="00300406" w:rsidRDefault="00EE3DD9" w:rsidP="00EE3DD9">
      <w:pPr>
        <w:pStyle w:val="broodtekst"/>
      </w:pPr>
    </w:p>
    <w:p w:rsidR="00EE3DD9" w:rsidRPr="00300406" w:rsidRDefault="00EE3DD9" w:rsidP="00EE3DD9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EE3DD9" w:rsidRPr="00300406" w:rsidRDefault="00EE3DD9" w:rsidP="00EE3DD9">
      <w:pPr>
        <w:pStyle w:val="broodtekst"/>
      </w:pPr>
    </w:p>
    <w:p w:rsidR="00EE3DD9" w:rsidRPr="00300406" w:rsidRDefault="00EE3DD9" w:rsidP="00EE3DD9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[ZAAKID]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:rsidR="00EE3DD9" w:rsidRPr="00300406" w:rsidRDefault="00EE3DD9" w:rsidP="00EE3DD9">
      <w:pPr>
        <w:rPr>
          <w:rFonts w:cs="Arial"/>
          <w:szCs w:val="18"/>
        </w:rPr>
      </w:pPr>
    </w:p>
    <w:p w:rsidR="00EE3DD9" w:rsidRPr="00300406" w:rsidRDefault="00EE3DD9" w:rsidP="00EE3DD9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:rsidR="00EE3DD9" w:rsidRPr="00300406" w:rsidRDefault="00EE3DD9" w:rsidP="00EE3DD9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EE3DD9" w:rsidRPr="00300406" w:rsidRDefault="00EE3DD9" w:rsidP="00EE3DD9">
      <w:pPr>
        <w:rPr>
          <w:rFonts w:cs="Arial"/>
          <w:szCs w:val="18"/>
        </w:rPr>
      </w:pPr>
    </w:p>
    <w:p w:rsidR="00EE3DD9" w:rsidRPr="00300406" w:rsidRDefault="00EE3DD9" w:rsidP="00EE3DD9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:rsidR="00EE3DD9" w:rsidRPr="00300406" w:rsidRDefault="00EE3DD9" w:rsidP="00EE3DD9"/>
    <w:p w:rsidR="00EE3DD9" w:rsidRPr="00300406" w:rsidRDefault="00EE3DD9" w:rsidP="00EE3DD9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EE3DD9" w:rsidRPr="00300406" w:rsidRDefault="00EE3DD9" w:rsidP="00EE3DD9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EE3DD9" w:rsidRPr="00300406" w:rsidRDefault="00EE3DD9" w:rsidP="00EE3DD9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:rsidR="00EE3DD9" w:rsidRPr="00300406" w:rsidRDefault="00EE3DD9" w:rsidP="00EE3DD9">
      <w:pPr>
        <w:rPr>
          <w:rFonts w:cs="Arial"/>
          <w:szCs w:val="18"/>
        </w:rPr>
      </w:pPr>
    </w:p>
    <w:p w:rsidR="00EE3DD9" w:rsidRPr="00300406" w:rsidRDefault="00EE3DD9" w:rsidP="00EE3DD9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:rsidR="00EE3DD9" w:rsidRPr="00300406" w:rsidRDefault="00EE3DD9" w:rsidP="00EE3DD9">
      <w:pPr>
        <w:rPr>
          <w:rFonts w:cs="Arial"/>
          <w:szCs w:val="18"/>
        </w:rPr>
      </w:pPr>
    </w:p>
    <w:p w:rsidR="00EE3DD9" w:rsidRPr="00300406" w:rsidRDefault="00EE3DD9" w:rsidP="00EE3DD9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EE3DD9" w:rsidRPr="00300406" w:rsidRDefault="00EE3DD9" w:rsidP="00EE3DD9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:rsidR="00EE3DD9" w:rsidRDefault="00EE3DD9" w:rsidP="00EE3DD9">
      <w:pPr>
        <w:rPr>
          <w:rFonts w:cs="Arial"/>
          <w:szCs w:val="18"/>
        </w:rPr>
      </w:pPr>
    </w:p>
    <w:p w:rsidR="00EE3DD9" w:rsidRPr="00300406" w:rsidRDefault="00EE3DD9" w:rsidP="00EE3DD9">
      <w:pPr>
        <w:rPr>
          <w:rFonts w:cs="Arial"/>
          <w:szCs w:val="18"/>
        </w:rPr>
      </w:pPr>
    </w:p>
    <w:p w:rsidR="00EE3DD9" w:rsidRPr="00300406" w:rsidRDefault="00EE3DD9" w:rsidP="00EE3DD9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:rsidR="00EE3DD9" w:rsidRDefault="00EE3DD9" w:rsidP="00EE3DD9"/>
    <w:p w:rsidR="00EE3DD9" w:rsidRDefault="00EE3DD9" w:rsidP="00EE3DD9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5" w:name="bwAP_NO_aan41"/>
      <w:r w:rsidRPr="002B1B00">
        <w:rPr>
          <w:vanish/>
          <w:color w:val="E0E0E0"/>
        </w:rPr>
        <w:t xml:space="preserve">paragraaf 4.3 respectievelijk </w:t>
      </w:r>
      <w:bookmarkEnd w:id="5"/>
      <w:r w:rsidRPr="00300406">
        <w:t xml:space="preserve">paragraaf </w:t>
      </w:r>
      <w:bookmarkStart w:id="6" w:name="bwParagraaf_nr_631_7"/>
      <w:r>
        <w:t>4.3.1</w:t>
      </w:r>
      <w:bookmarkEnd w:id="6"/>
      <w:r w:rsidRPr="00300406">
        <w:rPr>
          <w:color w:val="000000" w:themeColor="text1"/>
        </w:rPr>
        <w:t>.</w:t>
      </w:r>
    </w:p>
    <w:p w:rsidR="00EE3DD9" w:rsidRPr="00300406" w:rsidRDefault="00EE3DD9" w:rsidP="00EE3DD9">
      <w:pPr>
        <w:pStyle w:val="broodtekst"/>
      </w:pPr>
    </w:p>
    <w:p w:rsidR="001D4990" w:rsidRDefault="001D4990" w:rsidP="001D4990">
      <w:pPr>
        <w:tabs>
          <w:tab w:val="left" w:pos="360"/>
        </w:tabs>
        <w:spacing w:line="260" w:lineRule="atLeast"/>
        <w:rPr>
          <w:rFonts w:cs="V&amp;W Syntax (Adobe)"/>
          <w:b/>
          <w:spacing w:val="4"/>
          <w:szCs w:val="18"/>
        </w:rPr>
      </w:pPr>
    </w:p>
    <w:p w:rsidR="001D4990" w:rsidRDefault="001D4990" w:rsidP="001D4990">
      <w:pPr>
        <w:tabs>
          <w:tab w:val="left" w:pos="360"/>
        </w:tabs>
        <w:spacing w:line="260" w:lineRule="atLeast"/>
        <w:rPr>
          <w:rFonts w:cs="V&amp;W Syntax (Adobe)"/>
          <w:b/>
          <w:spacing w:val="4"/>
          <w:szCs w:val="18"/>
        </w:rPr>
      </w:pPr>
    </w:p>
    <w:bookmarkEnd w:id="0"/>
    <w:bookmarkEnd w:id="1"/>
    <w:sectPr w:rsidR="001D499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F46" w:rsidRDefault="00F54F46" w:rsidP="0088501B">
      <w:r>
        <w:separator/>
      </w:r>
    </w:p>
  </w:endnote>
  <w:endnote w:type="continuationSeparator" w:id="0">
    <w:p w:rsidR="00F54F46" w:rsidRDefault="00F54F4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F46" w:rsidRDefault="00F54F46" w:rsidP="0088501B">
      <w:r>
        <w:separator/>
      </w:r>
    </w:p>
  </w:footnote>
  <w:footnote w:type="continuationSeparator" w:id="0">
    <w:p w:rsidR="00F54F46" w:rsidRDefault="00F54F4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1F967634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6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5"/>
  </w:num>
  <w:num w:numId="33">
    <w:abstractNumId w:val="17"/>
  </w:num>
  <w:num w:numId="34">
    <w:abstractNumId w:val="37"/>
  </w:num>
  <w:num w:numId="35">
    <w:abstractNumId w:val="5"/>
  </w:num>
  <w:num w:numId="36">
    <w:abstractNumId w:val="35"/>
  </w:num>
  <w:num w:numId="37">
    <w:abstractNumId w:val="29"/>
  </w:num>
  <w:num w:numId="38">
    <w:abstractNumId w:val="21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F46"/>
    <w:rsid w:val="00043163"/>
    <w:rsid w:val="00056D70"/>
    <w:rsid w:val="000B3F94"/>
    <w:rsid w:val="000E1F3B"/>
    <w:rsid w:val="0010110F"/>
    <w:rsid w:val="00173156"/>
    <w:rsid w:val="001D4990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3DD9"/>
    <w:rsid w:val="00EE5BBE"/>
    <w:rsid w:val="00F54F46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DD477"/>
  <w15:chartTrackingRefBased/>
  <w15:docId w15:val="{A03C3950-3E48-4B5F-84DA-2800178C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54F46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qFormat/>
    <w:rsid w:val="00F54F4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F54F46"/>
    <w:rPr>
      <w:rFonts w:ascii="Verdana" w:eastAsia="Times New Roman" w:hAnsi="Verdana" w:cs="Times New Roman"/>
      <w:lang w:eastAsia="nl-NL"/>
    </w:rPr>
  </w:style>
  <w:style w:type="paragraph" w:customStyle="1" w:styleId="Broodtekst0">
    <w:name w:val="Broodtekst"/>
    <w:basedOn w:val="Standaard"/>
    <w:link w:val="BroodtekstChar"/>
    <w:qFormat/>
    <w:rsid w:val="001D499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1D499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1D499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1D499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1D4990"/>
    <w:pPr>
      <w:numPr>
        <w:ilvl w:val="1"/>
        <w:numId w:val="33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1D4990"/>
    <w:pPr>
      <w:numPr>
        <w:ilvl w:val="2"/>
        <w:numId w:val="33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0"/>
    <w:link w:val="BijlageGenummerdKopChar"/>
    <w:uiPriority w:val="12"/>
    <w:qFormat/>
    <w:rsid w:val="001D4990"/>
    <w:pPr>
      <w:pageBreakBefore/>
      <w:numPr>
        <w:numId w:val="33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0"/>
    <w:rsid w:val="001D499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1D4990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Adema, Klaas (PPO)</dc:creator>
  <cp:keywords/>
  <dc:description/>
  <cp:lastModifiedBy>Adema, Klaas (PPO)</cp:lastModifiedBy>
  <cp:revision>2</cp:revision>
  <dcterms:created xsi:type="dcterms:W3CDTF">2024-06-21T10:08:00Z</dcterms:created>
  <dcterms:modified xsi:type="dcterms:W3CDTF">2024-06-21T10:08:00Z</dcterms:modified>
</cp:coreProperties>
</file>