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F46" w:rsidRPr="00F54F46" w:rsidRDefault="00F54F46" w:rsidP="00F54F46">
      <w:pPr>
        <w:tabs>
          <w:tab w:val="left" w:pos="360"/>
        </w:tabs>
        <w:spacing w:line="260" w:lineRule="atLeast"/>
        <w:rPr>
          <w:rFonts w:cs="V&amp;W Syntax (Adobe)"/>
          <w:b/>
          <w:spacing w:val="4"/>
          <w:szCs w:val="18"/>
        </w:rPr>
      </w:pPr>
      <w:bookmarkStart w:id="0" w:name="_GoBack"/>
      <w:r w:rsidRPr="00F54F46">
        <w:rPr>
          <w:rFonts w:cs="V&amp;W Syntax (Adobe)"/>
          <w:b/>
          <w:spacing w:val="4"/>
          <w:szCs w:val="18"/>
        </w:rPr>
        <w:t>Bijlage A Aanmeldingsformulier</w:t>
      </w:r>
    </w:p>
    <w:bookmarkEnd w:id="0"/>
    <w:p w:rsidR="00F54F46" w:rsidRDefault="00F54F46" w:rsidP="00F54F46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54F46" w:rsidRDefault="00F54F46" w:rsidP="00F54F46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1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1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2" w:name="bwVerwijzingHoofdstuk3"/>
      <w:r w:rsidRPr="00231432">
        <w:rPr>
          <w:rFonts w:cs="V&amp;W Syntax (Adobe)"/>
          <w:color w:val="000000"/>
          <w:spacing w:val="4"/>
          <w:szCs w:val="18"/>
        </w:rPr>
        <w:t>3</w:t>
      </w:r>
      <w:bookmarkStart w:id="3" w:name="bwVerwijzingHoofdstuk4"/>
      <w:bookmarkEnd w:id="2"/>
      <w:r>
        <w:rPr>
          <w:rFonts w:cs="V&amp;W Syntax (Adobe)"/>
          <w:color w:val="000000"/>
          <w:spacing w:val="4"/>
          <w:szCs w:val="18"/>
        </w:rPr>
        <w:t xml:space="preserve"> </w:t>
      </w:r>
      <w:bookmarkEnd w:id="3"/>
      <w:r w:rsidRPr="00F82201">
        <w:rPr>
          <w:rFonts w:cs="V&amp;W Syntax (Adobe)"/>
          <w:spacing w:val="4"/>
          <w:szCs w:val="18"/>
        </w:rPr>
        <w:t>van het ARW 20</w:t>
      </w:r>
      <w:r>
        <w:rPr>
          <w:rFonts w:cs="V&amp;W Syntax (Adobe)"/>
          <w:spacing w:val="4"/>
          <w:szCs w:val="18"/>
        </w:rPr>
        <w:t>16</w:t>
      </w:r>
      <w:r w:rsidRPr="00F82201">
        <w:rPr>
          <w:rFonts w:cs="V&amp;W Syntax (Adobe)"/>
          <w:spacing w:val="4"/>
          <w:szCs w:val="18"/>
        </w:rPr>
        <w:t xml:space="preserve">, van </w:t>
      </w:r>
      <w:r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>
        <w:rPr>
          <w:rFonts w:cs="V&amp;W Syntax (Adobe)"/>
          <w:spacing w:val="4"/>
          <w:szCs w:val="18"/>
        </w:rPr>
        <w:t xml:space="preserve">met zaaknummer 31198933 </w:t>
      </w:r>
      <w:r w:rsidRPr="00F82201">
        <w:rPr>
          <w:rFonts w:cs="V&amp;W Syntax (Adobe)"/>
          <w:spacing w:val="4"/>
          <w:szCs w:val="18"/>
        </w:rPr>
        <w:t>voor</w:t>
      </w:r>
      <w:r>
        <w:rPr>
          <w:rFonts w:cs="V&amp;W Syntax (Adobe)"/>
          <w:spacing w:val="4"/>
          <w:szCs w:val="18"/>
        </w:rPr>
        <w:t xml:space="preserve"> </w:t>
      </w:r>
      <w:r w:rsidRPr="00013416">
        <w:rPr>
          <w:rFonts w:cs="V&amp;W Syntax (Adobe)"/>
          <w:spacing w:val="4"/>
          <w:szCs w:val="18"/>
        </w:rPr>
        <w:t>Ondersteunende producten</w:t>
      </w:r>
      <w:r>
        <w:rPr>
          <w:rFonts w:cs="V&amp;W Syntax (Adobe)"/>
          <w:spacing w:val="4"/>
          <w:szCs w:val="18"/>
        </w:rPr>
        <w:t xml:space="preserve"> </w:t>
      </w:r>
      <w:r w:rsidRPr="00013416">
        <w:rPr>
          <w:rFonts w:cs="V&amp;W Syntax (Adobe)"/>
          <w:spacing w:val="4"/>
          <w:szCs w:val="18"/>
        </w:rPr>
        <w:t xml:space="preserve">Contractmanagement </w:t>
      </w:r>
      <w:proofErr w:type="gramStart"/>
      <w:r w:rsidRPr="00013416">
        <w:rPr>
          <w:rFonts w:cs="V&amp;W Syntax (Adobe)"/>
          <w:spacing w:val="4"/>
          <w:szCs w:val="18"/>
        </w:rPr>
        <w:t>Noord Nederland</w:t>
      </w:r>
      <w:proofErr w:type="gramEnd"/>
      <w:r w:rsidRPr="00013416">
        <w:rPr>
          <w:rFonts w:cs="V&amp;W Syntax (Adobe)"/>
          <w:spacing w:val="4"/>
          <w:szCs w:val="18"/>
        </w:rPr>
        <w:t xml:space="preserve"> (Garantieclaims,</w:t>
      </w:r>
      <w:r>
        <w:rPr>
          <w:rFonts w:cs="V&amp;W Syntax (Adobe)"/>
          <w:spacing w:val="4"/>
          <w:szCs w:val="18"/>
        </w:rPr>
        <w:t xml:space="preserve"> </w:t>
      </w:r>
      <w:r w:rsidRPr="00013416">
        <w:rPr>
          <w:rFonts w:cs="V&amp;W Syntax (Adobe)"/>
          <w:spacing w:val="4"/>
          <w:szCs w:val="18"/>
        </w:rPr>
        <w:t xml:space="preserve">Schaderijdingen en </w:t>
      </w:r>
      <w:proofErr w:type="spellStart"/>
      <w:r w:rsidRPr="00013416">
        <w:rPr>
          <w:rFonts w:cs="V&amp;W Syntax (Adobe)"/>
          <w:spacing w:val="4"/>
          <w:szCs w:val="18"/>
        </w:rPr>
        <w:t>VTW’s</w:t>
      </w:r>
      <w:proofErr w:type="spellEnd"/>
      <w:r>
        <w:rPr>
          <w:rFonts w:cs="V&amp;W Syntax (Adobe)"/>
          <w:spacing w:val="4"/>
          <w:szCs w:val="18"/>
        </w:rPr>
        <w:t>).</w:t>
      </w:r>
    </w:p>
    <w:p w:rsidR="00F54F46" w:rsidRDefault="00F54F46" w:rsidP="00F54F46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54F46" w:rsidRPr="00DB2B8A" w:rsidRDefault="00F54F46" w:rsidP="00F54F46">
      <w:pPr>
        <w:numPr>
          <w:ilvl w:val="0"/>
          <w:numId w:val="32"/>
        </w:num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aanbesteder:</w:t>
      </w:r>
    </w:p>
    <w:p w:rsidR="00F54F46" w:rsidRPr="000654B5" w:rsidRDefault="00F54F46" w:rsidP="00F54F46">
      <w:pPr>
        <w:rPr>
          <w:rFonts w:cs="Verdana"/>
          <w:color w:val="000000"/>
          <w:szCs w:val="18"/>
        </w:rPr>
      </w:pPr>
      <w:r w:rsidRPr="000654B5">
        <w:rPr>
          <w:color w:val="000000"/>
        </w:rPr>
        <w:t>Rijkswaterstaat</w:t>
      </w:r>
      <w:r>
        <w:rPr>
          <w:color w:val="000000"/>
        </w:rPr>
        <w:t>:</w:t>
      </w:r>
      <w:r w:rsidRPr="000654B5">
        <w:rPr>
          <w:color w:val="000000"/>
        </w:rPr>
        <w:t xml:space="preserve"> </w:t>
      </w:r>
      <w:r w:rsidRPr="000654B5">
        <w:rPr>
          <w:color w:val="000000"/>
        </w:rPr>
        <w:tab/>
      </w:r>
      <w:r>
        <w:t>Programma's, Projecten en Onderhoud</w:t>
      </w:r>
    </w:p>
    <w:p w:rsidR="00F54F46" w:rsidRDefault="00F54F46" w:rsidP="00F54F46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</w:pPr>
      <w:r w:rsidRPr="000654B5">
        <w:rPr>
          <w:rFonts w:cs="Verdana"/>
          <w:color w:val="000000"/>
        </w:rPr>
        <w:t>Adres:</w:t>
      </w: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>
        <w:t xml:space="preserve">Griffioenlaan 2, 3526 LA Utrecht </w:t>
      </w:r>
    </w:p>
    <w:p w:rsidR="00F54F46" w:rsidRPr="00F82201" w:rsidRDefault="00F54F46" w:rsidP="00F54F46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Fonts w:cs="Verdana"/>
          <w:spacing w:val="4"/>
        </w:rPr>
      </w:pPr>
      <w:r>
        <w:tab/>
      </w:r>
      <w:r>
        <w:tab/>
        <w:t>Postbus 2232, 3500 GE Utrecht</w:t>
      </w:r>
    </w:p>
    <w:p w:rsidR="00F54F46" w:rsidRDefault="00F54F46" w:rsidP="00F54F46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Contactpersoon:</w:t>
      </w: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  <w:t>R. van Leeuwen</w:t>
      </w:r>
    </w:p>
    <w:p w:rsidR="00F54F46" w:rsidRPr="00F82201" w:rsidRDefault="00F54F46" w:rsidP="00F54F46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Telefoonnummer:</w:t>
      </w: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  <w:t xml:space="preserve">+31 (0) 6 </w:t>
      </w:r>
      <w:r w:rsidRPr="002559EE">
        <w:rPr>
          <w:rFonts w:cs="Verdana"/>
          <w:spacing w:val="4"/>
          <w:szCs w:val="18"/>
        </w:rPr>
        <w:t>54</w:t>
      </w:r>
      <w:r>
        <w:rPr>
          <w:rFonts w:cs="Verdana"/>
          <w:spacing w:val="4"/>
          <w:szCs w:val="18"/>
        </w:rPr>
        <w:t xml:space="preserve"> </w:t>
      </w:r>
      <w:r w:rsidRPr="002559EE">
        <w:rPr>
          <w:rFonts w:cs="Verdana"/>
          <w:spacing w:val="4"/>
          <w:szCs w:val="18"/>
        </w:rPr>
        <w:t>35</w:t>
      </w:r>
      <w:r>
        <w:rPr>
          <w:rFonts w:cs="Verdana"/>
          <w:spacing w:val="4"/>
          <w:szCs w:val="18"/>
        </w:rPr>
        <w:t xml:space="preserve"> </w:t>
      </w:r>
      <w:r w:rsidRPr="002559EE">
        <w:rPr>
          <w:rFonts w:cs="Verdana"/>
          <w:spacing w:val="4"/>
          <w:szCs w:val="18"/>
        </w:rPr>
        <w:t>19</w:t>
      </w:r>
      <w:r>
        <w:rPr>
          <w:rFonts w:cs="Verdana"/>
          <w:spacing w:val="4"/>
          <w:szCs w:val="18"/>
        </w:rPr>
        <w:t xml:space="preserve"> </w:t>
      </w:r>
      <w:r w:rsidRPr="002559EE">
        <w:rPr>
          <w:rFonts w:cs="Verdana"/>
          <w:spacing w:val="4"/>
          <w:szCs w:val="18"/>
        </w:rPr>
        <w:t>56</w:t>
      </w:r>
    </w:p>
    <w:p w:rsidR="00F54F46" w:rsidRPr="006669A0" w:rsidRDefault="00F54F46" w:rsidP="00F54F46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E-mail</w:t>
      </w:r>
      <w:proofErr w:type="spellEnd"/>
      <w:r w:rsidRPr="006669A0">
        <w:rPr>
          <w:rFonts w:cs="Verdana"/>
          <w:spacing w:val="4"/>
          <w:szCs w:val="18"/>
          <w:lang w:val="de-DE"/>
        </w:rPr>
        <w:t>:</w:t>
      </w:r>
      <w:r>
        <w:rPr>
          <w:rFonts w:cs="Verdana"/>
          <w:spacing w:val="4"/>
          <w:szCs w:val="18"/>
          <w:lang w:val="de-DE"/>
        </w:rPr>
        <w:t xml:space="preserve"> </w:t>
      </w:r>
      <w:r>
        <w:rPr>
          <w:rFonts w:cs="Verdana"/>
          <w:spacing w:val="4"/>
          <w:szCs w:val="18"/>
          <w:lang w:val="de-DE"/>
        </w:rPr>
        <w:tab/>
      </w:r>
      <w:r>
        <w:rPr>
          <w:rFonts w:cs="Verdana"/>
          <w:spacing w:val="4"/>
          <w:szCs w:val="18"/>
          <w:lang w:val="de-DE"/>
        </w:rPr>
        <w:tab/>
      </w:r>
      <w:r>
        <w:rPr>
          <w:rFonts w:cs="Verdana"/>
          <w:spacing w:val="4"/>
          <w:szCs w:val="18"/>
          <w:lang w:val="de-DE"/>
        </w:rPr>
        <w:tab/>
        <w:t>ronald.van.leeuwen@rws.nl</w:t>
      </w:r>
    </w:p>
    <w:p w:rsidR="00F54F46" w:rsidRPr="006669A0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54F46" w:rsidRPr="00F82201" w:rsidRDefault="00F54F46" w:rsidP="00F54F46">
      <w:pPr>
        <w:numPr>
          <w:ilvl w:val="0"/>
          <w:numId w:val="3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>
        <w:rPr>
          <w:rFonts w:cs="Verdana"/>
          <w:b/>
          <w:bCs/>
          <w:spacing w:val="4"/>
          <w:szCs w:val="18"/>
        </w:rPr>
        <w:t xml:space="preserve"> </w:t>
      </w:r>
      <w:r w:rsidRPr="00D61DCB">
        <w:rPr>
          <w:rFonts w:cs="Verdana"/>
          <w:bCs/>
          <w:spacing w:val="4"/>
          <w:szCs w:val="18"/>
        </w:rPr>
        <w:t>(</w:t>
      </w:r>
      <w:r>
        <w:rPr>
          <w:rFonts w:cs="Verdana"/>
          <w:bCs/>
          <w:spacing w:val="4"/>
          <w:szCs w:val="18"/>
        </w:rPr>
        <w:t xml:space="preserve">in </w:t>
      </w:r>
      <w:r w:rsidRPr="00D61DCB">
        <w:rPr>
          <w:rFonts w:cs="Verdana"/>
          <w:bCs/>
          <w:spacing w:val="4"/>
          <w:szCs w:val="18"/>
        </w:rPr>
        <w:t xml:space="preserve">te vullen door </w:t>
      </w:r>
      <w:r>
        <w:rPr>
          <w:rFonts w:cs="Verdana"/>
          <w:bCs/>
          <w:spacing w:val="4"/>
          <w:szCs w:val="18"/>
        </w:rPr>
        <w:t xml:space="preserve">de </w:t>
      </w:r>
      <w:r w:rsidRPr="00D61DCB">
        <w:rPr>
          <w:rFonts w:cs="Verdana"/>
          <w:bCs/>
          <w:spacing w:val="4"/>
          <w:szCs w:val="18"/>
        </w:rPr>
        <w:t>gegadigde</w:t>
      </w:r>
      <w:r>
        <w:rPr>
          <w:rFonts w:cs="Verdana"/>
          <w:bCs/>
          <w:spacing w:val="4"/>
          <w:szCs w:val="18"/>
        </w:rPr>
        <w:t>,</w:t>
      </w:r>
      <w:r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F54F46" w:rsidRPr="00F82201" w:rsidTr="00CB29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54F46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Default="00F54F46" w:rsidP="00F54F46">
      <w:pPr>
        <w:spacing w:after="160" w:line="259" w:lineRule="auto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br w:type="page"/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Default="00F54F46" w:rsidP="00F54F46">
      <w:pPr>
        <w:numPr>
          <w:ilvl w:val="0"/>
          <w:numId w:val="3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54F46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(</w:t>
      </w:r>
      <w:proofErr w:type="gramStart"/>
      <w:r w:rsidRPr="00F82201">
        <w:rPr>
          <w:rFonts w:cs="Verdana"/>
          <w:spacing w:val="4"/>
          <w:szCs w:val="18"/>
        </w:rPr>
        <w:t>in</w:t>
      </w:r>
      <w:proofErr w:type="gramEnd"/>
      <w:r w:rsidRPr="00F82201">
        <w:rPr>
          <w:rFonts w:cs="Verdana"/>
          <w:spacing w:val="4"/>
          <w:szCs w:val="18"/>
        </w:rPr>
        <w:t xml:space="preserve">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Pr="00F82201">
        <w:rPr>
          <w:rFonts w:cs="Verdana"/>
          <w:spacing w:val="4"/>
          <w:szCs w:val="18"/>
        </w:rPr>
        <w:t>)</w:t>
      </w:r>
    </w:p>
    <w:p w:rsidR="00F54F46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33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7"/>
        <w:gridCol w:w="5963"/>
      </w:tblGrid>
      <w:tr w:rsidR="00F54F46" w:rsidRPr="00F82201" w:rsidTr="00CB290A">
        <w:trPr>
          <w:trHeight w:val="254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502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502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502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247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502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254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rPr>
          <w:trHeight w:val="66"/>
        </w:trPr>
        <w:tc>
          <w:tcPr>
            <w:tcW w:w="2367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5963" w:type="dxa"/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Pr="000929D0" w:rsidRDefault="00F54F46" w:rsidP="00F54F46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54F46" w:rsidRPr="00F82201" w:rsidRDefault="00F54F46" w:rsidP="00F54F46">
      <w:pPr>
        <w:numPr>
          <w:ilvl w:val="0"/>
          <w:numId w:val="32"/>
        </w:num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>
        <w:rPr>
          <w:rFonts w:cs="Verdana"/>
          <w:b/>
          <w:bCs/>
          <w:spacing w:val="4"/>
          <w:szCs w:val="18"/>
        </w:rPr>
        <w:t xml:space="preserve"> 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</w:t>
      </w:r>
      <w:proofErr w:type="gramStart"/>
      <w:r w:rsidRPr="00F82201">
        <w:rPr>
          <w:rFonts w:cs="Verdana"/>
          <w:b/>
          <w:bCs/>
          <w:spacing w:val="4"/>
          <w:szCs w:val="18"/>
        </w:rPr>
        <w:t>1</w:t>
      </w:r>
      <w:r>
        <w:rPr>
          <w:rFonts w:cs="Verdana"/>
          <w:b/>
          <w:bCs/>
          <w:spacing w:val="4"/>
          <w:szCs w:val="18"/>
        </w:rPr>
        <w:t xml:space="preserve"> /</w:t>
      </w:r>
      <w:proofErr w:type="gramEnd"/>
      <w:r>
        <w:rPr>
          <w:rFonts w:cs="Verdana"/>
          <w:b/>
          <w:bCs/>
          <w:spacing w:val="4"/>
          <w:szCs w:val="18"/>
        </w:rPr>
        <w:t xml:space="preserve"> </w:t>
      </w:r>
      <w:r w:rsidRPr="00F82201">
        <w:rPr>
          <w:rFonts w:cs="Verdana"/>
          <w:b/>
          <w:bCs/>
          <w:spacing w:val="4"/>
          <w:szCs w:val="18"/>
        </w:rPr>
        <w:t>PENVOERDER</w:t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956500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>Ingeschreven in het Handelsregister</w:t>
            </w:r>
            <w:r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54F46" w:rsidRPr="00F82201" w:rsidRDefault="00F54F46" w:rsidP="00F54F46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DB2B8A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Pr="00F82201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F54F46" w:rsidRPr="00F82201" w:rsidTr="00CB290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46" w:rsidRDefault="00F54F46" w:rsidP="00CB290A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54F46" w:rsidRDefault="00F54F46" w:rsidP="00F54F46">
      <w:pPr>
        <w:tabs>
          <w:tab w:val="left" w:pos="360"/>
        </w:tabs>
      </w:pPr>
    </w:p>
    <w:p w:rsidR="00F54F46" w:rsidRPr="000929D0" w:rsidRDefault="00F54F46" w:rsidP="00F54F46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46" w:rsidRDefault="00F54F46" w:rsidP="0088501B">
      <w:r>
        <w:separator/>
      </w:r>
    </w:p>
  </w:endnote>
  <w:endnote w:type="continuationSeparator" w:id="0">
    <w:p w:rsidR="00F54F46" w:rsidRDefault="00F54F4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46" w:rsidRDefault="00F54F46" w:rsidP="0088501B">
      <w:r>
        <w:separator/>
      </w:r>
    </w:p>
  </w:footnote>
  <w:footnote w:type="continuationSeparator" w:id="0">
    <w:p w:rsidR="00F54F46" w:rsidRDefault="00F54F4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1F967634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46"/>
    <w:rsid w:val="00043163"/>
    <w:rsid w:val="00056D70"/>
    <w:rsid w:val="000B3F94"/>
    <w:rsid w:val="000E1F3B"/>
    <w:rsid w:val="0010110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54F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DD477"/>
  <w15:chartTrackingRefBased/>
  <w15:docId w15:val="{A03C3950-3E48-4B5F-84DA-2800178C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54F46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qFormat/>
    <w:rsid w:val="00F54F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F54F46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Adema, Klaas (PPO)</dc:creator>
  <cp:keywords/>
  <dc:description/>
  <cp:lastModifiedBy>Adema, Klaas (PPO)</cp:lastModifiedBy>
  <cp:revision>1</cp:revision>
  <dcterms:created xsi:type="dcterms:W3CDTF">2024-06-21T10:02:00Z</dcterms:created>
  <dcterms:modified xsi:type="dcterms:W3CDTF">2024-06-21T10:03:00Z</dcterms:modified>
</cp:coreProperties>
</file>