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DC8100" w14:textId="0EABDD1E" w:rsidR="00F561D5" w:rsidRPr="00F561D5" w:rsidRDefault="00437D61" w:rsidP="00F32E2B">
      <w:pPr>
        <w:pageBreakBefore/>
        <w:spacing w:after="660" w:line="300" w:lineRule="atLeast"/>
        <w:ind w:hanging="1701"/>
        <w:outlineLvl w:val="0"/>
        <w:rPr>
          <w:rFonts w:ascii="Verdana" w:eastAsia="DejaVu Sans" w:hAnsi="Verdana" w:cs="Times New Roman"/>
          <w:color w:val="000000"/>
          <w:szCs w:val="24"/>
          <w:lang w:eastAsia="nl-NL"/>
        </w:rPr>
      </w:pPr>
      <w:bookmarkStart w:id="0" w:name="_Toc58919998"/>
      <w:r>
        <w:rPr>
          <w:rFonts w:ascii="Verdana" w:eastAsia="DejaVu Sans" w:hAnsi="Verdana" w:cs="Times New Roman"/>
          <w:b/>
          <w:sz w:val="24"/>
          <w:lang w:eastAsia="nl-NL"/>
        </w:rPr>
        <w:t>Bijlage I</w:t>
      </w:r>
      <w:r w:rsidR="00F32E2B">
        <w:rPr>
          <w:rFonts w:ascii="Verdana" w:eastAsia="DejaVu Sans" w:hAnsi="Verdana" w:cs="Times New Roman"/>
          <w:b/>
          <w:sz w:val="24"/>
          <w:lang w:eastAsia="nl-NL"/>
        </w:rPr>
        <w:tab/>
      </w:r>
      <w:r w:rsidR="00F561D5" w:rsidRPr="00F561D5">
        <w:rPr>
          <w:rFonts w:ascii="Verdana" w:eastAsia="DejaVu Sans" w:hAnsi="Verdana" w:cs="Times New Roman"/>
          <w:b/>
          <w:sz w:val="24"/>
          <w:lang w:eastAsia="nl-NL"/>
        </w:rPr>
        <w:t xml:space="preserve"> Inschrijvingsstaat</w:t>
      </w:r>
      <w:bookmarkEnd w:id="0"/>
      <w:r w:rsidR="00F561D5" w:rsidRPr="00F561D5">
        <w:rPr>
          <w:rFonts w:ascii="Verdana" w:eastAsia="DejaVu Sans" w:hAnsi="Verdana" w:cs="Times New Roman"/>
          <w:b/>
          <w:sz w:val="24"/>
          <w:lang w:eastAsia="nl-NL"/>
        </w:rPr>
        <w:t xml:space="preserve"> </w:t>
      </w:r>
      <w:r w:rsidR="00532B30">
        <w:rPr>
          <w:rFonts w:ascii="Verdana" w:eastAsia="DejaVu Sans" w:hAnsi="Verdana" w:cs="Times New Roman"/>
          <w:b/>
          <w:sz w:val="24"/>
          <w:lang w:eastAsia="nl-NL"/>
        </w:rPr>
        <w:t>(herzien)</w:t>
      </w:r>
      <w:bookmarkStart w:id="1" w:name="_GoBack"/>
      <w:bookmarkEnd w:id="1"/>
    </w:p>
    <w:p w14:paraId="594DCC91" w14:textId="15345057" w:rsidR="00F561D5" w:rsidRPr="00F561D5" w:rsidRDefault="00F561D5" w:rsidP="00F561D5">
      <w:pPr>
        <w:spacing w:line="240" w:lineRule="atLeast"/>
        <w:ind w:left="-1701"/>
        <w:rPr>
          <w:rFonts w:ascii="Verdana" w:eastAsia="DejaVu Sans" w:hAnsi="Verdana" w:cs="Times New Roman"/>
          <w:lang w:eastAsia="nl-NL"/>
        </w:rPr>
      </w:pPr>
      <w:r w:rsidRPr="00F561D5">
        <w:rPr>
          <w:rFonts w:ascii="Verdana" w:eastAsia="DejaVu Sans" w:hAnsi="Verdana" w:cs="Times New Roman"/>
          <w:lang w:eastAsia="nl-NL"/>
        </w:rPr>
        <w:t xml:space="preserve">Voor de uitvoering van project </w:t>
      </w:r>
      <w:r w:rsidR="00C36844">
        <w:rPr>
          <w:rFonts w:ascii="Verdana" w:eastAsia="DejaVu Sans" w:hAnsi="Verdana" w:cs="Times New Roman"/>
          <w:szCs w:val="24"/>
          <w:lang w:eastAsia="nl-NL"/>
        </w:rPr>
        <w:t>“Kentekenenquête ZH 2024-2025</w:t>
      </w:r>
      <w:r w:rsidR="00E772EE">
        <w:rPr>
          <w:rFonts w:ascii="Verdana" w:eastAsia="DejaVu Sans" w:hAnsi="Verdana" w:cs="Times New Roman"/>
          <w:szCs w:val="24"/>
          <w:lang w:eastAsia="nl-NL"/>
        </w:rPr>
        <w:t xml:space="preserve">”, </w:t>
      </w:r>
      <w:r w:rsidRPr="00F561D5">
        <w:rPr>
          <w:rFonts w:ascii="Verdana" w:eastAsia="DejaVu Sans" w:hAnsi="Verdana" w:cs="Times New Roman"/>
          <w:lang w:eastAsia="nl-NL"/>
        </w:rPr>
        <w:t xml:space="preserve">met zaaknummer </w:t>
      </w:r>
      <w:r w:rsidR="00C36844">
        <w:rPr>
          <w:rFonts w:ascii="Verdana" w:eastAsia="DejaVu Sans" w:hAnsi="Verdana" w:cs="Times New Roman"/>
          <w:lang w:eastAsia="nl-NL"/>
        </w:rPr>
        <w:t>31197414</w:t>
      </w:r>
      <w:r w:rsidRPr="00F561D5">
        <w:rPr>
          <w:rFonts w:ascii="Verdana" w:eastAsia="DejaVu Sans" w:hAnsi="Verdana" w:cs="Times New Roman"/>
          <w:lang w:eastAsia="nl-NL"/>
        </w:rPr>
        <w:t>.</w:t>
      </w:r>
    </w:p>
    <w:p w14:paraId="18ADC247" w14:textId="77777777" w:rsidR="00F561D5" w:rsidRPr="00F561D5" w:rsidRDefault="00F561D5" w:rsidP="00F561D5">
      <w:pPr>
        <w:spacing w:line="240" w:lineRule="atLeast"/>
        <w:ind w:left="-1701"/>
        <w:rPr>
          <w:rFonts w:ascii="Verdana" w:eastAsia="DejaVu Sans" w:hAnsi="Verdana" w:cs="Times New Roman"/>
          <w:lang w:eastAsia="nl-NL"/>
        </w:rPr>
      </w:pPr>
    </w:p>
    <w:p w14:paraId="5D02CAF9" w14:textId="77777777" w:rsidR="00F561D5" w:rsidRPr="00F561D5" w:rsidRDefault="00F561D5" w:rsidP="00F561D5">
      <w:pPr>
        <w:tabs>
          <w:tab w:val="left" w:pos="3456"/>
          <w:tab w:val="right" w:pos="9026"/>
        </w:tabs>
        <w:spacing w:line="240" w:lineRule="atLeast"/>
        <w:ind w:left="-1701"/>
        <w:rPr>
          <w:rFonts w:ascii="Verdana" w:eastAsia="DejaVu Sans" w:hAnsi="Verdana" w:cs="Times New Roman"/>
          <w:lang w:eastAsia="nl-NL"/>
        </w:rPr>
      </w:pPr>
      <w:r w:rsidRPr="00F561D5">
        <w:rPr>
          <w:rFonts w:ascii="Verdana" w:eastAsia="DejaVu Sans" w:hAnsi="Verdana" w:cs="Times New Roman"/>
          <w:lang w:eastAsia="nl-NL"/>
        </w:rPr>
        <w:t>Ondergetekende(n): ………………….…………………………….</w:t>
      </w:r>
    </w:p>
    <w:p w14:paraId="4F31A09A" w14:textId="77777777" w:rsidR="00F561D5" w:rsidRPr="00F561D5" w:rsidRDefault="00F561D5" w:rsidP="00F561D5">
      <w:pPr>
        <w:tabs>
          <w:tab w:val="left" w:pos="3456"/>
          <w:tab w:val="right" w:pos="9026"/>
        </w:tabs>
        <w:spacing w:line="240" w:lineRule="atLeast"/>
        <w:ind w:left="-1701" w:hanging="3456"/>
        <w:rPr>
          <w:rFonts w:ascii="Verdana" w:eastAsia="DejaVu Sans" w:hAnsi="Verdana" w:cs="Times New Roman"/>
          <w:lang w:eastAsia="nl-NL"/>
        </w:rPr>
      </w:pPr>
    </w:p>
    <w:p w14:paraId="3DEB0E3C" w14:textId="77777777" w:rsidR="00F561D5" w:rsidRPr="00F561D5" w:rsidRDefault="00F561D5" w:rsidP="00F561D5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spacing w:line="240" w:lineRule="atLeast"/>
        <w:ind w:left="-1701"/>
        <w:rPr>
          <w:rFonts w:ascii="Verdana" w:eastAsia="DejaVu Sans" w:hAnsi="Verdana" w:cs="Times New Roman"/>
          <w:lang w:eastAsia="nl-NL"/>
        </w:rPr>
      </w:pPr>
      <w:r w:rsidRPr="00F561D5">
        <w:rPr>
          <w:rFonts w:ascii="Verdana" w:eastAsia="DejaVu Sans" w:hAnsi="Verdana" w:cs="Times New Roman"/>
          <w:lang w:eastAsia="nl-NL"/>
        </w:rPr>
        <w:t>te dezen rechtsgeldig vertegenwoordigd door ………………………….,</w:t>
      </w:r>
    </w:p>
    <w:p w14:paraId="7D8DE8E9" w14:textId="77777777" w:rsidR="00F561D5" w:rsidRPr="00F561D5" w:rsidRDefault="00F561D5" w:rsidP="00F561D5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spacing w:line="240" w:lineRule="atLeast"/>
        <w:ind w:left="-1701"/>
        <w:rPr>
          <w:rFonts w:ascii="Verdana" w:eastAsia="DejaVu Sans" w:hAnsi="Verdana" w:cs="Times New Roman"/>
          <w:lang w:eastAsia="nl-NL"/>
        </w:rPr>
      </w:pPr>
    </w:p>
    <w:p w14:paraId="482D4009" w14:textId="77777777" w:rsidR="00F561D5" w:rsidRPr="00F561D5" w:rsidRDefault="00F561D5" w:rsidP="00F561D5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spacing w:line="240" w:lineRule="atLeast"/>
        <w:ind w:left="-1701"/>
        <w:rPr>
          <w:rFonts w:ascii="Verdana" w:eastAsia="DejaVu Sans" w:hAnsi="Verdana" w:cs="Times New Roman"/>
          <w:lang w:eastAsia="nl-NL"/>
        </w:rPr>
      </w:pPr>
      <w:r w:rsidRPr="00F561D5">
        <w:rPr>
          <w:rFonts w:ascii="Verdana" w:eastAsia="DejaVu Sans" w:hAnsi="Verdana" w:cs="Times New Roman"/>
          <w:lang w:eastAsia="nl-NL"/>
        </w:rPr>
        <w:t>verklaart (verklaren) zich door ondertekening dezes bereid om diensten te verrichten als beschreven in de aanbestedingsleidraad, tegen onderstaande prijzen (per product) exclusief btw:</w:t>
      </w:r>
    </w:p>
    <w:p w14:paraId="0AFE69D2" w14:textId="77777777" w:rsidR="00F561D5" w:rsidRPr="00F561D5" w:rsidRDefault="00F561D5" w:rsidP="00F561D5">
      <w:pPr>
        <w:overflowPunct w:val="0"/>
        <w:autoSpaceDE w:val="0"/>
        <w:autoSpaceDN w:val="0"/>
        <w:adjustRightInd w:val="0"/>
        <w:spacing w:line="240" w:lineRule="atLeast"/>
        <w:textAlignment w:val="baseline"/>
        <w:rPr>
          <w:rFonts w:ascii="Verdana" w:eastAsia="Arial Unicode MS" w:hAnsi="Verdana" w:cs="Times New Roman"/>
          <w:b/>
          <w:sz w:val="20"/>
          <w:szCs w:val="20"/>
        </w:rPr>
      </w:pPr>
    </w:p>
    <w:p w14:paraId="5D2E5AE1" w14:textId="77777777" w:rsidR="00F561D5" w:rsidRPr="00F561D5" w:rsidRDefault="00F561D5" w:rsidP="00F561D5">
      <w:pPr>
        <w:rPr>
          <w:rFonts w:ascii="Verdana" w:eastAsia="Arial Unicode MS" w:hAnsi="Verdana" w:cs="Times New Roman"/>
          <w:b/>
          <w:sz w:val="20"/>
          <w:szCs w:val="20"/>
        </w:rPr>
      </w:pPr>
    </w:p>
    <w:tbl>
      <w:tblPr>
        <w:tblW w:w="10215" w:type="dxa"/>
        <w:tblInd w:w="-241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1"/>
        <w:gridCol w:w="3030"/>
        <w:gridCol w:w="792"/>
        <w:gridCol w:w="946"/>
        <w:gridCol w:w="1221"/>
        <w:gridCol w:w="1037"/>
        <w:gridCol w:w="1948"/>
      </w:tblGrid>
      <w:tr w:rsidR="00BC6A93" w:rsidRPr="00F561D5" w14:paraId="4C15D5A3" w14:textId="77777777" w:rsidTr="00962228">
        <w:trPr>
          <w:trHeight w:val="255"/>
        </w:trPr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6614F6A" w14:textId="77777777" w:rsidR="00F561D5" w:rsidRPr="00F561D5" w:rsidRDefault="00F561D5" w:rsidP="00F561D5">
            <w:pPr>
              <w:rPr>
                <w:rFonts w:ascii="Verdana" w:eastAsia="Times New Roman" w:hAnsi="Verdana" w:cs="Arial"/>
                <w:b/>
                <w:bCs/>
                <w:color w:val="000000"/>
                <w:lang w:eastAsia="nl-N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08200" w14:textId="77777777" w:rsidR="00F561D5" w:rsidRPr="00F561D5" w:rsidRDefault="00F561D5" w:rsidP="00F561D5">
            <w:pPr>
              <w:rPr>
                <w:rFonts w:ascii="Verdana" w:eastAsia="Times New Roman" w:hAnsi="Verdana" w:cs="Arial"/>
                <w:b/>
                <w:bCs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bCs/>
                <w:color w:val="000000"/>
                <w:lang w:eastAsia="nl-NL"/>
              </w:rPr>
              <w:t>AANBIEDING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83ACD" w14:textId="77777777" w:rsidR="00F561D5" w:rsidRPr="00F561D5" w:rsidRDefault="00F561D5" w:rsidP="00F561D5">
            <w:pP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4AD9B" w14:textId="77777777" w:rsidR="00F561D5" w:rsidRPr="00F561D5" w:rsidRDefault="00F561D5" w:rsidP="00F561D5">
            <w:pP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4D2B2" w14:textId="77777777" w:rsidR="00F561D5" w:rsidRPr="00F561D5" w:rsidRDefault="00F561D5" w:rsidP="00F561D5">
            <w:pP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3EA20" w14:textId="77777777" w:rsidR="00F561D5" w:rsidRPr="00F561D5" w:rsidRDefault="00F561D5" w:rsidP="00F561D5">
            <w:pP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9CA62" w14:textId="77777777" w:rsidR="00F561D5" w:rsidRPr="00F561D5" w:rsidRDefault="00F561D5" w:rsidP="00F561D5">
            <w:pP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BC6A93" w:rsidRPr="00F561D5" w14:paraId="2EF77D23" w14:textId="77777777" w:rsidTr="00962228">
        <w:trPr>
          <w:trHeight w:val="915"/>
        </w:trPr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1A55A" w14:textId="77777777" w:rsidR="00F561D5" w:rsidRPr="00F561D5" w:rsidRDefault="00F561D5" w:rsidP="00F561D5">
            <w:pPr>
              <w:rPr>
                <w:rFonts w:ascii="Verdana" w:eastAsia="Times New Roman" w:hAnsi="Verdana" w:cs="Arial"/>
                <w:b/>
                <w:bCs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bCs/>
                <w:color w:val="000000"/>
                <w:lang w:eastAsia="nl-NL"/>
              </w:rPr>
              <w:t>Categorie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21776A" w14:textId="77777777" w:rsidR="00F561D5" w:rsidRPr="00F561D5" w:rsidRDefault="00F561D5" w:rsidP="00F561D5">
            <w:pPr>
              <w:rPr>
                <w:rFonts w:ascii="Verdana" w:eastAsia="Times New Roman" w:hAnsi="Verdana" w:cs="Arial"/>
                <w:b/>
                <w:bCs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bCs/>
                <w:color w:val="000000"/>
                <w:lang w:eastAsia="nl-NL"/>
              </w:rPr>
              <w:t>Producten / diensten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EEF1F5" w14:textId="77777777" w:rsidR="00F561D5" w:rsidRPr="00F561D5" w:rsidRDefault="00F561D5" w:rsidP="00F561D5">
            <w:pPr>
              <w:rPr>
                <w:rFonts w:ascii="Verdana" w:eastAsia="Times New Roman" w:hAnsi="Verdana" w:cs="Arial"/>
                <w:b/>
                <w:bCs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bCs/>
                <w:color w:val="000000"/>
                <w:lang w:eastAsia="nl-NL"/>
              </w:rPr>
              <w:t>Aantal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C4EC51" w14:textId="77777777" w:rsidR="00F561D5" w:rsidRPr="00F561D5" w:rsidRDefault="00F561D5" w:rsidP="00F561D5">
            <w:pPr>
              <w:rPr>
                <w:rFonts w:ascii="Verdana" w:eastAsia="Times New Roman" w:hAnsi="Verdana" w:cs="Arial"/>
                <w:b/>
                <w:bCs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bCs/>
                <w:color w:val="000000"/>
                <w:lang w:eastAsia="nl-NL"/>
              </w:rPr>
              <w:t>Eenheid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AAAEA0" w14:textId="77777777" w:rsidR="00F561D5" w:rsidRPr="00F561D5" w:rsidRDefault="00F561D5" w:rsidP="00F561D5">
            <w:pPr>
              <w:rPr>
                <w:rFonts w:ascii="Verdana" w:eastAsia="Times New Roman" w:hAnsi="Verdana" w:cs="Arial"/>
                <w:b/>
                <w:bCs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bCs/>
                <w:color w:val="000000"/>
                <w:lang w:eastAsia="nl-NL"/>
              </w:rPr>
              <w:t>Eenheids-prijs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FA09BD" w14:textId="77777777" w:rsidR="00F561D5" w:rsidRPr="00F561D5" w:rsidRDefault="00F561D5" w:rsidP="00F561D5">
            <w:pPr>
              <w:rPr>
                <w:rFonts w:ascii="Verdana" w:eastAsia="Times New Roman" w:hAnsi="Verdana" w:cs="Arial"/>
                <w:b/>
                <w:bCs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bCs/>
                <w:color w:val="000000"/>
                <w:lang w:eastAsia="nl-NL"/>
              </w:rPr>
              <w:t>Totalen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547ACA" w14:textId="77777777" w:rsidR="00F561D5" w:rsidRPr="00F561D5" w:rsidRDefault="00F561D5" w:rsidP="00F561D5">
            <w:pPr>
              <w:rPr>
                <w:rFonts w:ascii="Verdana" w:eastAsia="Times New Roman" w:hAnsi="Verdana" w:cs="Arial"/>
                <w:b/>
                <w:bCs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bCs/>
                <w:color w:val="000000"/>
                <w:lang w:eastAsia="nl-NL"/>
              </w:rPr>
              <w:t xml:space="preserve">Verrekenbaar (V) / </w:t>
            </w:r>
            <w:r w:rsidRPr="00F561D5">
              <w:rPr>
                <w:rFonts w:ascii="Verdana" w:eastAsia="Times New Roman" w:hAnsi="Verdana" w:cs="Arial"/>
                <w:b/>
                <w:bCs/>
                <w:color w:val="000000"/>
                <w:lang w:eastAsia="nl-NL"/>
              </w:rPr>
              <w:br/>
              <w:t>Niet Verrekenbaar (N)</w:t>
            </w:r>
          </w:p>
        </w:tc>
      </w:tr>
      <w:tr w:rsidR="00BC6A93" w:rsidRPr="00F561D5" w14:paraId="2B588271" w14:textId="77777777" w:rsidTr="00962228">
        <w:trPr>
          <w:trHeight w:val="255"/>
        </w:trPr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874D0" w14:textId="77777777" w:rsidR="00F561D5" w:rsidRPr="00F561D5" w:rsidRDefault="00F561D5" w:rsidP="00F561D5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color w:val="000000"/>
                <w:lang w:eastAsia="nl-NL"/>
              </w:rPr>
              <w:t>A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F64C3D" w14:textId="209F0179" w:rsidR="00F561D5" w:rsidRPr="00F561D5" w:rsidRDefault="00BC6A93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Meer/minderprijs aantal te versturen brieven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D7C9F5" w14:textId="308DD72A" w:rsidR="00F561D5" w:rsidRPr="00F561D5" w:rsidRDefault="00F561D5" w:rsidP="00F561D5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6B70FA" w14:textId="5384D15C" w:rsidR="00F561D5" w:rsidRPr="00F561D5" w:rsidRDefault="00F561D5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74DA10C4" w14:textId="6C13ED55" w:rsidR="00F561D5" w:rsidRPr="00F561D5" w:rsidRDefault="00F561D5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6CC22942" w14:textId="48C2967C" w:rsidR="00F561D5" w:rsidRPr="00F561D5" w:rsidRDefault="00F561D5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B5C521" w14:textId="681E90DC" w:rsidR="00F561D5" w:rsidRPr="00F561D5" w:rsidRDefault="00BC6A93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V</w:t>
            </w:r>
          </w:p>
        </w:tc>
      </w:tr>
      <w:tr w:rsidR="00BC6A93" w:rsidRPr="00F561D5" w14:paraId="3024BB14" w14:textId="77777777" w:rsidTr="00962228">
        <w:trPr>
          <w:trHeight w:val="465"/>
        </w:trPr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101D6" w14:textId="77777777" w:rsidR="00F561D5" w:rsidRPr="00F561D5" w:rsidRDefault="00F561D5" w:rsidP="00F561D5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color w:val="000000"/>
                <w:lang w:eastAsia="nl-NL"/>
              </w:rPr>
              <w:t>A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007850" w14:textId="7ADAEB96" w:rsidR="00F561D5" w:rsidRPr="00F561D5" w:rsidRDefault="00BC6A93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Meer/minderprijs aantal te verwerken enquêtes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45B6C" w14:textId="7882BFD5" w:rsidR="00F561D5" w:rsidRPr="00F561D5" w:rsidRDefault="00F561D5" w:rsidP="00F561D5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040736" w14:textId="5AD12074" w:rsidR="00F561D5" w:rsidRPr="00F561D5" w:rsidRDefault="00F561D5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4D959FAC" w14:textId="42ABFB36" w:rsidR="00F561D5" w:rsidRPr="00F561D5" w:rsidRDefault="00F561D5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001B6979" w14:textId="657488AB" w:rsidR="00F561D5" w:rsidRPr="00F561D5" w:rsidRDefault="00F561D5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A9EE38" w14:textId="3B8CE3A9" w:rsidR="00F561D5" w:rsidRPr="00F561D5" w:rsidRDefault="00BC6A93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V</w:t>
            </w:r>
          </w:p>
        </w:tc>
      </w:tr>
      <w:tr w:rsidR="00BC6A93" w:rsidRPr="00F561D5" w14:paraId="45885719" w14:textId="77777777" w:rsidTr="00962228">
        <w:trPr>
          <w:trHeight w:val="174"/>
        </w:trPr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290893C3" w14:textId="77777777" w:rsidR="00F561D5" w:rsidRPr="00F561D5" w:rsidRDefault="00F561D5" w:rsidP="00F561D5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bottom"/>
          </w:tcPr>
          <w:p w14:paraId="49195903" w14:textId="77777777" w:rsidR="00F561D5" w:rsidRPr="00F561D5" w:rsidRDefault="00F561D5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bottom"/>
          </w:tcPr>
          <w:p w14:paraId="6C789244" w14:textId="63E57825" w:rsidR="00F561D5" w:rsidRPr="00F561D5" w:rsidRDefault="00F561D5" w:rsidP="00F561D5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bottom"/>
          </w:tcPr>
          <w:p w14:paraId="68903429" w14:textId="77777777" w:rsidR="00F561D5" w:rsidRPr="00F561D5" w:rsidRDefault="00F561D5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bottom"/>
          </w:tcPr>
          <w:p w14:paraId="7F2DF3AA" w14:textId="77777777" w:rsidR="00F561D5" w:rsidRPr="00F561D5" w:rsidRDefault="00F561D5" w:rsidP="00F561D5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bottom"/>
          </w:tcPr>
          <w:p w14:paraId="20E9BABE" w14:textId="77777777" w:rsidR="00F561D5" w:rsidRPr="00F561D5" w:rsidRDefault="00F561D5" w:rsidP="00F561D5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bottom"/>
          </w:tcPr>
          <w:p w14:paraId="41ADD9C6" w14:textId="77777777" w:rsidR="00F561D5" w:rsidRPr="00F561D5" w:rsidRDefault="00F561D5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</w:tr>
      <w:tr w:rsidR="00BC6A93" w:rsidRPr="00F561D5" w14:paraId="75171639" w14:textId="77777777" w:rsidTr="00962228">
        <w:trPr>
          <w:trHeight w:val="465"/>
        </w:trPr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22F94" w14:textId="77777777" w:rsidR="00F561D5" w:rsidRPr="00F561D5" w:rsidRDefault="00F561D5" w:rsidP="00F561D5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color w:val="000000"/>
                <w:lang w:eastAsia="nl-NL"/>
              </w:rPr>
              <w:t>B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6178E3" w14:textId="77777777" w:rsidR="00962228" w:rsidRDefault="00BC6A93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Voorbereiding veldwerk </w:t>
            </w:r>
          </w:p>
          <w:p w14:paraId="0F67FDE9" w14:textId="38BCA061" w:rsidR="00BC6A93" w:rsidRPr="00F561D5" w:rsidRDefault="00BF0070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locatie 2024-1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48F84" w14:textId="50475AF7" w:rsidR="00F561D5" w:rsidRPr="00F561D5" w:rsidRDefault="00E22C7D" w:rsidP="00F561D5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27373" w14:textId="180A61DB" w:rsidR="00F561D5" w:rsidRPr="00F561D5" w:rsidRDefault="00F561D5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3A93DAF8" w14:textId="5E6D094B" w:rsidR="00F561D5" w:rsidRPr="00F561D5" w:rsidRDefault="00F561D5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55442DEA" w14:textId="61719BA6" w:rsidR="00F561D5" w:rsidRPr="00F561D5" w:rsidRDefault="00F561D5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A25156" w14:textId="287A94E5" w:rsidR="00F561D5" w:rsidRPr="00F561D5" w:rsidRDefault="00BC6A93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N</w:t>
            </w:r>
          </w:p>
        </w:tc>
      </w:tr>
      <w:tr w:rsidR="00BC6A93" w:rsidRPr="00F561D5" w14:paraId="0FA22391" w14:textId="77777777" w:rsidTr="00962228">
        <w:trPr>
          <w:trHeight w:val="465"/>
        </w:trPr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C7B93" w14:textId="77777777" w:rsidR="00F561D5" w:rsidRPr="00F561D5" w:rsidRDefault="00F561D5" w:rsidP="00F561D5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color w:val="000000"/>
                <w:lang w:eastAsia="nl-NL"/>
              </w:rPr>
              <w:t>B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DD7B6A" w14:textId="57496719" w:rsidR="00F561D5" w:rsidRPr="00F561D5" w:rsidRDefault="00BC6A93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Registratie en verwerking </w:t>
            </w:r>
            <w:r w:rsidR="00BF0070">
              <w:rPr>
                <w:rFonts w:ascii="Verdana" w:eastAsia="Times New Roman" w:hAnsi="Verdana" w:cs="Arial"/>
                <w:color w:val="000000"/>
                <w:lang w:eastAsia="nl-NL"/>
              </w:rPr>
              <w:t>locatie 2024-1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D45025" w14:textId="5B625020" w:rsidR="00F561D5" w:rsidRPr="00F561D5" w:rsidRDefault="00E22C7D" w:rsidP="00F561D5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1395F3" w14:textId="5453B249" w:rsidR="00F561D5" w:rsidRPr="00F561D5" w:rsidRDefault="00F561D5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476C6484" w14:textId="2E497D2B" w:rsidR="00F561D5" w:rsidRPr="00F561D5" w:rsidRDefault="00F561D5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2459029B" w14:textId="07F71E13" w:rsidR="00F561D5" w:rsidRPr="00F561D5" w:rsidRDefault="00F561D5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C5C84F" w14:textId="01AEEA8A" w:rsidR="00F561D5" w:rsidRPr="00F561D5" w:rsidRDefault="00BC6A93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N</w:t>
            </w:r>
          </w:p>
        </w:tc>
      </w:tr>
      <w:tr w:rsidR="00BC6A93" w:rsidRPr="00F561D5" w14:paraId="73444025" w14:textId="77777777" w:rsidTr="00962228">
        <w:trPr>
          <w:trHeight w:val="465"/>
        </w:trPr>
        <w:tc>
          <w:tcPr>
            <w:tcW w:w="124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A3B333D" w14:textId="77777777" w:rsidR="00F561D5" w:rsidRPr="00F561D5" w:rsidRDefault="00F561D5" w:rsidP="00F561D5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color w:val="000000"/>
                <w:lang w:eastAsia="nl-NL"/>
              </w:rPr>
              <w:t>B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69EFE7" w14:textId="77777777" w:rsidR="00BC6A93" w:rsidRDefault="00BC6A93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Rapportage </w:t>
            </w:r>
          </w:p>
          <w:p w14:paraId="2C298287" w14:textId="7BF8296F" w:rsidR="00F561D5" w:rsidRPr="00F561D5" w:rsidRDefault="00BF0070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locatie 2024-1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8146F0" w14:textId="6A426DD9" w:rsidR="00F561D5" w:rsidRPr="00F561D5" w:rsidRDefault="00E22C7D" w:rsidP="00F561D5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8B537C" w14:textId="4293C34A" w:rsidR="00F561D5" w:rsidRPr="00F561D5" w:rsidRDefault="00F561D5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550E7DE8" w14:textId="51FF19F6" w:rsidR="00F561D5" w:rsidRPr="00F561D5" w:rsidRDefault="00F561D5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28012086" w14:textId="3FCDB755" w:rsidR="00F561D5" w:rsidRPr="00F561D5" w:rsidRDefault="00F561D5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497617" w14:textId="2E685F57" w:rsidR="00F561D5" w:rsidRPr="00F561D5" w:rsidRDefault="00BC6A93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N</w:t>
            </w:r>
          </w:p>
        </w:tc>
      </w:tr>
      <w:tr w:rsidR="00BC6A93" w:rsidRPr="00F561D5" w14:paraId="43D4C43C" w14:textId="77777777" w:rsidTr="00962228">
        <w:trPr>
          <w:trHeight w:val="465"/>
        </w:trPr>
        <w:tc>
          <w:tcPr>
            <w:tcW w:w="1241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39428B8D" w14:textId="5FC19E27" w:rsidR="00BC6A93" w:rsidRPr="00F561D5" w:rsidRDefault="00BC6A93" w:rsidP="00F561D5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b/>
                <w:color w:val="000000"/>
                <w:lang w:eastAsia="nl-NL"/>
              </w:rPr>
              <w:t>B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26DC62" w14:textId="77777777" w:rsidR="00BC6A93" w:rsidRDefault="00BC6A93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Overige kosten </w:t>
            </w:r>
          </w:p>
          <w:p w14:paraId="48F062FC" w14:textId="7DA0DCB3" w:rsidR="00BC6A93" w:rsidRDefault="00BF0070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locatie 2024-1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9123151" w14:textId="0276A02E" w:rsidR="00BC6A93" w:rsidRPr="00F561D5" w:rsidRDefault="00E22C7D" w:rsidP="00F561D5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9FACD1C" w14:textId="77777777" w:rsidR="00BC6A93" w:rsidRPr="00F561D5" w:rsidRDefault="00BC6A93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221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000000" w:fill="FCE4D6"/>
            <w:noWrap/>
            <w:vAlign w:val="bottom"/>
          </w:tcPr>
          <w:p w14:paraId="059B9F77" w14:textId="77777777" w:rsidR="00BC6A93" w:rsidRPr="00F561D5" w:rsidRDefault="00BC6A93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000000" w:fill="FCE4D6"/>
            <w:noWrap/>
            <w:vAlign w:val="bottom"/>
          </w:tcPr>
          <w:p w14:paraId="3E41481C" w14:textId="77777777" w:rsidR="00BC6A93" w:rsidRPr="00F561D5" w:rsidRDefault="00BC6A93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97836A2" w14:textId="072C2C80" w:rsidR="00BC6A93" w:rsidRDefault="00BC6A93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N</w:t>
            </w:r>
          </w:p>
        </w:tc>
      </w:tr>
      <w:tr w:rsidR="00BC6A93" w:rsidRPr="00F561D5" w14:paraId="064D40F1" w14:textId="77777777" w:rsidTr="00962228">
        <w:trPr>
          <w:trHeight w:val="255"/>
        </w:trPr>
        <w:tc>
          <w:tcPr>
            <w:tcW w:w="12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DCBF2" w14:textId="77777777" w:rsidR="00BC6A93" w:rsidRPr="00F561D5" w:rsidRDefault="00BC6A93" w:rsidP="00BC6A93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color w:val="000000"/>
                <w:lang w:eastAsia="nl-NL"/>
              </w:rPr>
              <w:t>B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7BBADE" w14:textId="77777777" w:rsidR="00962228" w:rsidRDefault="00BC6A93" w:rsidP="00BC6A93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Voorbereiding veldwerk </w:t>
            </w:r>
          </w:p>
          <w:p w14:paraId="5565CA2B" w14:textId="4329A3BF" w:rsidR="00BC6A93" w:rsidRPr="00F561D5" w:rsidRDefault="00BF0070" w:rsidP="00BC6A93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locatie 2024-2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9C9DC" w14:textId="7B73AFA4" w:rsidR="00BC6A93" w:rsidRPr="00F561D5" w:rsidRDefault="00E22C7D" w:rsidP="00BC6A93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91C886" w14:textId="5F10B71D" w:rsidR="00BC6A93" w:rsidRPr="00F561D5" w:rsidRDefault="00BC6A93" w:rsidP="00BC6A93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22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62C6A115" w14:textId="23A3D435" w:rsidR="00BC6A93" w:rsidRPr="00F561D5" w:rsidRDefault="00BC6A93" w:rsidP="00BC6A93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791E8BC0" w14:textId="76833C0E" w:rsidR="00BC6A93" w:rsidRPr="00F561D5" w:rsidRDefault="00BC6A93" w:rsidP="00BC6A93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43EE3" w14:textId="751E50B7" w:rsidR="00BC6A93" w:rsidRPr="00F561D5" w:rsidRDefault="00BC6A93" w:rsidP="00BC6A93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N</w:t>
            </w:r>
          </w:p>
        </w:tc>
      </w:tr>
      <w:tr w:rsidR="00BC6A93" w:rsidRPr="00F561D5" w14:paraId="172EF8E8" w14:textId="77777777" w:rsidTr="00962228">
        <w:trPr>
          <w:trHeight w:val="255"/>
        </w:trPr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130C" w14:textId="77777777" w:rsidR="00BC6A93" w:rsidRPr="00F561D5" w:rsidRDefault="00BC6A93" w:rsidP="00BC6A93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color w:val="000000"/>
                <w:lang w:eastAsia="nl-NL"/>
              </w:rPr>
              <w:t>B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04A7B8" w14:textId="4821D0E4" w:rsidR="00BC6A93" w:rsidRPr="00F561D5" w:rsidRDefault="00BC6A93" w:rsidP="00BC6A93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Registratie en verwerking </w:t>
            </w:r>
            <w:r w:rsidR="00BF0070">
              <w:rPr>
                <w:rFonts w:ascii="Verdana" w:eastAsia="Times New Roman" w:hAnsi="Verdana" w:cs="Arial"/>
                <w:color w:val="000000"/>
                <w:lang w:eastAsia="nl-NL"/>
              </w:rPr>
              <w:t>locatie 2024-2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A3416B" w14:textId="695567FC" w:rsidR="00BC6A93" w:rsidRPr="00F561D5" w:rsidRDefault="00E22C7D" w:rsidP="00BC6A93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117E36" w14:textId="7A429029" w:rsidR="00BC6A93" w:rsidRPr="00F561D5" w:rsidRDefault="00BC6A93" w:rsidP="00BC6A93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0723BD61" w14:textId="127DAC2A" w:rsidR="00BC6A93" w:rsidRPr="00F561D5" w:rsidRDefault="00BC6A93" w:rsidP="00BC6A93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0124EAF7" w14:textId="6652D336" w:rsidR="00BC6A93" w:rsidRPr="00F561D5" w:rsidRDefault="00BC6A93" w:rsidP="00BC6A93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56A61B" w14:textId="270B7198" w:rsidR="00BC6A93" w:rsidRPr="00F561D5" w:rsidRDefault="00BC6A93" w:rsidP="00BC6A93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N</w:t>
            </w:r>
          </w:p>
        </w:tc>
      </w:tr>
      <w:tr w:rsidR="00BC6A93" w:rsidRPr="00F561D5" w14:paraId="30212914" w14:textId="77777777" w:rsidTr="00962228">
        <w:trPr>
          <w:trHeight w:val="255"/>
        </w:trPr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FA9DF" w14:textId="77777777" w:rsidR="00BC6A93" w:rsidRPr="00F561D5" w:rsidRDefault="00BC6A93" w:rsidP="00BC6A93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color w:val="000000"/>
                <w:lang w:eastAsia="nl-NL"/>
              </w:rPr>
              <w:t>B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FE1C96" w14:textId="77777777" w:rsidR="00BC6A93" w:rsidRDefault="00BC6A93" w:rsidP="00BC6A93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Rapportage </w:t>
            </w:r>
          </w:p>
          <w:p w14:paraId="73F485F5" w14:textId="3C853199" w:rsidR="00BC6A93" w:rsidRPr="00F561D5" w:rsidRDefault="00BF0070" w:rsidP="00BC6A93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locatie 2024-2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C3FFD2" w14:textId="386D2D62" w:rsidR="00BC6A93" w:rsidRPr="00F561D5" w:rsidRDefault="00E22C7D" w:rsidP="00BC6A93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39C720" w14:textId="34E470C8" w:rsidR="00BC6A93" w:rsidRPr="00F561D5" w:rsidRDefault="00BC6A93" w:rsidP="00BC6A93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4B98D411" w14:textId="6910644B" w:rsidR="00BC6A93" w:rsidRPr="00F561D5" w:rsidRDefault="00BC6A93" w:rsidP="00BC6A93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410C67EB" w14:textId="6D2CC1B6" w:rsidR="00BC6A93" w:rsidRPr="00F561D5" w:rsidRDefault="00BC6A93" w:rsidP="00BC6A93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FB70C0" w14:textId="11346F0D" w:rsidR="00BC6A93" w:rsidRPr="00F561D5" w:rsidRDefault="00BC6A93" w:rsidP="00BC6A93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N</w:t>
            </w:r>
          </w:p>
        </w:tc>
      </w:tr>
      <w:tr w:rsidR="00BC6A93" w:rsidRPr="00F561D5" w14:paraId="23E0DBA1" w14:textId="77777777" w:rsidTr="00962228">
        <w:trPr>
          <w:trHeight w:val="255"/>
        </w:trPr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D1F76C7" w14:textId="48BEA7A9" w:rsidR="00BC6A93" w:rsidRPr="00F561D5" w:rsidRDefault="00BC6A93" w:rsidP="00BC6A93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b/>
                <w:color w:val="000000"/>
                <w:lang w:eastAsia="nl-NL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32D59C" w14:textId="77777777" w:rsidR="00BC6A93" w:rsidRDefault="00BC6A93" w:rsidP="00BC6A93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Overige kosten </w:t>
            </w:r>
          </w:p>
          <w:p w14:paraId="1B1CA45C" w14:textId="2FE25F59" w:rsidR="00BC6A93" w:rsidRDefault="00BF0070" w:rsidP="00BC6A93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locatie 2024-2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DA1EC3" w14:textId="5E5C3D82" w:rsidR="00BC6A93" w:rsidRPr="00F561D5" w:rsidRDefault="00E22C7D" w:rsidP="00BC6A93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DAE14D" w14:textId="77777777" w:rsidR="00BC6A93" w:rsidRPr="00F561D5" w:rsidRDefault="00BC6A93" w:rsidP="00BC6A93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1E02253C" w14:textId="77777777" w:rsidR="00BC6A93" w:rsidRPr="00F561D5" w:rsidRDefault="00BC6A93" w:rsidP="00BC6A93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535B359A" w14:textId="77777777" w:rsidR="00BC6A93" w:rsidRPr="00F561D5" w:rsidRDefault="00BC6A93" w:rsidP="00BC6A93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2447BC" w14:textId="318825D0" w:rsidR="00BC6A93" w:rsidRDefault="00BC6A93" w:rsidP="00BC6A93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N</w:t>
            </w:r>
          </w:p>
        </w:tc>
      </w:tr>
      <w:tr w:rsidR="00BC6A93" w:rsidRPr="00F561D5" w14:paraId="4B06DC54" w14:textId="77777777" w:rsidTr="00962228">
        <w:trPr>
          <w:trHeight w:val="255"/>
        </w:trPr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1A801" w14:textId="77777777" w:rsidR="00BC6A93" w:rsidRPr="00F561D5" w:rsidRDefault="00BC6A93" w:rsidP="00BC6A93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color w:val="000000"/>
                <w:lang w:eastAsia="nl-NL"/>
              </w:rPr>
              <w:t>B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E1BD57" w14:textId="77777777" w:rsidR="00962228" w:rsidRDefault="00BC6A93" w:rsidP="00BC6A93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Voorbereiding veldwerk </w:t>
            </w:r>
          </w:p>
          <w:p w14:paraId="2306E9A2" w14:textId="15728194" w:rsidR="00BC6A93" w:rsidRPr="00F561D5" w:rsidRDefault="00BF0070" w:rsidP="00BC6A93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locatie 2024-3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3DB954" w14:textId="3C20A2F4" w:rsidR="00BC6A93" w:rsidRPr="00F561D5" w:rsidRDefault="00E22C7D" w:rsidP="00BC6A93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FBB550" w14:textId="21BA6923" w:rsidR="00BC6A93" w:rsidRPr="00F561D5" w:rsidRDefault="00BC6A93" w:rsidP="00BC6A93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7867AA2E" w14:textId="70C71D42" w:rsidR="00BC6A93" w:rsidRPr="00F561D5" w:rsidRDefault="00BC6A93" w:rsidP="00BC6A93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3BF8AB09" w14:textId="2B6585B4" w:rsidR="00BC6A93" w:rsidRPr="00F561D5" w:rsidRDefault="00BC6A93" w:rsidP="00BC6A93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C649B7" w14:textId="23950FE7" w:rsidR="00BC6A93" w:rsidRPr="00F561D5" w:rsidRDefault="00BC6A93" w:rsidP="00BC6A93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N</w:t>
            </w:r>
          </w:p>
        </w:tc>
      </w:tr>
      <w:tr w:rsidR="00BC6A93" w:rsidRPr="00F561D5" w14:paraId="17583783" w14:textId="77777777" w:rsidTr="00962228">
        <w:trPr>
          <w:trHeight w:val="255"/>
        </w:trPr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F5D1A" w14:textId="77777777" w:rsidR="00BC6A93" w:rsidRPr="00F561D5" w:rsidRDefault="00BC6A93" w:rsidP="00BC6A93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color w:val="000000"/>
                <w:lang w:eastAsia="nl-NL"/>
              </w:rPr>
              <w:t>B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E39F70" w14:textId="7A55EA1D" w:rsidR="00BC6A93" w:rsidRPr="00F561D5" w:rsidRDefault="00BC6A93" w:rsidP="00BC6A93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Registratie en verwerking </w:t>
            </w:r>
            <w:r w:rsidR="00BF0070">
              <w:rPr>
                <w:rFonts w:ascii="Verdana" w:eastAsia="Times New Roman" w:hAnsi="Verdana" w:cs="Arial"/>
                <w:color w:val="000000"/>
                <w:lang w:eastAsia="nl-NL"/>
              </w:rPr>
              <w:t>locatie 2024-3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68623A" w14:textId="45A2F042" w:rsidR="00BC6A93" w:rsidRPr="00F561D5" w:rsidRDefault="00E22C7D" w:rsidP="00BC6A93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8D4368" w14:textId="22A8CC4E" w:rsidR="00BC6A93" w:rsidRPr="00F561D5" w:rsidRDefault="00BC6A93" w:rsidP="00BC6A93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065FBBD6" w14:textId="23738B04" w:rsidR="00BC6A93" w:rsidRPr="00F561D5" w:rsidRDefault="00BC6A93" w:rsidP="00BC6A93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21B5A60F" w14:textId="5593D587" w:rsidR="00BC6A93" w:rsidRPr="00F561D5" w:rsidRDefault="00BC6A93" w:rsidP="00BC6A93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B05275" w14:textId="288FE404" w:rsidR="00BC6A93" w:rsidRPr="00F561D5" w:rsidRDefault="00BC6A93" w:rsidP="00BC6A93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N</w:t>
            </w:r>
          </w:p>
        </w:tc>
      </w:tr>
      <w:tr w:rsidR="00BC6A93" w:rsidRPr="00F561D5" w14:paraId="30D91189" w14:textId="77777777" w:rsidTr="00962228">
        <w:trPr>
          <w:trHeight w:val="465"/>
        </w:trPr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64A5F" w14:textId="77777777" w:rsidR="00BC6A93" w:rsidRPr="00F561D5" w:rsidRDefault="00BC6A93" w:rsidP="00BC6A93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color w:val="000000"/>
                <w:lang w:eastAsia="nl-NL"/>
              </w:rPr>
              <w:t>B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1ACE28" w14:textId="77777777" w:rsidR="00BC6A93" w:rsidRDefault="00BC6A93" w:rsidP="00BC6A93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Rapportage </w:t>
            </w:r>
          </w:p>
          <w:p w14:paraId="3F6FF7AD" w14:textId="12B48DE5" w:rsidR="00BC6A93" w:rsidRPr="00F561D5" w:rsidRDefault="00BF0070" w:rsidP="00BC6A93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locatie 2024-3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7D8788" w14:textId="03643EFE" w:rsidR="00BC6A93" w:rsidRPr="00F561D5" w:rsidRDefault="00E22C7D" w:rsidP="00BC6A93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C54485" w14:textId="360E1343" w:rsidR="00BC6A93" w:rsidRPr="00F561D5" w:rsidRDefault="00BC6A93" w:rsidP="00BC6A93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59E29388" w14:textId="5D26D6DF" w:rsidR="00BC6A93" w:rsidRPr="00F561D5" w:rsidRDefault="00BC6A93" w:rsidP="00BC6A93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6442B3ED" w14:textId="3C13C2D9" w:rsidR="00BC6A93" w:rsidRPr="00F561D5" w:rsidRDefault="00BC6A93" w:rsidP="00BC6A93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FD7E09" w14:textId="332B31CA" w:rsidR="00BC6A93" w:rsidRPr="00F561D5" w:rsidRDefault="00BC6A93" w:rsidP="00BC6A93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N</w:t>
            </w:r>
          </w:p>
        </w:tc>
      </w:tr>
      <w:tr w:rsidR="00BC6A93" w:rsidRPr="00F561D5" w14:paraId="38CB120A" w14:textId="77777777" w:rsidTr="00962228">
        <w:trPr>
          <w:trHeight w:val="255"/>
        </w:trPr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8E491C1" w14:textId="7EB1D57B" w:rsidR="00BC6A93" w:rsidRPr="00F561D5" w:rsidRDefault="00BC6A93" w:rsidP="00BC6A93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b/>
                <w:color w:val="000000"/>
                <w:lang w:eastAsia="nl-NL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57C374" w14:textId="77777777" w:rsidR="00BC6A93" w:rsidRDefault="00BC6A93" w:rsidP="00BC6A93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Overige kosten </w:t>
            </w:r>
          </w:p>
          <w:p w14:paraId="33B85BA7" w14:textId="2380C860" w:rsidR="00BC6A93" w:rsidRDefault="00BF0070" w:rsidP="00BC6A93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locatie 2024-3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A0D488" w14:textId="4E54B90F" w:rsidR="00BC6A93" w:rsidRPr="00F561D5" w:rsidRDefault="00E22C7D" w:rsidP="00BC6A93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064E75" w14:textId="77777777" w:rsidR="00BC6A93" w:rsidRPr="00F561D5" w:rsidRDefault="00BC6A93" w:rsidP="00BC6A93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1FFCAB4F" w14:textId="77777777" w:rsidR="00BC6A93" w:rsidRPr="00F561D5" w:rsidRDefault="00BC6A93" w:rsidP="00BC6A93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3B44B025" w14:textId="77777777" w:rsidR="00BC6A93" w:rsidRPr="00F561D5" w:rsidRDefault="00BC6A93" w:rsidP="00BC6A93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2648FE" w14:textId="75F8931F" w:rsidR="00BC6A93" w:rsidRDefault="00BC6A93" w:rsidP="00BC6A93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N</w:t>
            </w:r>
          </w:p>
        </w:tc>
      </w:tr>
      <w:tr w:rsidR="00BC6A93" w:rsidRPr="00F561D5" w14:paraId="08C75E21" w14:textId="77777777" w:rsidTr="00962228">
        <w:trPr>
          <w:trHeight w:val="255"/>
        </w:trPr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28EC3" w14:textId="77777777" w:rsidR="00BC6A93" w:rsidRPr="00F561D5" w:rsidRDefault="00BC6A93" w:rsidP="00BC6A93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color w:val="000000"/>
                <w:lang w:eastAsia="nl-NL"/>
              </w:rPr>
              <w:t>B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371D7A" w14:textId="77777777" w:rsidR="00962228" w:rsidRDefault="00BC6A93" w:rsidP="00BC6A93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Voorbereiding veldwerk </w:t>
            </w:r>
          </w:p>
          <w:p w14:paraId="35AB8816" w14:textId="4E07B1A6" w:rsidR="00BC6A93" w:rsidRPr="00F561D5" w:rsidRDefault="00BF0070" w:rsidP="00BC6A93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locatie 2024-4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908525" w14:textId="719CE710" w:rsidR="00BC6A93" w:rsidRPr="00F561D5" w:rsidRDefault="00E22C7D" w:rsidP="00BC6A93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0850E" w14:textId="7F91B433" w:rsidR="00BC6A93" w:rsidRPr="00F561D5" w:rsidRDefault="00BC6A93" w:rsidP="00BC6A93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130D2ECC" w14:textId="4F11F931" w:rsidR="00BC6A93" w:rsidRPr="00F561D5" w:rsidRDefault="00BC6A93" w:rsidP="00BC6A93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7BC9113C" w14:textId="4694A1DA" w:rsidR="00BC6A93" w:rsidRPr="00F561D5" w:rsidRDefault="00BC6A93" w:rsidP="00BC6A93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A735C9" w14:textId="1B21DF09" w:rsidR="00BC6A93" w:rsidRPr="00F561D5" w:rsidRDefault="00BC6A93" w:rsidP="00BC6A93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N</w:t>
            </w:r>
          </w:p>
        </w:tc>
      </w:tr>
      <w:tr w:rsidR="00BC6A93" w:rsidRPr="00F561D5" w14:paraId="2855EADC" w14:textId="77777777" w:rsidTr="00962228">
        <w:trPr>
          <w:trHeight w:val="255"/>
        </w:trPr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2C013" w14:textId="77777777" w:rsidR="00BC6A93" w:rsidRPr="00F561D5" w:rsidRDefault="00BC6A93" w:rsidP="00BC6A93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color w:val="000000"/>
                <w:lang w:eastAsia="nl-NL"/>
              </w:rPr>
              <w:t>B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3F798F" w14:textId="3BCB2F23" w:rsidR="00BC6A93" w:rsidRPr="00F561D5" w:rsidRDefault="00BC6A93" w:rsidP="00BC6A93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Registratie en verwerking </w:t>
            </w:r>
            <w:r w:rsidR="00BF0070">
              <w:rPr>
                <w:rFonts w:ascii="Verdana" w:eastAsia="Times New Roman" w:hAnsi="Verdana" w:cs="Arial"/>
                <w:color w:val="000000"/>
                <w:lang w:eastAsia="nl-NL"/>
              </w:rPr>
              <w:t>locatie 2024-4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2748ED" w14:textId="0AD81477" w:rsidR="00BC6A93" w:rsidRPr="00F561D5" w:rsidRDefault="00E22C7D" w:rsidP="00BC6A93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258E1B" w14:textId="47F52175" w:rsidR="00BC6A93" w:rsidRPr="00F561D5" w:rsidRDefault="00BC6A93" w:rsidP="00BC6A93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63C96BC3" w14:textId="08A5492E" w:rsidR="00BC6A93" w:rsidRPr="00F561D5" w:rsidRDefault="00BC6A93" w:rsidP="00BC6A93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4137FC65" w14:textId="04C80645" w:rsidR="00BC6A93" w:rsidRPr="00F561D5" w:rsidRDefault="00BC6A93" w:rsidP="00BC6A93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DA7F64" w14:textId="7D762F23" w:rsidR="00BC6A93" w:rsidRPr="00F561D5" w:rsidRDefault="00BC6A93" w:rsidP="00BC6A93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N</w:t>
            </w:r>
          </w:p>
        </w:tc>
      </w:tr>
      <w:tr w:rsidR="00BC6A93" w:rsidRPr="00F561D5" w14:paraId="4D6B6725" w14:textId="77777777" w:rsidTr="00962228">
        <w:trPr>
          <w:trHeight w:val="255"/>
        </w:trPr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FB100" w14:textId="77777777" w:rsidR="00BC6A93" w:rsidRPr="00F561D5" w:rsidRDefault="00BC6A93" w:rsidP="00BC6A93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color w:val="000000"/>
                <w:lang w:eastAsia="nl-NL"/>
              </w:rPr>
              <w:t>B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AB991F" w14:textId="77777777" w:rsidR="00BC6A93" w:rsidRDefault="00BC6A93" w:rsidP="00BC6A93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Rapportage </w:t>
            </w:r>
          </w:p>
          <w:p w14:paraId="71D5ED84" w14:textId="25D31482" w:rsidR="00BC6A93" w:rsidRPr="00F561D5" w:rsidRDefault="00BF0070" w:rsidP="00BC6A93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lastRenderedPageBreak/>
              <w:t>locatie 2024-4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05DAB7" w14:textId="4D49E42F" w:rsidR="00BC6A93" w:rsidRPr="00F561D5" w:rsidRDefault="00E22C7D" w:rsidP="00BC6A93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lastRenderedPageBreak/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A46F53" w14:textId="2C08AABD" w:rsidR="00BC6A93" w:rsidRPr="00F561D5" w:rsidRDefault="00BC6A93" w:rsidP="00BC6A93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1D4FC2FC" w14:textId="221C201D" w:rsidR="00BC6A93" w:rsidRPr="00F561D5" w:rsidRDefault="00BC6A93" w:rsidP="00BC6A93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17F7EC88" w14:textId="35FF66EB" w:rsidR="00BC6A93" w:rsidRPr="00F561D5" w:rsidRDefault="00BC6A93" w:rsidP="00BC6A93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39CC9D" w14:textId="39FB4DDF" w:rsidR="00BC6A93" w:rsidRPr="00F561D5" w:rsidRDefault="00BC6A93" w:rsidP="00BC6A93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N</w:t>
            </w:r>
          </w:p>
        </w:tc>
      </w:tr>
      <w:tr w:rsidR="00BC6A93" w:rsidRPr="00F561D5" w14:paraId="62B35AA7" w14:textId="77777777" w:rsidTr="00962228">
        <w:trPr>
          <w:trHeight w:val="255"/>
        </w:trPr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5EA9040" w14:textId="2C023727" w:rsidR="00BC6A93" w:rsidRPr="00F561D5" w:rsidRDefault="00BC6A93" w:rsidP="00BC6A93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b/>
                <w:color w:val="000000"/>
                <w:lang w:eastAsia="nl-NL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0A8C09" w14:textId="77777777" w:rsidR="00BC6A93" w:rsidRDefault="00BC6A93" w:rsidP="00BC6A93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Overige kosten </w:t>
            </w:r>
          </w:p>
          <w:p w14:paraId="62ACA583" w14:textId="3632FB20" w:rsidR="00BC6A93" w:rsidRDefault="00BF0070" w:rsidP="00BC6A93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locatie 2024-4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56909F" w14:textId="0C690596" w:rsidR="00BC6A93" w:rsidRPr="00F561D5" w:rsidRDefault="00E22C7D" w:rsidP="00BC6A93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F6EB2B" w14:textId="77777777" w:rsidR="00BC6A93" w:rsidRPr="00F561D5" w:rsidRDefault="00BC6A93" w:rsidP="00BC6A93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36A8AE6F" w14:textId="77777777" w:rsidR="00BC6A93" w:rsidRPr="00F561D5" w:rsidRDefault="00BC6A93" w:rsidP="00BC6A93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00389BB0" w14:textId="77777777" w:rsidR="00BC6A93" w:rsidRPr="00F561D5" w:rsidRDefault="00BC6A93" w:rsidP="00BC6A93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B96DBB" w14:textId="2168DDB4" w:rsidR="00BC6A93" w:rsidRDefault="00BC6A93" w:rsidP="00BC6A93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N</w:t>
            </w:r>
          </w:p>
        </w:tc>
      </w:tr>
      <w:tr w:rsidR="00BC6A93" w:rsidRPr="00F561D5" w14:paraId="7F15F85C" w14:textId="77777777" w:rsidTr="00962228">
        <w:trPr>
          <w:trHeight w:val="255"/>
        </w:trPr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0D48E" w14:textId="77777777" w:rsidR="00BC6A93" w:rsidRPr="00F561D5" w:rsidRDefault="00BC6A93" w:rsidP="00BC6A93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color w:val="000000"/>
                <w:lang w:eastAsia="nl-NL"/>
              </w:rPr>
              <w:t>B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FB480C" w14:textId="77777777" w:rsidR="00962228" w:rsidRDefault="00BC6A93" w:rsidP="00BC6A93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Voorbereiding veldwerk </w:t>
            </w:r>
          </w:p>
          <w:p w14:paraId="19C70476" w14:textId="44583BCF" w:rsidR="00BC6A93" w:rsidRPr="00F561D5" w:rsidRDefault="00BF0070" w:rsidP="00BC6A93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locatie 2024-5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02D12D" w14:textId="2F4A378B" w:rsidR="00BC6A93" w:rsidRPr="00F561D5" w:rsidRDefault="00E22C7D" w:rsidP="00BC6A93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1F6891" w14:textId="199C81EA" w:rsidR="00BC6A93" w:rsidRPr="00F561D5" w:rsidRDefault="00BC6A93" w:rsidP="00BC6A93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35FB4584" w14:textId="5DF4F65F" w:rsidR="00BC6A93" w:rsidRPr="00F561D5" w:rsidRDefault="00BC6A93" w:rsidP="00BC6A93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03A6A456" w14:textId="69CFA4DF" w:rsidR="00BC6A93" w:rsidRPr="00F561D5" w:rsidRDefault="00BC6A93" w:rsidP="00BC6A93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FB2061" w14:textId="78E73D19" w:rsidR="00BC6A93" w:rsidRPr="00F561D5" w:rsidRDefault="00BC6A93" w:rsidP="00BC6A93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N</w:t>
            </w:r>
          </w:p>
        </w:tc>
      </w:tr>
      <w:tr w:rsidR="00BC6A93" w:rsidRPr="00F561D5" w14:paraId="5A209232" w14:textId="77777777" w:rsidTr="00962228">
        <w:trPr>
          <w:trHeight w:val="465"/>
        </w:trPr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91A15" w14:textId="77777777" w:rsidR="00BC6A93" w:rsidRPr="00F561D5" w:rsidRDefault="00BC6A93" w:rsidP="00BC6A93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color w:val="000000"/>
                <w:lang w:eastAsia="nl-NL"/>
              </w:rPr>
              <w:t>B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9A8879" w14:textId="579D6BBB" w:rsidR="00BC6A93" w:rsidRPr="00F561D5" w:rsidRDefault="00BC6A93" w:rsidP="00BC6A93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Registratie en verwerking </w:t>
            </w:r>
            <w:r w:rsidR="00BF0070">
              <w:rPr>
                <w:rFonts w:ascii="Verdana" w:eastAsia="Times New Roman" w:hAnsi="Verdana" w:cs="Arial"/>
                <w:color w:val="000000"/>
                <w:lang w:eastAsia="nl-NL"/>
              </w:rPr>
              <w:t>locatie 2024-5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7252B7" w14:textId="64D37898" w:rsidR="00BC6A93" w:rsidRPr="00F561D5" w:rsidRDefault="00E22C7D" w:rsidP="00BC6A93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DBF844" w14:textId="47888A8C" w:rsidR="00BC6A93" w:rsidRPr="00F561D5" w:rsidRDefault="00BC6A93" w:rsidP="00BC6A93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59D034F9" w14:textId="647A6BDB" w:rsidR="00BC6A93" w:rsidRPr="00F561D5" w:rsidRDefault="00BC6A93" w:rsidP="00BC6A93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238D205B" w14:textId="3D9DA973" w:rsidR="00BC6A93" w:rsidRPr="00F561D5" w:rsidRDefault="00BC6A93" w:rsidP="00BC6A93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1F0C1C" w14:textId="5A1FE729" w:rsidR="00BC6A93" w:rsidRPr="00F561D5" w:rsidRDefault="00BC6A93" w:rsidP="00BC6A93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N</w:t>
            </w:r>
          </w:p>
        </w:tc>
      </w:tr>
      <w:tr w:rsidR="00BC6A93" w:rsidRPr="00F561D5" w14:paraId="24A67069" w14:textId="77777777" w:rsidTr="00962228">
        <w:trPr>
          <w:trHeight w:val="465"/>
        </w:trPr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641A" w14:textId="77777777" w:rsidR="00BC6A93" w:rsidRPr="00F561D5" w:rsidRDefault="00BC6A93" w:rsidP="00BC6A93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color w:val="000000"/>
                <w:lang w:eastAsia="nl-NL"/>
              </w:rPr>
              <w:t>B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B926EF" w14:textId="77777777" w:rsidR="00BC6A93" w:rsidRDefault="00BC6A93" w:rsidP="00BC6A93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Rapportage </w:t>
            </w:r>
          </w:p>
          <w:p w14:paraId="342E0E6A" w14:textId="620BCB2F" w:rsidR="00BC6A93" w:rsidRPr="00F561D5" w:rsidRDefault="00BF0070" w:rsidP="00BC6A93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locatie 2024-5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EBD198" w14:textId="26B6B3A4" w:rsidR="00BC6A93" w:rsidRPr="00F561D5" w:rsidRDefault="00E22C7D" w:rsidP="00BC6A93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D4B34D" w14:textId="6957CAE1" w:rsidR="00BC6A93" w:rsidRPr="00F561D5" w:rsidRDefault="00BC6A93" w:rsidP="00BC6A93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54EF46D8" w14:textId="1821F244" w:rsidR="00BC6A93" w:rsidRPr="00F561D5" w:rsidRDefault="00BC6A93" w:rsidP="00BC6A93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7A7DBD4F" w14:textId="53D7C809" w:rsidR="00BC6A93" w:rsidRPr="00F561D5" w:rsidRDefault="00BC6A93" w:rsidP="00BC6A93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D46EAB" w14:textId="14F3EC22" w:rsidR="00BC6A93" w:rsidRPr="00F561D5" w:rsidRDefault="00BC6A93" w:rsidP="00BC6A93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N</w:t>
            </w:r>
          </w:p>
        </w:tc>
      </w:tr>
      <w:tr w:rsidR="00BC6A93" w:rsidRPr="00F561D5" w14:paraId="115E0A66" w14:textId="77777777" w:rsidTr="00962228">
        <w:trPr>
          <w:trHeight w:val="465"/>
        </w:trPr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D42206A" w14:textId="69B02396" w:rsidR="00BC6A93" w:rsidRPr="00F561D5" w:rsidRDefault="00BC6A93" w:rsidP="00BC6A93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b/>
                <w:color w:val="000000"/>
                <w:lang w:eastAsia="nl-NL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520EDB" w14:textId="77777777" w:rsidR="00BC6A93" w:rsidRDefault="00BC6A93" w:rsidP="00BC6A93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Overige kosten </w:t>
            </w:r>
          </w:p>
          <w:p w14:paraId="0CE24F6D" w14:textId="0D9654D3" w:rsidR="00BC6A93" w:rsidRDefault="00BF0070" w:rsidP="00BC6A93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locatie 2024-5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0DBA50" w14:textId="66938D16" w:rsidR="00BC6A93" w:rsidRPr="00F561D5" w:rsidRDefault="00E22C7D" w:rsidP="00BC6A93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B1699C" w14:textId="77777777" w:rsidR="00BC6A93" w:rsidRPr="00F561D5" w:rsidRDefault="00BC6A93" w:rsidP="00BC6A93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3F2D8666" w14:textId="77777777" w:rsidR="00BC6A93" w:rsidRPr="00F561D5" w:rsidRDefault="00BC6A93" w:rsidP="00BC6A93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5089D324" w14:textId="77777777" w:rsidR="00BC6A93" w:rsidRPr="00F561D5" w:rsidRDefault="00BC6A93" w:rsidP="00BC6A93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75EEFC" w14:textId="11F5A47A" w:rsidR="00BC6A93" w:rsidRDefault="00BC6A93" w:rsidP="00BC6A93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N</w:t>
            </w:r>
          </w:p>
        </w:tc>
      </w:tr>
      <w:tr w:rsidR="00BF0070" w:rsidRPr="00F561D5" w14:paraId="46E19B6A" w14:textId="77777777" w:rsidTr="00962228">
        <w:trPr>
          <w:trHeight w:val="465"/>
        </w:trPr>
        <w:tc>
          <w:tcPr>
            <w:tcW w:w="12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6E295" w14:textId="77777777" w:rsidR="00BF0070" w:rsidRDefault="00BF0070" w:rsidP="00BC6A93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1F2EB8" w14:textId="7336B704" w:rsidR="00BF0070" w:rsidRDefault="00BF0070" w:rsidP="00BC6A93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Subtotaal 2024</w:t>
            </w:r>
          </w:p>
        </w:tc>
        <w:tc>
          <w:tcPr>
            <w:tcW w:w="2959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F5CF1C" w14:textId="77777777" w:rsidR="00BF0070" w:rsidRPr="00F561D5" w:rsidRDefault="00BF0070" w:rsidP="00BC6A93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011754D2" w14:textId="77777777" w:rsidR="00BF0070" w:rsidRPr="00F561D5" w:rsidRDefault="00BF0070" w:rsidP="00BC6A93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1DA220" w14:textId="77777777" w:rsidR="00BF0070" w:rsidRDefault="00BF0070" w:rsidP="00BC6A93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</w:tr>
      <w:tr w:rsidR="00962228" w:rsidRPr="00F561D5" w14:paraId="68BAD959" w14:textId="77777777" w:rsidTr="00962228">
        <w:trPr>
          <w:trHeight w:val="174"/>
        </w:trPr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009ED43A" w14:textId="77777777" w:rsidR="00962228" w:rsidRPr="00F561D5" w:rsidRDefault="00962228" w:rsidP="00D91279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bottom"/>
          </w:tcPr>
          <w:p w14:paraId="68406ED7" w14:textId="77777777" w:rsidR="00962228" w:rsidRPr="00F561D5" w:rsidRDefault="00962228" w:rsidP="00D91279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bottom"/>
          </w:tcPr>
          <w:p w14:paraId="0AE909AC" w14:textId="77777777" w:rsidR="00962228" w:rsidRPr="00F561D5" w:rsidRDefault="00962228" w:rsidP="00D91279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bottom"/>
          </w:tcPr>
          <w:p w14:paraId="2924C914" w14:textId="77777777" w:rsidR="00962228" w:rsidRPr="00F561D5" w:rsidRDefault="00962228" w:rsidP="00D91279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bottom"/>
          </w:tcPr>
          <w:p w14:paraId="0342C396" w14:textId="77777777" w:rsidR="00962228" w:rsidRPr="00F561D5" w:rsidRDefault="00962228" w:rsidP="00D9127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bottom"/>
          </w:tcPr>
          <w:p w14:paraId="3355F143" w14:textId="77777777" w:rsidR="00962228" w:rsidRPr="00F561D5" w:rsidRDefault="00962228" w:rsidP="00D9127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bottom"/>
          </w:tcPr>
          <w:p w14:paraId="031571C9" w14:textId="77777777" w:rsidR="00962228" w:rsidRPr="00F561D5" w:rsidRDefault="00962228" w:rsidP="00D91279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</w:tr>
      <w:tr w:rsidR="00962228" w:rsidRPr="00F561D5" w14:paraId="03EE1B36" w14:textId="77777777" w:rsidTr="00962228">
        <w:trPr>
          <w:trHeight w:val="465"/>
        </w:trPr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8E95D" w14:textId="77777777" w:rsidR="00962228" w:rsidRPr="00F561D5" w:rsidRDefault="00962228" w:rsidP="00D91279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color w:val="000000"/>
                <w:lang w:eastAsia="nl-NL"/>
              </w:rPr>
              <w:t>B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EF88F1" w14:textId="77777777" w:rsidR="00962228" w:rsidRDefault="00962228" w:rsidP="00D91279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Voorbereiding veldwerk </w:t>
            </w:r>
          </w:p>
          <w:p w14:paraId="305D9212" w14:textId="08B94097" w:rsidR="00962228" w:rsidRPr="00F561D5" w:rsidRDefault="00962228" w:rsidP="00D91279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locatie 2025-1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B97BA2" w14:textId="03E7477F" w:rsidR="00962228" w:rsidRPr="00F561D5" w:rsidRDefault="00E22C7D" w:rsidP="00D91279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C8A715" w14:textId="77777777" w:rsidR="00962228" w:rsidRPr="00F561D5" w:rsidRDefault="00962228" w:rsidP="00D91279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4ABE9111" w14:textId="77777777" w:rsidR="00962228" w:rsidRPr="00F561D5" w:rsidRDefault="00962228" w:rsidP="00D91279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0BD01B1C" w14:textId="77777777" w:rsidR="00962228" w:rsidRPr="00F561D5" w:rsidRDefault="00962228" w:rsidP="00D91279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ACC428" w14:textId="77777777" w:rsidR="00962228" w:rsidRPr="00F561D5" w:rsidRDefault="00962228" w:rsidP="00D91279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N</w:t>
            </w:r>
          </w:p>
        </w:tc>
      </w:tr>
      <w:tr w:rsidR="00962228" w:rsidRPr="00F561D5" w14:paraId="67117023" w14:textId="77777777" w:rsidTr="00962228">
        <w:trPr>
          <w:trHeight w:val="465"/>
        </w:trPr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69093" w14:textId="77777777" w:rsidR="00962228" w:rsidRPr="00F561D5" w:rsidRDefault="00962228" w:rsidP="00D91279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color w:val="000000"/>
                <w:lang w:eastAsia="nl-NL"/>
              </w:rPr>
              <w:t>B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354CD2" w14:textId="303E1C7D" w:rsidR="00962228" w:rsidRPr="00F561D5" w:rsidRDefault="00962228" w:rsidP="00D91279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Registratie en verwerking locatie 2025-1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D0B99B" w14:textId="404D1C37" w:rsidR="00962228" w:rsidRPr="00F561D5" w:rsidRDefault="00E22C7D" w:rsidP="00D91279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6D3451" w14:textId="77777777" w:rsidR="00962228" w:rsidRPr="00F561D5" w:rsidRDefault="00962228" w:rsidP="00D91279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587CEC6E" w14:textId="77777777" w:rsidR="00962228" w:rsidRPr="00F561D5" w:rsidRDefault="00962228" w:rsidP="00D91279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4B870C1B" w14:textId="77777777" w:rsidR="00962228" w:rsidRPr="00F561D5" w:rsidRDefault="00962228" w:rsidP="00D91279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E840FA" w14:textId="77777777" w:rsidR="00962228" w:rsidRPr="00F561D5" w:rsidRDefault="00962228" w:rsidP="00D91279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N</w:t>
            </w:r>
          </w:p>
        </w:tc>
      </w:tr>
      <w:tr w:rsidR="00962228" w:rsidRPr="00F561D5" w14:paraId="6EDAEF25" w14:textId="77777777" w:rsidTr="00962228">
        <w:trPr>
          <w:trHeight w:val="465"/>
        </w:trPr>
        <w:tc>
          <w:tcPr>
            <w:tcW w:w="124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307ED32" w14:textId="77777777" w:rsidR="00962228" w:rsidRPr="00F561D5" w:rsidRDefault="00962228" w:rsidP="00D91279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color w:val="000000"/>
                <w:lang w:eastAsia="nl-NL"/>
              </w:rPr>
              <w:t>B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236206" w14:textId="77777777" w:rsidR="00962228" w:rsidRDefault="00962228" w:rsidP="00D91279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Rapportage </w:t>
            </w:r>
          </w:p>
          <w:p w14:paraId="22741EE7" w14:textId="4320BCD0" w:rsidR="00962228" w:rsidRPr="00F561D5" w:rsidRDefault="00962228" w:rsidP="00D91279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locatie 2025-1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D24987" w14:textId="5EEFB144" w:rsidR="00962228" w:rsidRPr="00F561D5" w:rsidRDefault="00E22C7D" w:rsidP="00D91279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5BA712" w14:textId="77777777" w:rsidR="00962228" w:rsidRPr="00F561D5" w:rsidRDefault="00962228" w:rsidP="00D91279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30252E03" w14:textId="77777777" w:rsidR="00962228" w:rsidRPr="00F561D5" w:rsidRDefault="00962228" w:rsidP="00D91279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1D630614" w14:textId="77777777" w:rsidR="00962228" w:rsidRPr="00F561D5" w:rsidRDefault="00962228" w:rsidP="00D91279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ECF0B3" w14:textId="77777777" w:rsidR="00962228" w:rsidRPr="00F561D5" w:rsidRDefault="00962228" w:rsidP="00D91279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N</w:t>
            </w:r>
          </w:p>
        </w:tc>
      </w:tr>
      <w:tr w:rsidR="00962228" w:rsidRPr="00F561D5" w14:paraId="5999A20B" w14:textId="77777777" w:rsidTr="00962228">
        <w:trPr>
          <w:trHeight w:val="465"/>
        </w:trPr>
        <w:tc>
          <w:tcPr>
            <w:tcW w:w="1241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601562D7" w14:textId="77777777" w:rsidR="00962228" w:rsidRPr="00F561D5" w:rsidRDefault="00962228" w:rsidP="00D91279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b/>
                <w:color w:val="000000"/>
                <w:lang w:eastAsia="nl-NL"/>
              </w:rPr>
              <w:t>B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7DAA72" w14:textId="77777777" w:rsidR="00962228" w:rsidRDefault="00962228" w:rsidP="00D91279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Overige kosten </w:t>
            </w:r>
          </w:p>
          <w:p w14:paraId="0300B72D" w14:textId="265A8DF6" w:rsidR="00962228" w:rsidRDefault="00962228" w:rsidP="00D91279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locatie 2025-1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D7FF211" w14:textId="05A57A39" w:rsidR="00962228" w:rsidRPr="00F561D5" w:rsidRDefault="00E22C7D" w:rsidP="00D91279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0766346" w14:textId="77777777" w:rsidR="00962228" w:rsidRPr="00F561D5" w:rsidRDefault="00962228" w:rsidP="00D91279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221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000000" w:fill="FCE4D6"/>
            <w:noWrap/>
            <w:vAlign w:val="bottom"/>
          </w:tcPr>
          <w:p w14:paraId="18CB50E5" w14:textId="77777777" w:rsidR="00962228" w:rsidRPr="00F561D5" w:rsidRDefault="00962228" w:rsidP="00D91279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000000" w:fill="FCE4D6"/>
            <w:noWrap/>
            <w:vAlign w:val="bottom"/>
          </w:tcPr>
          <w:p w14:paraId="4AEB1A36" w14:textId="77777777" w:rsidR="00962228" w:rsidRPr="00F561D5" w:rsidRDefault="00962228" w:rsidP="00D91279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8596C39" w14:textId="77777777" w:rsidR="00962228" w:rsidRDefault="00962228" w:rsidP="00D91279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N</w:t>
            </w:r>
          </w:p>
        </w:tc>
      </w:tr>
      <w:tr w:rsidR="00962228" w:rsidRPr="00F561D5" w14:paraId="5B731355" w14:textId="77777777" w:rsidTr="00962228">
        <w:trPr>
          <w:trHeight w:val="255"/>
        </w:trPr>
        <w:tc>
          <w:tcPr>
            <w:tcW w:w="12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A69F1" w14:textId="77777777" w:rsidR="00962228" w:rsidRPr="00F561D5" w:rsidRDefault="00962228" w:rsidP="00D91279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color w:val="000000"/>
                <w:lang w:eastAsia="nl-NL"/>
              </w:rPr>
              <w:t>B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0EE53A" w14:textId="77777777" w:rsidR="00962228" w:rsidRDefault="00962228" w:rsidP="00D91279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Voorbereiding veldwerk </w:t>
            </w:r>
          </w:p>
          <w:p w14:paraId="3CEF3C9C" w14:textId="11656636" w:rsidR="00962228" w:rsidRPr="00F561D5" w:rsidRDefault="00962228" w:rsidP="00D91279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locatie 2025-2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F50277" w14:textId="1F7EF554" w:rsidR="00962228" w:rsidRPr="00F561D5" w:rsidRDefault="00E22C7D" w:rsidP="00D91279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6C6840" w14:textId="77777777" w:rsidR="00962228" w:rsidRPr="00F561D5" w:rsidRDefault="00962228" w:rsidP="00D91279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22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63E80AA2" w14:textId="77777777" w:rsidR="00962228" w:rsidRPr="00F561D5" w:rsidRDefault="00962228" w:rsidP="00D91279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57ECC935" w14:textId="77777777" w:rsidR="00962228" w:rsidRPr="00F561D5" w:rsidRDefault="00962228" w:rsidP="00D91279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FE6B9" w14:textId="77777777" w:rsidR="00962228" w:rsidRPr="00F561D5" w:rsidRDefault="00962228" w:rsidP="00D91279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N</w:t>
            </w:r>
          </w:p>
        </w:tc>
      </w:tr>
      <w:tr w:rsidR="00962228" w:rsidRPr="00F561D5" w14:paraId="5A896467" w14:textId="77777777" w:rsidTr="00962228">
        <w:trPr>
          <w:trHeight w:val="255"/>
        </w:trPr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992B2" w14:textId="77777777" w:rsidR="00962228" w:rsidRPr="00F561D5" w:rsidRDefault="00962228" w:rsidP="00D91279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color w:val="000000"/>
                <w:lang w:eastAsia="nl-NL"/>
              </w:rPr>
              <w:t>B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3DA94E" w14:textId="47721823" w:rsidR="00962228" w:rsidRPr="00F561D5" w:rsidRDefault="00962228" w:rsidP="00D91279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Registratie en verwerking locatie 2025-2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94EBBB" w14:textId="5873FFC5" w:rsidR="00962228" w:rsidRPr="00F561D5" w:rsidRDefault="00E22C7D" w:rsidP="00D91279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2428F8" w14:textId="77777777" w:rsidR="00962228" w:rsidRPr="00F561D5" w:rsidRDefault="00962228" w:rsidP="00D91279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5444893D" w14:textId="77777777" w:rsidR="00962228" w:rsidRPr="00F561D5" w:rsidRDefault="00962228" w:rsidP="00D91279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6451BD27" w14:textId="77777777" w:rsidR="00962228" w:rsidRPr="00F561D5" w:rsidRDefault="00962228" w:rsidP="00D91279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D272C3" w14:textId="77777777" w:rsidR="00962228" w:rsidRPr="00F561D5" w:rsidRDefault="00962228" w:rsidP="00D91279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N</w:t>
            </w:r>
          </w:p>
        </w:tc>
      </w:tr>
      <w:tr w:rsidR="00962228" w:rsidRPr="00F561D5" w14:paraId="2D59257F" w14:textId="77777777" w:rsidTr="00962228">
        <w:trPr>
          <w:trHeight w:val="255"/>
        </w:trPr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D9AC8" w14:textId="77777777" w:rsidR="00962228" w:rsidRPr="00F561D5" w:rsidRDefault="00962228" w:rsidP="00D91279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color w:val="000000"/>
                <w:lang w:eastAsia="nl-NL"/>
              </w:rPr>
              <w:t>B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87E2EB" w14:textId="77777777" w:rsidR="00962228" w:rsidRDefault="00962228" w:rsidP="00D91279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Rapportage </w:t>
            </w:r>
          </w:p>
          <w:p w14:paraId="4319194D" w14:textId="5D49A0FB" w:rsidR="00962228" w:rsidRPr="00F561D5" w:rsidRDefault="00962228" w:rsidP="00D91279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locatie 2025-2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EC8733" w14:textId="15C17FB3" w:rsidR="00962228" w:rsidRPr="00F561D5" w:rsidRDefault="00E22C7D" w:rsidP="00D91279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B7C67" w14:textId="77777777" w:rsidR="00962228" w:rsidRPr="00F561D5" w:rsidRDefault="00962228" w:rsidP="00D91279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60B06331" w14:textId="77777777" w:rsidR="00962228" w:rsidRPr="00F561D5" w:rsidRDefault="00962228" w:rsidP="00D91279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69DA3EAB" w14:textId="77777777" w:rsidR="00962228" w:rsidRPr="00F561D5" w:rsidRDefault="00962228" w:rsidP="00D91279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A3073A" w14:textId="77777777" w:rsidR="00962228" w:rsidRPr="00F561D5" w:rsidRDefault="00962228" w:rsidP="00D91279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N</w:t>
            </w:r>
          </w:p>
        </w:tc>
      </w:tr>
      <w:tr w:rsidR="00962228" w:rsidRPr="00F561D5" w14:paraId="36A2B855" w14:textId="77777777" w:rsidTr="00962228">
        <w:trPr>
          <w:trHeight w:val="255"/>
        </w:trPr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000427E" w14:textId="77777777" w:rsidR="00962228" w:rsidRPr="00F561D5" w:rsidRDefault="00962228" w:rsidP="00D91279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b/>
                <w:color w:val="000000"/>
                <w:lang w:eastAsia="nl-NL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03AEF2" w14:textId="77777777" w:rsidR="00962228" w:rsidRDefault="00962228" w:rsidP="00D91279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Overige kosten </w:t>
            </w:r>
          </w:p>
          <w:p w14:paraId="695B4537" w14:textId="74A80B17" w:rsidR="00962228" w:rsidRDefault="00962228" w:rsidP="00D91279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locatie 2025-2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7B3DDF" w14:textId="42B82E01" w:rsidR="00962228" w:rsidRPr="00F561D5" w:rsidRDefault="00E22C7D" w:rsidP="00D91279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018D9F" w14:textId="77777777" w:rsidR="00962228" w:rsidRPr="00F561D5" w:rsidRDefault="00962228" w:rsidP="00D91279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52A2DF1B" w14:textId="77777777" w:rsidR="00962228" w:rsidRPr="00F561D5" w:rsidRDefault="00962228" w:rsidP="00D91279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4D56008D" w14:textId="77777777" w:rsidR="00962228" w:rsidRPr="00F561D5" w:rsidRDefault="00962228" w:rsidP="00D91279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5FF0B8" w14:textId="77777777" w:rsidR="00962228" w:rsidRDefault="00962228" w:rsidP="00D91279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N</w:t>
            </w:r>
          </w:p>
        </w:tc>
      </w:tr>
      <w:tr w:rsidR="00962228" w:rsidRPr="00F561D5" w14:paraId="464131E2" w14:textId="77777777" w:rsidTr="00962228">
        <w:trPr>
          <w:trHeight w:val="255"/>
        </w:trPr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66787" w14:textId="77777777" w:rsidR="00962228" w:rsidRPr="00F561D5" w:rsidRDefault="00962228" w:rsidP="00D91279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color w:val="000000"/>
                <w:lang w:eastAsia="nl-NL"/>
              </w:rPr>
              <w:t>B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3ABB01" w14:textId="77777777" w:rsidR="00962228" w:rsidRDefault="00962228" w:rsidP="00D91279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Voorbereiding veldwerk </w:t>
            </w:r>
          </w:p>
          <w:p w14:paraId="0E3E66EF" w14:textId="287CEA71" w:rsidR="00962228" w:rsidRPr="00F561D5" w:rsidRDefault="00962228" w:rsidP="00D91279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locatie 2025-3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FF9DD8" w14:textId="5F31A134" w:rsidR="00962228" w:rsidRPr="00F561D5" w:rsidRDefault="00E22C7D" w:rsidP="00D91279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5711BB" w14:textId="77777777" w:rsidR="00962228" w:rsidRPr="00F561D5" w:rsidRDefault="00962228" w:rsidP="00D91279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264FF77F" w14:textId="77777777" w:rsidR="00962228" w:rsidRPr="00F561D5" w:rsidRDefault="00962228" w:rsidP="00D91279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64D67E54" w14:textId="77777777" w:rsidR="00962228" w:rsidRPr="00F561D5" w:rsidRDefault="00962228" w:rsidP="00D91279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B94964" w14:textId="77777777" w:rsidR="00962228" w:rsidRPr="00F561D5" w:rsidRDefault="00962228" w:rsidP="00D91279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N</w:t>
            </w:r>
          </w:p>
        </w:tc>
      </w:tr>
      <w:tr w:rsidR="00962228" w:rsidRPr="00F561D5" w14:paraId="3917879B" w14:textId="77777777" w:rsidTr="00962228">
        <w:trPr>
          <w:trHeight w:val="255"/>
        </w:trPr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3798D" w14:textId="77777777" w:rsidR="00962228" w:rsidRPr="00F561D5" w:rsidRDefault="00962228" w:rsidP="00D91279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color w:val="000000"/>
                <w:lang w:eastAsia="nl-NL"/>
              </w:rPr>
              <w:t>B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FAF6E1" w14:textId="019AC61E" w:rsidR="00962228" w:rsidRPr="00F561D5" w:rsidRDefault="00962228" w:rsidP="00D91279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Registratie en verwerking locatie 2025-3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DDFBB7" w14:textId="52D9A5FE" w:rsidR="00962228" w:rsidRPr="00F561D5" w:rsidRDefault="00E22C7D" w:rsidP="00D91279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0E7D7E" w14:textId="77777777" w:rsidR="00962228" w:rsidRPr="00F561D5" w:rsidRDefault="00962228" w:rsidP="00D91279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74F0EE5D" w14:textId="77777777" w:rsidR="00962228" w:rsidRPr="00F561D5" w:rsidRDefault="00962228" w:rsidP="00D91279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59F54A56" w14:textId="77777777" w:rsidR="00962228" w:rsidRPr="00F561D5" w:rsidRDefault="00962228" w:rsidP="00D91279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31BC74" w14:textId="77777777" w:rsidR="00962228" w:rsidRPr="00F561D5" w:rsidRDefault="00962228" w:rsidP="00D91279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N</w:t>
            </w:r>
          </w:p>
        </w:tc>
      </w:tr>
      <w:tr w:rsidR="00962228" w:rsidRPr="00F561D5" w14:paraId="0B16C3DC" w14:textId="77777777" w:rsidTr="00962228">
        <w:trPr>
          <w:trHeight w:val="465"/>
        </w:trPr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A1A80" w14:textId="77777777" w:rsidR="00962228" w:rsidRPr="00F561D5" w:rsidRDefault="00962228" w:rsidP="00D91279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color w:val="000000"/>
                <w:lang w:eastAsia="nl-NL"/>
              </w:rPr>
              <w:t>B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978E7F" w14:textId="77777777" w:rsidR="00962228" w:rsidRDefault="00962228" w:rsidP="00D91279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Rapportage </w:t>
            </w:r>
          </w:p>
          <w:p w14:paraId="1D426A7E" w14:textId="3D829FAC" w:rsidR="00962228" w:rsidRPr="00F561D5" w:rsidRDefault="00962228" w:rsidP="00D91279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locatie 2025-3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FC1AC6" w14:textId="0E5C5F89" w:rsidR="00962228" w:rsidRPr="00F561D5" w:rsidRDefault="00E22C7D" w:rsidP="00D91279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BDDD8" w14:textId="77777777" w:rsidR="00962228" w:rsidRPr="00F561D5" w:rsidRDefault="00962228" w:rsidP="00D91279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1F9A7EFD" w14:textId="77777777" w:rsidR="00962228" w:rsidRPr="00F561D5" w:rsidRDefault="00962228" w:rsidP="00D91279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05066962" w14:textId="77777777" w:rsidR="00962228" w:rsidRPr="00F561D5" w:rsidRDefault="00962228" w:rsidP="00D91279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05944A" w14:textId="77777777" w:rsidR="00962228" w:rsidRPr="00F561D5" w:rsidRDefault="00962228" w:rsidP="00D91279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N</w:t>
            </w:r>
          </w:p>
        </w:tc>
      </w:tr>
      <w:tr w:rsidR="00962228" w:rsidRPr="00F561D5" w14:paraId="5EA4C31D" w14:textId="77777777" w:rsidTr="00962228">
        <w:trPr>
          <w:trHeight w:val="255"/>
        </w:trPr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36494C2" w14:textId="77777777" w:rsidR="00962228" w:rsidRPr="00F561D5" w:rsidRDefault="00962228" w:rsidP="00D91279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b/>
                <w:color w:val="000000"/>
                <w:lang w:eastAsia="nl-NL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AB950B" w14:textId="77777777" w:rsidR="00962228" w:rsidRDefault="00962228" w:rsidP="00D91279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Overige kosten </w:t>
            </w:r>
          </w:p>
          <w:p w14:paraId="0581942D" w14:textId="0D1A283A" w:rsidR="00962228" w:rsidRDefault="00962228" w:rsidP="00D91279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locatie 2025-3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1E3945" w14:textId="55DAEF7E" w:rsidR="00962228" w:rsidRPr="00F561D5" w:rsidRDefault="00E22C7D" w:rsidP="00D91279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87EB60" w14:textId="77777777" w:rsidR="00962228" w:rsidRPr="00F561D5" w:rsidRDefault="00962228" w:rsidP="00D91279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225D9D84" w14:textId="77777777" w:rsidR="00962228" w:rsidRPr="00F561D5" w:rsidRDefault="00962228" w:rsidP="00D91279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7C708A0C" w14:textId="77777777" w:rsidR="00962228" w:rsidRPr="00F561D5" w:rsidRDefault="00962228" w:rsidP="00D91279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6CD7F0" w14:textId="77777777" w:rsidR="00962228" w:rsidRDefault="00962228" w:rsidP="00D91279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N</w:t>
            </w:r>
          </w:p>
        </w:tc>
      </w:tr>
      <w:tr w:rsidR="00962228" w:rsidRPr="00F561D5" w14:paraId="5B3D197C" w14:textId="77777777" w:rsidTr="00962228">
        <w:trPr>
          <w:trHeight w:val="255"/>
        </w:trPr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E20D3" w14:textId="77777777" w:rsidR="00962228" w:rsidRPr="00F561D5" w:rsidRDefault="00962228" w:rsidP="00D91279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color w:val="000000"/>
                <w:lang w:eastAsia="nl-NL"/>
              </w:rPr>
              <w:t>B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947D11" w14:textId="77777777" w:rsidR="00962228" w:rsidRDefault="00962228" w:rsidP="00D91279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Voorbereiding veldwerk </w:t>
            </w:r>
          </w:p>
          <w:p w14:paraId="719E3111" w14:textId="7724F9EA" w:rsidR="00962228" w:rsidRPr="00F561D5" w:rsidRDefault="00962228" w:rsidP="00D91279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locatie 2025-4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CD411A" w14:textId="10B95938" w:rsidR="00962228" w:rsidRPr="00F561D5" w:rsidRDefault="00E22C7D" w:rsidP="00D91279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4759E3" w14:textId="77777777" w:rsidR="00962228" w:rsidRPr="00F561D5" w:rsidRDefault="00962228" w:rsidP="00D91279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51503254" w14:textId="77777777" w:rsidR="00962228" w:rsidRPr="00F561D5" w:rsidRDefault="00962228" w:rsidP="00D91279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0CA7AAB1" w14:textId="77777777" w:rsidR="00962228" w:rsidRPr="00F561D5" w:rsidRDefault="00962228" w:rsidP="00D91279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C0A8A" w14:textId="77777777" w:rsidR="00962228" w:rsidRPr="00F561D5" w:rsidRDefault="00962228" w:rsidP="00D91279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N</w:t>
            </w:r>
          </w:p>
        </w:tc>
      </w:tr>
      <w:tr w:rsidR="00962228" w:rsidRPr="00F561D5" w14:paraId="39A7C680" w14:textId="77777777" w:rsidTr="00962228">
        <w:trPr>
          <w:trHeight w:val="255"/>
        </w:trPr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7A394" w14:textId="77777777" w:rsidR="00962228" w:rsidRPr="00F561D5" w:rsidRDefault="00962228" w:rsidP="00D91279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color w:val="000000"/>
                <w:lang w:eastAsia="nl-NL"/>
              </w:rPr>
              <w:t>B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1B566F" w14:textId="15A8E7B8" w:rsidR="00962228" w:rsidRPr="00F561D5" w:rsidRDefault="00962228" w:rsidP="00D91279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Registratie en verwerking locatie 2025-4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CFA8DB" w14:textId="0DD7A24E" w:rsidR="00962228" w:rsidRPr="00F561D5" w:rsidRDefault="00E22C7D" w:rsidP="00D91279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8DACCE" w14:textId="77777777" w:rsidR="00962228" w:rsidRPr="00F561D5" w:rsidRDefault="00962228" w:rsidP="00D91279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482B2D1B" w14:textId="77777777" w:rsidR="00962228" w:rsidRPr="00F561D5" w:rsidRDefault="00962228" w:rsidP="00D91279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3B6E4F95" w14:textId="77777777" w:rsidR="00962228" w:rsidRPr="00F561D5" w:rsidRDefault="00962228" w:rsidP="00D91279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EFDAC1" w14:textId="77777777" w:rsidR="00962228" w:rsidRPr="00F561D5" w:rsidRDefault="00962228" w:rsidP="00D91279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N</w:t>
            </w:r>
          </w:p>
        </w:tc>
      </w:tr>
      <w:tr w:rsidR="00962228" w:rsidRPr="00F561D5" w14:paraId="0B40DD34" w14:textId="77777777" w:rsidTr="00962228">
        <w:trPr>
          <w:trHeight w:val="255"/>
        </w:trPr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6F2AA" w14:textId="77777777" w:rsidR="00962228" w:rsidRPr="00F561D5" w:rsidRDefault="00962228" w:rsidP="00D91279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color w:val="000000"/>
                <w:lang w:eastAsia="nl-NL"/>
              </w:rPr>
              <w:t>B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485F9E" w14:textId="77777777" w:rsidR="00962228" w:rsidRDefault="00962228" w:rsidP="00D91279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Rapportage </w:t>
            </w:r>
          </w:p>
          <w:p w14:paraId="7D88ED9D" w14:textId="03940271" w:rsidR="00962228" w:rsidRPr="00F561D5" w:rsidRDefault="00962228" w:rsidP="00D91279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locatie 2025-4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10893D" w14:textId="058E0E57" w:rsidR="00962228" w:rsidRPr="00F561D5" w:rsidRDefault="00E22C7D" w:rsidP="00D91279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6D9D89" w14:textId="77777777" w:rsidR="00962228" w:rsidRPr="00F561D5" w:rsidRDefault="00962228" w:rsidP="00D91279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3A416956" w14:textId="77777777" w:rsidR="00962228" w:rsidRPr="00F561D5" w:rsidRDefault="00962228" w:rsidP="00D91279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7A72D68A" w14:textId="77777777" w:rsidR="00962228" w:rsidRPr="00F561D5" w:rsidRDefault="00962228" w:rsidP="00D91279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9D6538" w14:textId="77777777" w:rsidR="00962228" w:rsidRPr="00F561D5" w:rsidRDefault="00962228" w:rsidP="00D91279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N</w:t>
            </w:r>
          </w:p>
        </w:tc>
      </w:tr>
      <w:tr w:rsidR="00962228" w:rsidRPr="00F561D5" w14:paraId="3E0C5487" w14:textId="77777777" w:rsidTr="00962228">
        <w:trPr>
          <w:trHeight w:val="255"/>
        </w:trPr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272CEC9" w14:textId="77777777" w:rsidR="00962228" w:rsidRPr="00F561D5" w:rsidRDefault="00962228" w:rsidP="00D91279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b/>
                <w:color w:val="000000"/>
                <w:lang w:eastAsia="nl-NL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73C605" w14:textId="77777777" w:rsidR="00962228" w:rsidRDefault="00962228" w:rsidP="00D91279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Overige kosten </w:t>
            </w:r>
          </w:p>
          <w:p w14:paraId="09806EDC" w14:textId="6FF65DD0" w:rsidR="00962228" w:rsidRDefault="00962228" w:rsidP="00D91279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locatie 2025-4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299483" w14:textId="517919AF" w:rsidR="00962228" w:rsidRPr="00F561D5" w:rsidRDefault="00E22C7D" w:rsidP="00D91279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332DF9" w14:textId="77777777" w:rsidR="00962228" w:rsidRPr="00F561D5" w:rsidRDefault="00962228" w:rsidP="00D91279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5B776EC4" w14:textId="77777777" w:rsidR="00962228" w:rsidRPr="00F561D5" w:rsidRDefault="00962228" w:rsidP="00D91279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0FE12FB8" w14:textId="77777777" w:rsidR="00962228" w:rsidRPr="00F561D5" w:rsidRDefault="00962228" w:rsidP="00D91279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F06981" w14:textId="77777777" w:rsidR="00962228" w:rsidRDefault="00962228" w:rsidP="00D91279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N</w:t>
            </w:r>
          </w:p>
        </w:tc>
      </w:tr>
      <w:tr w:rsidR="00962228" w:rsidRPr="00F561D5" w14:paraId="4BFD287A" w14:textId="77777777" w:rsidTr="00962228">
        <w:trPr>
          <w:trHeight w:val="255"/>
        </w:trPr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390A3" w14:textId="77777777" w:rsidR="00962228" w:rsidRPr="00F561D5" w:rsidRDefault="00962228" w:rsidP="00D91279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color w:val="000000"/>
                <w:lang w:eastAsia="nl-NL"/>
              </w:rPr>
              <w:t>B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46347B" w14:textId="77777777" w:rsidR="00962228" w:rsidRDefault="00962228" w:rsidP="00D91279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Voorbereiding veldwerk </w:t>
            </w:r>
          </w:p>
          <w:p w14:paraId="5BA0B5FF" w14:textId="3B8EE724" w:rsidR="00962228" w:rsidRPr="00F561D5" w:rsidRDefault="00962228" w:rsidP="00D91279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locatie 2025-5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72F059" w14:textId="6347281C" w:rsidR="00962228" w:rsidRPr="00F561D5" w:rsidRDefault="00E22C7D" w:rsidP="00D91279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7B51B6" w14:textId="77777777" w:rsidR="00962228" w:rsidRPr="00F561D5" w:rsidRDefault="00962228" w:rsidP="00D91279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10FA829F" w14:textId="77777777" w:rsidR="00962228" w:rsidRPr="00F561D5" w:rsidRDefault="00962228" w:rsidP="00D91279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7571B685" w14:textId="77777777" w:rsidR="00962228" w:rsidRPr="00F561D5" w:rsidRDefault="00962228" w:rsidP="00D91279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740554" w14:textId="77777777" w:rsidR="00962228" w:rsidRPr="00F561D5" w:rsidRDefault="00962228" w:rsidP="00D91279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N</w:t>
            </w:r>
          </w:p>
        </w:tc>
      </w:tr>
      <w:tr w:rsidR="00962228" w:rsidRPr="00F561D5" w14:paraId="0C9EA1C7" w14:textId="77777777" w:rsidTr="00962228">
        <w:trPr>
          <w:trHeight w:val="465"/>
        </w:trPr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6BCAB" w14:textId="77777777" w:rsidR="00962228" w:rsidRPr="00F561D5" w:rsidRDefault="00962228" w:rsidP="00D91279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color w:val="000000"/>
                <w:lang w:eastAsia="nl-NL"/>
              </w:rPr>
              <w:t>B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80B89F" w14:textId="6059886A" w:rsidR="00962228" w:rsidRPr="00F561D5" w:rsidRDefault="00962228" w:rsidP="00D91279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Registratie en verwerking locatie 2025-5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379710" w14:textId="75C48334" w:rsidR="00962228" w:rsidRPr="00F561D5" w:rsidRDefault="00E22C7D" w:rsidP="00D91279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AAF87C" w14:textId="77777777" w:rsidR="00962228" w:rsidRPr="00F561D5" w:rsidRDefault="00962228" w:rsidP="00D91279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550B8550" w14:textId="77777777" w:rsidR="00962228" w:rsidRPr="00F561D5" w:rsidRDefault="00962228" w:rsidP="00D91279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360626DA" w14:textId="77777777" w:rsidR="00962228" w:rsidRPr="00F561D5" w:rsidRDefault="00962228" w:rsidP="00D91279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0D5C67" w14:textId="77777777" w:rsidR="00962228" w:rsidRPr="00F561D5" w:rsidRDefault="00962228" w:rsidP="00D91279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N</w:t>
            </w:r>
          </w:p>
        </w:tc>
      </w:tr>
      <w:tr w:rsidR="00962228" w:rsidRPr="00F561D5" w14:paraId="15565A4C" w14:textId="77777777" w:rsidTr="00962228">
        <w:trPr>
          <w:trHeight w:val="465"/>
        </w:trPr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11846" w14:textId="77777777" w:rsidR="00962228" w:rsidRPr="00F561D5" w:rsidRDefault="00962228" w:rsidP="00D91279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color w:val="000000"/>
                <w:lang w:eastAsia="nl-NL"/>
              </w:rPr>
              <w:t>B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FD0C1E" w14:textId="77777777" w:rsidR="00962228" w:rsidRDefault="00962228" w:rsidP="00D91279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Rapportage </w:t>
            </w:r>
          </w:p>
          <w:p w14:paraId="36C6E12C" w14:textId="7228C4DA" w:rsidR="00962228" w:rsidRPr="00F561D5" w:rsidRDefault="00962228" w:rsidP="00D91279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locatie 2025-5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91BA5" w14:textId="0D04EF8D" w:rsidR="00962228" w:rsidRPr="00F561D5" w:rsidRDefault="00E22C7D" w:rsidP="00D91279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66476F" w14:textId="77777777" w:rsidR="00962228" w:rsidRPr="00F561D5" w:rsidRDefault="00962228" w:rsidP="00D91279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1CCF3389" w14:textId="77777777" w:rsidR="00962228" w:rsidRPr="00F561D5" w:rsidRDefault="00962228" w:rsidP="00D91279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53F8C9D0" w14:textId="77777777" w:rsidR="00962228" w:rsidRPr="00F561D5" w:rsidRDefault="00962228" w:rsidP="00D91279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630F80" w14:textId="77777777" w:rsidR="00962228" w:rsidRPr="00F561D5" w:rsidRDefault="00962228" w:rsidP="00D91279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N</w:t>
            </w:r>
          </w:p>
        </w:tc>
      </w:tr>
      <w:tr w:rsidR="00962228" w:rsidRPr="00F561D5" w14:paraId="59EDF880" w14:textId="77777777" w:rsidTr="00962228">
        <w:trPr>
          <w:trHeight w:val="465"/>
        </w:trPr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CD2E350" w14:textId="77777777" w:rsidR="00962228" w:rsidRPr="00F561D5" w:rsidRDefault="00962228" w:rsidP="00D91279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b/>
                <w:color w:val="000000"/>
                <w:lang w:eastAsia="nl-NL"/>
              </w:rPr>
              <w:lastRenderedPageBreak/>
              <w:t>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673567" w14:textId="77777777" w:rsidR="00962228" w:rsidRDefault="00962228" w:rsidP="00D91279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Overige kosten </w:t>
            </w:r>
          </w:p>
          <w:p w14:paraId="5F7872E1" w14:textId="37698DA2" w:rsidR="00962228" w:rsidRDefault="00962228" w:rsidP="00D91279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locatie 2025-5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DC0000" w14:textId="4A3206F0" w:rsidR="00962228" w:rsidRPr="00F561D5" w:rsidRDefault="00E22C7D" w:rsidP="00D91279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F8C6CE" w14:textId="77777777" w:rsidR="00962228" w:rsidRPr="00F561D5" w:rsidRDefault="00962228" w:rsidP="00D91279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66EFBFA0" w14:textId="77777777" w:rsidR="00962228" w:rsidRPr="00F561D5" w:rsidRDefault="00962228" w:rsidP="00D91279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16974175" w14:textId="77777777" w:rsidR="00962228" w:rsidRPr="00F561D5" w:rsidRDefault="00962228" w:rsidP="00D91279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B6E14C" w14:textId="77777777" w:rsidR="00962228" w:rsidRDefault="00962228" w:rsidP="00D91279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N</w:t>
            </w:r>
          </w:p>
        </w:tc>
      </w:tr>
      <w:tr w:rsidR="00962228" w:rsidRPr="00F561D5" w14:paraId="11344969" w14:textId="77777777" w:rsidTr="00962228">
        <w:trPr>
          <w:trHeight w:val="465"/>
        </w:trPr>
        <w:tc>
          <w:tcPr>
            <w:tcW w:w="12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322D0" w14:textId="77777777" w:rsidR="00962228" w:rsidRDefault="00962228" w:rsidP="00D91279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3B5703" w14:textId="1D84BFA8" w:rsidR="00962228" w:rsidRDefault="00962228" w:rsidP="00D91279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Subtotaal 2025</w:t>
            </w:r>
          </w:p>
        </w:tc>
        <w:tc>
          <w:tcPr>
            <w:tcW w:w="2959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85D292" w14:textId="77777777" w:rsidR="00962228" w:rsidRPr="00F561D5" w:rsidRDefault="00962228" w:rsidP="00D91279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6EEC2BFD" w14:textId="77777777" w:rsidR="00962228" w:rsidRPr="00F561D5" w:rsidRDefault="00962228" w:rsidP="00D91279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6079F9" w14:textId="77777777" w:rsidR="00962228" w:rsidRDefault="00962228" w:rsidP="00D91279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</w:tr>
      <w:tr w:rsidR="00962228" w:rsidRPr="00F561D5" w14:paraId="1D3F5AEF" w14:textId="77777777" w:rsidTr="00962228">
        <w:trPr>
          <w:trHeight w:val="174"/>
        </w:trPr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1DF0EFAD" w14:textId="77777777" w:rsidR="00962228" w:rsidRPr="00F561D5" w:rsidRDefault="00962228" w:rsidP="00D91279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bottom"/>
          </w:tcPr>
          <w:p w14:paraId="3F2791F8" w14:textId="77777777" w:rsidR="00962228" w:rsidRPr="00F561D5" w:rsidRDefault="00962228" w:rsidP="00D91279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bottom"/>
          </w:tcPr>
          <w:p w14:paraId="6C17B3ED" w14:textId="77777777" w:rsidR="00962228" w:rsidRPr="00F561D5" w:rsidRDefault="00962228" w:rsidP="00D91279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bottom"/>
          </w:tcPr>
          <w:p w14:paraId="645E8D52" w14:textId="77777777" w:rsidR="00962228" w:rsidRPr="00F561D5" w:rsidRDefault="00962228" w:rsidP="00D91279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bottom"/>
          </w:tcPr>
          <w:p w14:paraId="1A60774E" w14:textId="77777777" w:rsidR="00962228" w:rsidRPr="00F561D5" w:rsidRDefault="00962228" w:rsidP="00D9127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bottom"/>
          </w:tcPr>
          <w:p w14:paraId="01CDB020" w14:textId="77777777" w:rsidR="00962228" w:rsidRPr="00F561D5" w:rsidRDefault="00962228" w:rsidP="00D9127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bottom"/>
          </w:tcPr>
          <w:p w14:paraId="4AEA655C" w14:textId="77777777" w:rsidR="00962228" w:rsidRPr="00F561D5" w:rsidRDefault="00962228" w:rsidP="00D91279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</w:tr>
      <w:tr w:rsidR="00BC6A93" w:rsidRPr="00F561D5" w14:paraId="352E7120" w14:textId="77777777" w:rsidTr="00962228">
        <w:trPr>
          <w:trHeight w:val="465"/>
        </w:trPr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34144" w14:textId="77777777" w:rsidR="00BC6A93" w:rsidRPr="00F561D5" w:rsidRDefault="00BC6A93" w:rsidP="00BC6A93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color w:val="000000"/>
                <w:lang w:eastAsia="nl-NL"/>
              </w:rPr>
              <w:t>B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5B8E5D" w14:textId="41D0DEFA" w:rsidR="00BC6A93" w:rsidRPr="00F561D5" w:rsidRDefault="00BC6A93" w:rsidP="00BC6A93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717C9E" w14:textId="19753DCF" w:rsidR="00BC6A93" w:rsidRPr="00F561D5" w:rsidRDefault="00BC6A93" w:rsidP="00BC6A93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C6BCC0" w14:textId="6B408417" w:rsidR="00BC6A93" w:rsidRPr="00F561D5" w:rsidRDefault="00BC6A93" w:rsidP="00BC6A93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4743D543" w14:textId="3EC01DB5" w:rsidR="00BC6A93" w:rsidRPr="00F561D5" w:rsidRDefault="00BC6A93" w:rsidP="00BC6A93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10593812" w14:textId="7E132003" w:rsidR="00BC6A93" w:rsidRPr="00F561D5" w:rsidRDefault="00BC6A93" w:rsidP="00BC6A93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C8BE04" w14:textId="6D16A999" w:rsidR="00BC6A93" w:rsidRPr="00F561D5" w:rsidRDefault="00BC6A93" w:rsidP="00BC6A93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</w:tr>
      <w:tr w:rsidR="00BC6A93" w:rsidRPr="00F561D5" w14:paraId="77217CA1" w14:textId="77777777" w:rsidTr="00962228">
        <w:trPr>
          <w:trHeight w:val="465"/>
        </w:trPr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6B204" w14:textId="77777777" w:rsidR="00BC6A93" w:rsidRPr="00F561D5" w:rsidRDefault="00BC6A93" w:rsidP="00BC6A93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color w:val="000000"/>
                <w:lang w:eastAsia="nl-NL"/>
              </w:rPr>
              <w:t>B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D811AD" w14:textId="766C84AD" w:rsidR="00BC6A93" w:rsidRPr="00F561D5" w:rsidRDefault="00BC6A93" w:rsidP="00BC6A93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2B0BF7" w14:textId="789E92A4" w:rsidR="00BC6A93" w:rsidRPr="00F561D5" w:rsidRDefault="00BC6A93" w:rsidP="00BC6A93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76CEB5" w14:textId="3313FAEB" w:rsidR="00BC6A93" w:rsidRPr="00F561D5" w:rsidRDefault="00BC6A93" w:rsidP="00BC6A93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62E4D6A2" w14:textId="11E25643" w:rsidR="00BC6A93" w:rsidRPr="00F561D5" w:rsidRDefault="00BC6A93" w:rsidP="00BC6A93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000AFFBD" w14:textId="64A7BBF3" w:rsidR="00BC6A93" w:rsidRPr="00F561D5" w:rsidRDefault="00BC6A93" w:rsidP="00BC6A93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01A4F1" w14:textId="0507002E" w:rsidR="00BC6A93" w:rsidRPr="00F561D5" w:rsidRDefault="00BC6A93" w:rsidP="00BC6A93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</w:tr>
      <w:tr w:rsidR="00BC6A93" w:rsidRPr="00F561D5" w14:paraId="5243883F" w14:textId="77777777" w:rsidTr="00962228">
        <w:trPr>
          <w:trHeight w:val="465"/>
        </w:trPr>
        <w:tc>
          <w:tcPr>
            <w:tcW w:w="1241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AB7141D" w14:textId="77777777" w:rsidR="00BC6A93" w:rsidRPr="00F561D5" w:rsidRDefault="00BC6A93" w:rsidP="00BC6A93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color w:val="000000"/>
                <w:lang w:eastAsia="nl-NL"/>
              </w:rPr>
              <w:t>B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8B7E78" w14:textId="2062B54B" w:rsidR="00BC6A93" w:rsidRPr="00F561D5" w:rsidRDefault="00BC6A93" w:rsidP="00BC6A93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7F8494" w14:textId="120D397A" w:rsidR="00BC6A93" w:rsidRPr="00F561D5" w:rsidRDefault="00BC6A93" w:rsidP="00BC6A93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0E0A72" w14:textId="7FFC6DCC" w:rsidR="00BC6A93" w:rsidRPr="00F561D5" w:rsidRDefault="00BC6A93" w:rsidP="00BC6A93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6EB3615F" w14:textId="280C6E9E" w:rsidR="00BC6A93" w:rsidRPr="00F561D5" w:rsidRDefault="00BC6A93" w:rsidP="00BC6A93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72AB6EEC" w14:textId="090BE2E7" w:rsidR="00BC6A93" w:rsidRPr="00F561D5" w:rsidRDefault="00BC6A93" w:rsidP="00BC6A93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B45DA" w14:textId="23FBAC40" w:rsidR="00BC6A93" w:rsidRPr="00F561D5" w:rsidRDefault="00BC6A93" w:rsidP="00BC6A93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</w:tr>
      <w:tr w:rsidR="00962228" w:rsidRPr="00F561D5" w14:paraId="1D12C52B" w14:textId="77777777" w:rsidTr="00962228">
        <w:trPr>
          <w:trHeight w:val="465"/>
        </w:trPr>
        <w:tc>
          <w:tcPr>
            <w:tcW w:w="124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53BF5A9" w14:textId="77777777" w:rsidR="00962228" w:rsidRDefault="00962228" w:rsidP="00D91279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4C598B" w14:textId="13F78530" w:rsidR="00962228" w:rsidRDefault="00962228" w:rsidP="00962228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>Subtotaal opties</w:t>
            </w:r>
          </w:p>
        </w:tc>
        <w:tc>
          <w:tcPr>
            <w:tcW w:w="2959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13FACB" w14:textId="77777777" w:rsidR="00962228" w:rsidRPr="00F561D5" w:rsidRDefault="00962228" w:rsidP="00D91279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4D891AA8" w14:textId="77777777" w:rsidR="00962228" w:rsidRPr="00F561D5" w:rsidRDefault="00962228" w:rsidP="00D91279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D081DD" w14:textId="77777777" w:rsidR="00962228" w:rsidRDefault="00962228" w:rsidP="00D91279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</w:tr>
      <w:tr w:rsidR="00BC6A93" w:rsidRPr="00F561D5" w14:paraId="3C33BE5F" w14:textId="77777777" w:rsidTr="00962228">
        <w:trPr>
          <w:trHeight w:val="255"/>
        </w:trPr>
        <w:tc>
          <w:tcPr>
            <w:tcW w:w="12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9C2CA" w14:textId="77777777" w:rsidR="00BC6A93" w:rsidRPr="00F561D5" w:rsidRDefault="00BC6A93" w:rsidP="00BC6A93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8272B6" w14:textId="77777777" w:rsidR="00BC6A93" w:rsidRPr="00F561D5" w:rsidRDefault="00BC6A93" w:rsidP="00BC6A93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>Totaal: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7773DA" w14:textId="77777777" w:rsidR="00BC6A93" w:rsidRPr="00F561D5" w:rsidRDefault="00BC6A93" w:rsidP="00BC6A93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A4617D" w14:textId="77777777" w:rsidR="00BC6A93" w:rsidRPr="00F561D5" w:rsidRDefault="00BC6A93" w:rsidP="00BC6A93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> </w:t>
            </w:r>
          </w:p>
        </w:tc>
        <w:tc>
          <w:tcPr>
            <w:tcW w:w="122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3C99E8" w14:textId="77777777" w:rsidR="00BC6A93" w:rsidRPr="00F561D5" w:rsidRDefault="00BC6A93" w:rsidP="00BC6A93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> </w:t>
            </w:r>
          </w:p>
        </w:tc>
        <w:tc>
          <w:tcPr>
            <w:tcW w:w="103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bottom"/>
            <w:hideMark/>
          </w:tcPr>
          <w:p w14:paraId="45E9142D" w14:textId="77777777" w:rsidR="00BC6A93" w:rsidRPr="00F561D5" w:rsidRDefault="00BC6A93" w:rsidP="00BC6A93">
            <w:pPr>
              <w:rPr>
                <w:rFonts w:ascii="Verdana" w:eastAsia="Times New Roman" w:hAnsi="Verdana" w:cs="Arial"/>
                <w:b/>
                <w:bCs/>
                <w:color w:val="000000"/>
                <w:lang w:eastAsia="nl-NL"/>
              </w:rPr>
            </w:pPr>
            <w:r w:rsidRPr="00F561D5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€</w:t>
            </w:r>
            <w:r w:rsidRPr="00F561D5">
              <w:rPr>
                <w:rFonts w:ascii="Verdana" w:eastAsia="Times New Roman" w:hAnsi="Verdana" w:cs="Arial"/>
                <w:b/>
                <w:bCs/>
                <w:color w:val="000000"/>
                <w:lang w:eastAsia="nl-NL"/>
              </w:rPr>
              <w:t>….,..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7D359" w14:textId="77777777" w:rsidR="00BC6A93" w:rsidRPr="00F561D5" w:rsidRDefault="00BC6A93" w:rsidP="00BC6A93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> </w:t>
            </w:r>
          </w:p>
        </w:tc>
      </w:tr>
    </w:tbl>
    <w:p w14:paraId="281B0F77" w14:textId="77777777" w:rsidR="00F561D5" w:rsidRPr="00F561D5" w:rsidRDefault="00F561D5" w:rsidP="00F561D5">
      <w:pPr>
        <w:overflowPunct w:val="0"/>
        <w:autoSpaceDE w:val="0"/>
        <w:autoSpaceDN w:val="0"/>
        <w:adjustRightInd w:val="0"/>
        <w:spacing w:line="240" w:lineRule="atLeast"/>
        <w:textAlignment w:val="baseline"/>
        <w:rPr>
          <w:rFonts w:ascii="Verdana" w:eastAsia="Arial Unicode MS" w:hAnsi="Verdana" w:cs="Times New Roman"/>
          <w:b/>
          <w:sz w:val="20"/>
          <w:szCs w:val="20"/>
        </w:rPr>
      </w:pPr>
    </w:p>
    <w:tbl>
      <w:tblPr>
        <w:tblW w:w="59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0"/>
        <w:gridCol w:w="1134"/>
      </w:tblGrid>
      <w:tr w:rsidR="00F561D5" w:rsidRPr="00F561D5" w14:paraId="2BC3367C" w14:textId="77777777" w:rsidTr="0022289F">
        <w:trPr>
          <w:trHeight w:val="25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D109D" w14:textId="77777777" w:rsidR="00F561D5" w:rsidRPr="00F561D5" w:rsidRDefault="00F561D5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>Door Inschrijver in te vullen veld: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28E31C58" w14:textId="77777777" w:rsidR="00F561D5" w:rsidRPr="00F561D5" w:rsidRDefault="00F561D5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Calibri" w:eastAsia="Times New Roman" w:hAnsi="Calibri" w:cs="Calibri"/>
                <w:color w:val="000000"/>
                <w:lang w:eastAsia="nl-NL"/>
              </w:rPr>
              <w:t>€</w:t>
            </w: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 ...,..</w:t>
            </w:r>
          </w:p>
        </w:tc>
      </w:tr>
    </w:tbl>
    <w:p w14:paraId="7B0DF6B4" w14:textId="77777777" w:rsidR="00F561D5" w:rsidRPr="00F561D5" w:rsidRDefault="00F561D5" w:rsidP="00F561D5">
      <w:pPr>
        <w:spacing w:after="120" w:line="240" w:lineRule="atLeast"/>
        <w:rPr>
          <w:rFonts w:ascii="Verdana" w:eastAsia="DejaVu Sans" w:hAnsi="Verdana" w:cs="Times New Roman"/>
          <w:b/>
          <w:lang w:eastAsia="nl-NL"/>
        </w:rPr>
      </w:pPr>
    </w:p>
    <w:p w14:paraId="61BE586A" w14:textId="77777777" w:rsidR="00F561D5" w:rsidRPr="00F561D5" w:rsidRDefault="00F561D5" w:rsidP="00F561D5">
      <w:pPr>
        <w:spacing w:after="120" w:line="240" w:lineRule="atLeast"/>
        <w:ind w:left="-1985"/>
        <w:rPr>
          <w:rFonts w:ascii="Verdana" w:eastAsia="DejaVu Sans" w:hAnsi="Verdana" w:cs="Times New Roman"/>
          <w:lang w:eastAsia="nl-NL"/>
        </w:rPr>
      </w:pPr>
      <w:r w:rsidRPr="00F561D5">
        <w:rPr>
          <w:rFonts w:ascii="Verdana" w:eastAsia="DejaVu Sans" w:hAnsi="Verdana" w:cs="Times New Roman"/>
          <w:lang w:eastAsia="nl-NL"/>
        </w:rPr>
        <w:t>De inschrijving is op basis van een vaste prijs (per product).</w:t>
      </w:r>
    </w:p>
    <w:p w14:paraId="5E52D29E" w14:textId="7A397650" w:rsidR="00F561D5" w:rsidRPr="00F561D5" w:rsidRDefault="00F561D5" w:rsidP="00F561D5">
      <w:pPr>
        <w:spacing w:after="120" w:line="240" w:lineRule="atLeast"/>
        <w:ind w:left="-1985"/>
        <w:rPr>
          <w:rFonts w:ascii="Verdana" w:eastAsia="DejaVu Sans" w:hAnsi="Verdana" w:cs="Times New Roman"/>
          <w:lang w:eastAsia="nl-NL"/>
        </w:rPr>
      </w:pPr>
      <w:r w:rsidRPr="00F561D5">
        <w:rPr>
          <w:rFonts w:ascii="Verdana" w:eastAsia="DejaVu Sans" w:hAnsi="Verdana" w:cs="Times New Roman"/>
          <w:lang w:eastAsia="nl-NL"/>
        </w:rPr>
        <w:t>De inschrijving voor de/het deelproduct(en) Categorie A is/zijn op basis van nacalculatie tegen de opgegeven tarieven of prijzen. (Verrekenbaar (</w:t>
      </w:r>
      <w:r w:rsidR="005B573B">
        <w:rPr>
          <w:rFonts w:ascii="Verdana" w:eastAsia="DejaVu Sans" w:hAnsi="Verdana" w:cs="Times New Roman"/>
          <w:lang w:eastAsia="nl-NL"/>
        </w:rPr>
        <w:t>V</w:t>
      </w:r>
      <w:r w:rsidRPr="00F561D5">
        <w:rPr>
          <w:rFonts w:ascii="Verdana" w:eastAsia="DejaVu Sans" w:hAnsi="Verdana" w:cs="Times New Roman"/>
          <w:lang w:eastAsia="nl-NL"/>
        </w:rPr>
        <w:t>)).</w:t>
      </w:r>
    </w:p>
    <w:p w14:paraId="2A66D7C2" w14:textId="0C8891F5" w:rsidR="00F561D5" w:rsidRPr="00F561D5" w:rsidRDefault="00F561D5" w:rsidP="00F561D5">
      <w:pPr>
        <w:spacing w:after="120" w:line="240" w:lineRule="atLeast"/>
        <w:ind w:left="-1985"/>
        <w:rPr>
          <w:rFonts w:ascii="Verdana" w:eastAsia="DejaVu Sans" w:hAnsi="Verdana" w:cs="Times New Roman"/>
          <w:lang w:eastAsia="nl-NL"/>
        </w:rPr>
      </w:pPr>
      <w:r w:rsidRPr="00F561D5">
        <w:rPr>
          <w:rFonts w:ascii="Verdana" w:eastAsia="DejaVu Sans" w:hAnsi="Verdana" w:cs="Times New Roman"/>
          <w:lang w:eastAsia="nl-NL"/>
        </w:rPr>
        <w:t>De inschrijving voor de/het deelproduct(en) voor Categorie B is/zijn op basis van een vaste prijs. (</w:t>
      </w:r>
      <w:r w:rsidR="005B573B">
        <w:rPr>
          <w:rFonts w:ascii="Verdana" w:eastAsia="DejaVu Sans" w:hAnsi="Verdana" w:cs="Times New Roman"/>
          <w:lang w:eastAsia="nl-NL"/>
        </w:rPr>
        <w:t xml:space="preserve">Niet </w:t>
      </w:r>
      <w:r w:rsidRPr="00F561D5">
        <w:rPr>
          <w:rFonts w:ascii="Verdana" w:eastAsia="DejaVu Sans" w:hAnsi="Verdana" w:cs="Times New Roman"/>
          <w:lang w:eastAsia="nl-NL"/>
        </w:rPr>
        <w:t>verrekenbaar (</w:t>
      </w:r>
      <w:r w:rsidR="005B573B">
        <w:rPr>
          <w:rFonts w:ascii="Verdana" w:eastAsia="DejaVu Sans" w:hAnsi="Verdana" w:cs="Times New Roman"/>
          <w:lang w:eastAsia="nl-NL"/>
        </w:rPr>
        <w:t>N</w:t>
      </w:r>
      <w:r w:rsidRPr="00F561D5">
        <w:rPr>
          <w:rFonts w:ascii="Verdana" w:eastAsia="DejaVu Sans" w:hAnsi="Verdana" w:cs="Times New Roman"/>
          <w:lang w:eastAsia="nl-NL"/>
        </w:rPr>
        <w:t>))</w:t>
      </w:r>
    </w:p>
    <w:p w14:paraId="466FF795" w14:textId="77777777" w:rsidR="00F561D5" w:rsidRPr="00F561D5" w:rsidRDefault="00F561D5" w:rsidP="00F561D5">
      <w:pPr>
        <w:spacing w:after="120" w:line="240" w:lineRule="atLeast"/>
        <w:ind w:left="-1985"/>
        <w:rPr>
          <w:rFonts w:ascii="Verdana" w:eastAsia="DejaVu Sans" w:hAnsi="Verdana" w:cs="Times New Roman"/>
          <w:lang w:eastAsia="nl-NL"/>
        </w:rPr>
      </w:pPr>
      <w:r w:rsidRPr="00F561D5">
        <w:rPr>
          <w:rFonts w:ascii="Verdana" w:eastAsia="DejaVu Sans" w:hAnsi="Verdana" w:cs="Times New Roman"/>
          <w:lang w:eastAsia="nl-NL"/>
        </w:rPr>
        <w:t>Het totaal van de inschrijving geldt als bestedingslimiet.</w:t>
      </w:r>
    </w:p>
    <w:p w14:paraId="5079DB41" w14:textId="77777777" w:rsidR="00F561D5" w:rsidRDefault="00F561D5" w:rsidP="00F561D5">
      <w:pPr>
        <w:spacing w:after="120" w:line="240" w:lineRule="atLeast"/>
        <w:ind w:left="-1985"/>
        <w:rPr>
          <w:rFonts w:ascii="Verdana" w:eastAsia="DejaVu Sans" w:hAnsi="Verdana" w:cs="Times New Roman"/>
          <w:szCs w:val="24"/>
          <w:lang w:eastAsia="nl-NL"/>
        </w:rPr>
      </w:pPr>
    </w:p>
    <w:p w14:paraId="5B3DDD9A" w14:textId="77777777" w:rsidR="00F561D5" w:rsidRPr="00F561D5" w:rsidRDefault="00F561D5" w:rsidP="00F561D5">
      <w:pPr>
        <w:spacing w:after="120" w:line="240" w:lineRule="atLeast"/>
        <w:ind w:left="-1985"/>
        <w:rPr>
          <w:rFonts w:ascii="Verdana" w:eastAsia="DejaVu Sans" w:hAnsi="Verdana" w:cs="Times New Roman"/>
          <w:lang w:eastAsia="nl-NL"/>
        </w:rPr>
      </w:pPr>
      <w:r w:rsidRPr="00F561D5">
        <w:rPr>
          <w:rFonts w:ascii="Verdana" w:eastAsia="DejaVu Sans" w:hAnsi="Verdana" w:cs="Times New Roman"/>
          <w:szCs w:val="24"/>
          <w:lang w:eastAsia="nl-NL"/>
        </w:rPr>
        <w:t>Indien de aanbestedingsleidraad één of meer optie(s) bevat, verbindt opdrachtnemer zich tevens tot uitvoering van die Optie(s) overeenkomstig de prijzen per (deel) product zoals in deze Inschrijvingsstaat aangegeven. Indien meer- of minderwerk aan de orde is gelden de prijzen per (deel) product, zoals in deze Inschrijvingsstaat aangegeven.</w:t>
      </w:r>
    </w:p>
    <w:p w14:paraId="5151C2A6" w14:textId="77777777" w:rsidR="00F561D5" w:rsidRPr="00F561D5" w:rsidRDefault="00F561D5" w:rsidP="00F561D5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spacing w:line="240" w:lineRule="atLeast"/>
        <w:ind w:left="-1985"/>
        <w:rPr>
          <w:rFonts w:ascii="Verdana" w:eastAsia="DejaVu Sans" w:hAnsi="Verdana" w:cs="Times New Roman"/>
          <w:b/>
          <w:lang w:eastAsia="nl-NL"/>
        </w:rPr>
      </w:pPr>
    </w:p>
    <w:p w14:paraId="48A54C6C" w14:textId="77777777" w:rsidR="00F561D5" w:rsidRPr="00F561D5" w:rsidRDefault="00F561D5" w:rsidP="00F561D5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ind w:left="-1985"/>
        <w:rPr>
          <w:rFonts w:ascii="Verdana" w:eastAsia="DejaVu Sans" w:hAnsi="Verdana" w:cs="Times New Roman"/>
          <w:b/>
          <w:bCs/>
          <w:lang w:eastAsia="nl-NL"/>
        </w:rPr>
      </w:pPr>
      <w:r w:rsidRPr="00F561D5">
        <w:rPr>
          <w:rFonts w:ascii="Verdana" w:eastAsia="DejaVu Sans" w:hAnsi="Verdana" w:cs="Times New Roman"/>
          <w:b/>
          <w:bCs/>
          <w:lang w:eastAsia="nl-NL"/>
        </w:rPr>
        <w:t>Ondertekening</w:t>
      </w:r>
    </w:p>
    <w:p w14:paraId="08719737" w14:textId="77777777" w:rsidR="00F561D5" w:rsidRPr="00F561D5" w:rsidRDefault="00F561D5" w:rsidP="00F561D5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ind w:left="-1985"/>
        <w:rPr>
          <w:rFonts w:ascii="Verdana" w:eastAsia="DejaVu Sans" w:hAnsi="Verdana" w:cs="Times New Roman"/>
          <w:lang w:eastAsia="nl-NL"/>
        </w:rPr>
      </w:pPr>
    </w:p>
    <w:p w14:paraId="29097265" w14:textId="77777777" w:rsidR="00762F00" w:rsidRDefault="00F561D5" w:rsidP="00762F00">
      <w:pPr>
        <w:ind w:left="-1985"/>
        <w:rPr>
          <w:rFonts w:ascii="Verdana" w:eastAsia="DejaVu Sans" w:hAnsi="Verdana" w:cs="Times New Roman"/>
          <w:szCs w:val="24"/>
          <w:lang w:eastAsia="nl-NL"/>
        </w:rPr>
      </w:pPr>
      <w:r w:rsidRPr="00F561D5">
        <w:rPr>
          <w:rFonts w:ascii="Verdana" w:eastAsia="DejaVu Sans" w:hAnsi="Verdana" w:cs="Times New Roman"/>
          <w:szCs w:val="24"/>
          <w:lang w:eastAsia="nl-NL"/>
        </w:rPr>
        <w:t xml:space="preserve">Deze verklaring dient </w:t>
      </w:r>
      <w:r w:rsidRPr="00F561D5">
        <w:rPr>
          <w:rFonts w:ascii="Verdana" w:eastAsia="DejaVu Sans" w:hAnsi="Verdana" w:cs="V&amp;W Syntax (Adobe)"/>
          <w:szCs w:val="24"/>
          <w:lang w:eastAsia="nl-NL"/>
        </w:rPr>
        <w:t xml:space="preserve">door de inschrijver en in geval van een samenwerkingsverband van ondernemers, </w:t>
      </w:r>
      <w:r w:rsidRPr="00F561D5">
        <w:rPr>
          <w:rFonts w:ascii="Verdana" w:eastAsia="DejaVu Sans" w:hAnsi="Verdana" w:cs="Times New Roman"/>
          <w:szCs w:val="24"/>
          <w:lang w:eastAsia="nl-NL"/>
        </w:rPr>
        <w:t>al dan niet een vennootschap onder firma</w:t>
      </w:r>
      <w:r w:rsidRPr="00F561D5">
        <w:rPr>
          <w:rFonts w:ascii="Verdana" w:eastAsia="DejaVu Sans" w:hAnsi="Verdana" w:cs="V&amp;W Syntax (Adobe)"/>
          <w:szCs w:val="24"/>
          <w:lang w:eastAsia="nl-NL"/>
        </w:rPr>
        <w:t xml:space="preserve">, </w:t>
      </w:r>
      <w:r w:rsidRPr="00F561D5">
        <w:rPr>
          <w:rFonts w:ascii="Verdana" w:eastAsia="DejaVu Sans" w:hAnsi="Verdana" w:cs="V&amp;W Syntax (Adobe)"/>
          <w:szCs w:val="24"/>
          <w:u w:val="single"/>
          <w:lang w:eastAsia="nl-NL"/>
        </w:rPr>
        <w:t>alle</w:t>
      </w:r>
      <w:r w:rsidRPr="00F561D5">
        <w:rPr>
          <w:rFonts w:ascii="Verdana" w:eastAsia="DejaVu Sans" w:hAnsi="Verdana" w:cs="V&amp;W Syntax (Adobe)"/>
          <w:szCs w:val="24"/>
          <w:lang w:eastAsia="nl-NL"/>
        </w:rPr>
        <w:t xml:space="preserve"> inschrijvers, </w:t>
      </w:r>
      <w:r w:rsidRPr="00F561D5">
        <w:rPr>
          <w:rFonts w:ascii="Verdana" w:eastAsia="DejaVu Sans" w:hAnsi="Verdana" w:cs="Times New Roman"/>
          <w:szCs w:val="24"/>
          <w:lang w:eastAsia="nl-NL"/>
        </w:rPr>
        <w:t>digitaal te worden ondertekend conform paragraaf 4.3.1</w:t>
      </w:r>
    </w:p>
    <w:p w14:paraId="597F35A4" w14:textId="77777777" w:rsidR="00762F00" w:rsidRDefault="00762F00" w:rsidP="00762F00">
      <w:pPr>
        <w:ind w:left="-1985"/>
        <w:rPr>
          <w:rFonts w:ascii="Verdana" w:eastAsia="DejaVu Sans" w:hAnsi="Verdana" w:cs="Times New Roman"/>
          <w:szCs w:val="24"/>
          <w:lang w:eastAsia="nl-NL"/>
        </w:rPr>
      </w:pPr>
    </w:p>
    <w:p w14:paraId="3FC78C36" w14:textId="77777777" w:rsidR="00762F00" w:rsidRDefault="00762F00" w:rsidP="00762F00">
      <w:pPr>
        <w:ind w:left="-1985"/>
      </w:pPr>
      <w:r w:rsidRPr="00A9293A">
        <w:t xml:space="preserve">Ondergetekende(n) verklaart (verklaren) dat er ter zake het onderhavige project geen sprake is van feiten en omstandigheden als bedoeld </w:t>
      </w:r>
      <w:r>
        <w:t>in artikel 27 van de ARVODI-2018</w:t>
      </w:r>
      <w:r w:rsidRPr="00A9293A">
        <w:t xml:space="preserve"> (overname van personeel, omko</w:t>
      </w:r>
      <w:r>
        <w:t>ping en belangenverstrengeling).</w:t>
      </w:r>
    </w:p>
    <w:p w14:paraId="659A696B" w14:textId="77777777" w:rsidR="00762F00" w:rsidRDefault="00762F00" w:rsidP="00762F00">
      <w:pPr>
        <w:ind w:left="-1985"/>
      </w:pPr>
    </w:p>
    <w:p w14:paraId="768BBD08" w14:textId="77777777" w:rsidR="00762F00" w:rsidRDefault="00762F00" w:rsidP="00762F00">
      <w:pPr>
        <w:ind w:left="-1985"/>
      </w:pPr>
      <w:r w:rsidRPr="00A9293A">
        <w:t>Gedaan te  ........................................ (plaats), d</w:t>
      </w:r>
      <w:r>
        <w:t>atum:</w:t>
      </w:r>
      <w:r w:rsidRPr="00A9293A">
        <w:t xml:space="preserve"> .......................</w:t>
      </w:r>
    </w:p>
    <w:p w14:paraId="3AF70A91" w14:textId="76E7F787" w:rsidR="00762F00" w:rsidRDefault="00762F00" w:rsidP="00762F00">
      <w:pPr>
        <w:ind w:left="-1985"/>
      </w:pPr>
    </w:p>
    <w:p w14:paraId="3C0FF32C" w14:textId="3A1F3E4D" w:rsidR="00762F00" w:rsidRDefault="00762F00" w:rsidP="00762F00">
      <w:pPr>
        <w:ind w:left="-1985"/>
      </w:pPr>
    </w:p>
    <w:p w14:paraId="5BA5D368" w14:textId="77777777" w:rsidR="00762F00" w:rsidRDefault="00762F00" w:rsidP="00762F00">
      <w:pPr>
        <w:ind w:left="-1985"/>
      </w:pPr>
    </w:p>
    <w:p w14:paraId="7DC81134" w14:textId="6C7761FD" w:rsidR="00762F00" w:rsidRDefault="00762F00" w:rsidP="00762F00">
      <w:pPr>
        <w:ind w:left="-1985"/>
      </w:pPr>
      <w:r w:rsidRPr="00A9293A">
        <w:t>(handtekening)</w:t>
      </w:r>
    </w:p>
    <w:p w14:paraId="5534FA69" w14:textId="77777777" w:rsidR="00762F00" w:rsidRDefault="00762F00" w:rsidP="00762F00">
      <w:pPr>
        <w:ind w:left="-1985"/>
      </w:pPr>
      <w:r w:rsidRPr="00A9293A">
        <w:t>naam:</w:t>
      </w:r>
      <w:r>
        <w:t xml:space="preserve"> </w:t>
      </w:r>
    </w:p>
    <w:p w14:paraId="0CDC6C93" w14:textId="0F937000" w:rsidR="00762F00" w:rsidRPr="00762F00" w:rsidRDefault="00762F00" w:rsidP="00762F00">
      <w:pPr>
        <w:ind w:left="-1985"/>
        <w:sectPr w:rsidR="00762F00" w:rsidRPr="00762F00" w:rsidSect="00762F00">
          <w:headerReference w:type="default" r:id="rId7"/>
          <w:footerReference w:type="default" r:id="rId8"/>
          <w:pgSz w:w="11907" w:h="16840" w:code="9"/>
          <w:pgMar w:top="2671" w:right="964" w:bottom="1701" w:left="3260" w:header="709" w:footer="680" w:gutter="0"/>
          <w:cols w:space="720"/>
          <w:docGrid w:linePitch="360"/>
        </w:sectPr>
      </w:pPr>
      <w:r>
        <w:t>functie:</w:t>
      </w:r>
    </w:p>
    <w:p w14:paraId="59DF5775" w14:textId="77777777" w:rsidR="003F5EB0" w:rsidRPr="003F5EB0" w:rsidRDefault="003F5EB0" w:rsidP="00B00AD9"/>
    <w:sectPr w:rsidR="003F5EB0" w:rsidRPr="003F5EB0" w:rsidSect="000B3F9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4A8E64" w14:textId="77777777" w:rsidR="00F561D5" w:rsidRDefault="00F561D5" w:rsidP="0088501B">
      <w:r>
        <w:separator/>
      </w:r>
    </w:p>
  </w:endnote>
  <w:endnote w:type="continuationSeparator" w:id="0">
    <w:p w14:paraId="1FC6A5A2" w14:textId="77777777" w:rsidR="00F561D5" w:rsidRDefault="00F561D5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ejaVu Sans">
    <w:altName w:val="Arial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65501700"/>
      <w:docPartObj>
        <w:docPartGallery w:val="Page Numbers (Bottom of Page)"/>
        <w:docPartUnique/>
      </w:docPartObj>
    </w:sdtPr>
    <w:sdtEndPr/>
    <w:sdtContent>
      <w:p w14:paraId="34E5F53E" w14:textId="1A177471" w:rsidR="00762F00" w:rsidRDefault="00762F00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2B30">
          <w:rPr>
            <w:noProof/>
          </w:rPr>
          <w:t>1</w:t>
        </w:r>
        <w:r>
          <w:fldChar w:fldCharType="end"/>
        </w:r>
      </w:p>
    </w:sdtContent>
  </w:sdt>
  <w:p w14:paraId="5A06EEAC" w14:textId="77777777" w:rsidR="00762F00" w:rsidRPr="00762F00" w:rsidRDefault="00762F00" w:rsidP="00762F00">
    <w:pPr>
      <w:ind w:left="-1985"/>
      <w:rPr>
        <w:rFonts w:ascii="Verdana" w:eastAsia="DejaVu Sans" w:hAnsi="Verdana" w:cs="Times New Roman"/>
        <w:szCs w:val="24"/>
        <w:lang w:eastAsia="nl-NL"/>
      </w:rPr>
    </w:pPr>
    <w:r w:rsidRPr="00A9293A">
      <w:rPr>
        <w:b/>
        <w:bCs/>
        <w:i/>
        <w:iCs/>
        <w:color w:val="000000"/>
        <w:lang w:eastAsia="nl-NL"/>
      </w:rPr>
      <w:t xml:space="preserve">(let op: </w:t>
    </w:r>
    <w:r w:rsidRPr="00525059">
      <w:rPr>
        <w:b/>
        <w:bCs/>
        <w:i/>
        <w:iCs/>
        <w:color w:val="000000"/>
        <w:lang w:eastAsia="nl-NL"/>
      </w:rPr>
      <w:t xml:space="preserve">ondertekening door middel van </w:t>
    </w:r>
    <w:r w:rsidRPr="00524A9F">
      <w:rPr>
        <w:b/>
        <w:bCs/>
        <w:i/>
        <w:iCs/>
        <w:color w:val="000000"/>
        <w:lang w:eastAsia="nl-NL"/>
      </w:rPr>
      <w:t>een gekwalificeerde elektronische handtekening conform Verordening (EU) nr. 910/2014 van het Europees Parlement en de Raad van 23 juli 2014</w:t>
    </w:r>
    <w:r>
      <w:rPr>
        <w:b/>
        <w:bCs/>
        <w:i/>
        <w:iCs/>
        <w:color w:val="000000"/>
        <w:lang w:eastAsia="nl-NL"/>
      </w:rPr>
      <w:t>)</w:t>
    </w:r>
    <w:r>
      <w:rPr>
        <w:rStyle w:val="Voetnootmarkering"/>
        <w:rFonts w:ascii="Verdana" w:hAnsi="Verdana"/>
        <w:b/>
        <w:bCs/>
        <w:i/>
        <w:iCs/>
        <w:color w:val="000000"/>
        <w:lang w:eastAsia="nl-NL"/>
      </w:rPr>
      <w:footnoteRef/>
    </w:r>
  </w:p>
  <w:p w14:paraId="1376378F" w14:textId="77777777" w:rsidR="00762F00" w:rsidRDefault="00762F0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448A60" w14:textId="77777777" w:rsidR="00E456EE" w:rsidRDefault="00E456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452605" w14:textId="77777777" w:rsidR="00E456EE" w:rsidRDefault="00E456EE">
    <w:pPr>
      <w:pStyle w:val="Voet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BC3DD4" w14:textId="77777777"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B2F290" w14:textId="77777777" w:rsidR="00F561D5" w:rsidRDefault="00F561D5" w:rsidP="0088501B">
      <w:r>
        <w:separator/>
      </w:r>
    </w:p>
  </w:footnote>
  <w:footnote w:type="continuationSeparator" w:id="0">
    <w:p w14:paraId="77A30969" w14:textId="77777777" w:rsidR="00F561D5" w:rsidRDefault="00F561D5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EBE13F" w14:textId="22797924" w:rsidR="007172F0" w:rsidRDefault="00532B30" w:rsidP="007172F0">
    <w:pPr>
      <w:tabs>
        <w:tab w:val="left" w:pos="540"/>
        <w:tab w:val="right" w:pos="8640"/>
      </w:tabs>
      <w:ind w:left="-1701"/>
      <w:rPr>
        <w:rFonts w:cs="V&amp;W Syntax (Adobe)"/>
      </w:rPr>
    </w:pPr>
    <w:r>
      <w:rPr>
        <w:rFonts w:cs="V&amp;W Syntax (Adobe)"/>
      </w:rPr>
      <w:pict w14:anchorId="1C310597">
        <v:rect id="_x0000_i1025" style="width:0;height:.75pt" o:hralign="center" o:hrstd="t" o:hrnoshade="t" o:hr="t" fillcolor="black" stroked="f">
          <v:imagedata r:id="rId1" o:title=""/>
        </v:rect>
      </w:pict>
    </w:r>
    <w:r w:rsidR="007172F0">
      <w:rPr>
        <w:rFonts w:cs="V&amp;W Syntax (Adobe)"/>
      </w:rPr>
      <w:t xml:space="preserve">Bijlagen behorend bij zaaknummer: </w:t>
    </w:r>
    <w:r w:rsidR="00C36844">
      <w:rPr>
        <w:rFonts w:cs="V&amp;W Syntax (Adobe)"/>
      </w:rPr>
      <w:t>31197414</w:t>
    </w:r>
    <w:r w:rsidR="00E772EE">
      <w:rPr>
        <w:rFonts w:cs="V&amp;W Syntax (Adobe)"/>
      </w:rPr>
      <w:t xml:space="preserve"> </w:t>
    </w:r>
    <w:r w:rsidR="00C36844">
      <w:rPr>
        <w:rFonts w:cs="V&amp;W Syntax (Adobe)"/>
      </w:rPr>
      <w:t>–</w:t>
    </w:r>
    <w:r w:rsidR="00E772EE">
      <w:rPr>
        <w:rFonts w:cs="V&amp;W Syntax (Adobe)"/>
      </w:rPr>
      <w:t xml:space="preserve"> </w:t>
    </w:r>
    <w:r w:rsidR="00C36844">
      <w:rPr>
        <w:rFonts w:cs="V&amp;W Syntax (Adobe)"/>
      </w:rPr>
      <w:t>Kentekenenquête ZH 2024-2025</w:t>
    </w:r>
  </w:p>
  <w:p w14:paraId="5944C600" w14:textId="77777777" w:rsidR="00F32E2B" w:rsidRPr="00476317" w:rsidRDefault="00532B30" w:rsidP="00F32E2B">
    <w:pPr>
      <w:tabs>
        <w:tab w:val="left" w:pos="540"/>
        <w:tab w:val="right" w:pos="8640"/>
      </w:tabs>
      <w:ind w:left="-1701"/>
      <w:rPr>
        <w:rFonts w:cs="V&amp;W Syntax (Adobe)"/>
      </w:rPr>
    </w:pPr>
    <w:r>
      <w:rPr>
        <w:rFonts w:cs="V&amp;W Syntax (Adobe)"/>
      </w:rPr>
      <w:pict w14:anchorId="1FB03405">
        <v:rect id="_x0000_i1026" style="width:0;height:.75pt" o:hralign="center" o:hrstd="t" o:hrnoshade="t" o:hr="t" fillcolor="black" stroked="f">
          <v:imagedata r:id="rId1" o:title=""/>
        </v:rect>
      </w:pict>
    </w:r>
  </w:p>
  <w:p w14:paraId="3E6CE06A" w14:textId="77777777" w:rsidR="00F32E2B" w:rsidRDefault="00F32E2B" w:rsidP="00F32E2B">
    <w:pPr>
      <w:pStyle w:val="Koptekst"/>
    </w:pPr>
  </w:p>
  <w:p w14:paraId="2BDF9682" w14:textId="3C5866FF" w:rsidR="00F561D5" w:rsidRPr="00F32E2B" w:rsidRDefault="00F561D5" w:rsidP="00F32E2B">
    <w:pPr>
      <w:pStyle w:val="Koptekst"/>
      <w:ind w:left="-184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B7DE66" w14:textId="77777777" w:rsidR="00E456EE" w:rsidRDefault="00E456E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8338B3" w14:textId="77777777" w:rsidR="00E456EE" w:rsidRDefault="00E456EE">
    <w:pPr>
      <w:pStyle w:val="Kopteks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EBEC4A" w14:textId="77777777"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6F82458"/>
    <w:multiLevelType w:val="multilevel"/>
    <w:tmpl w:val="6A8E5BD4"/>
    <w:numStyleLink w:val="Stijl2"/>
  </w:abstractNum>
  <w:abstractNum w:abstractNumId="16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7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CB79D8"/>
    <w:multiLevelType w:val="multilevel"/>
    <w:tmpl w:val="06962652"/>
    <w:numStyleLink w:val="Lijststijl"/>
  </w:abstractNum>
  <w:abstractNum w:abstractNumId="19" w15:restartNumberingAfterBreak="0">
    <w:nsid w:val="31E853D2"/>
    <w:multiLevelType w:val="multilevel"/>
    <w:tmpl w:val="06962652"/>
    <w:numStyleLink w:val="Lijststijl"/>
  </w:abstractNum>
  <w:abstractNum w:abstractNumId="20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6A6389A"/>
    <w:multiLevelType w:val="multilevel"/>
    <w:tmpl w:val="6A8E5BD4"/>
    <w:numStyleLink w:val="Stijl2"/>
  </w:abstractNum>
  <w:abstractNum w:abstractNumId="22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DB631B"/>
    <w:multiLevelType w:val="multilevel"/>
    <w:tmpl w:val="06962652"/>
    <w:numStyleLink w:val="Lijststijl"/>
  </w:abstractNum>
  <w:abstractNum w:abstractNumId="25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7" w15:restartNumberingAfterBreak="0">
    <w:nsid w:val="5CAF5D0D"/>
    <w:multiLevelType w:val="multilevel"/>
    <w:tmpl w:val="06962652"/>
    <w:numStyleLink w:val="Lijststijl"/>
  </w:abstractNum>
  <w:abstractNum w:abstractNumId="28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7"/>
  </w:num>
  <w:num w:numId="4">
    <w:abstractNumId w:val="10"/>
  </w:num>
  <w:num w:numId="5">
    <w:abstractNumId w:val="15"/>
  </w:num>
  <w:num w:numId="6">
    <w:abstractNumId w:val="18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28"/>
  </w:num>
  <w:num w:numId="14">
    <w:abstractNumId w:val="3"/>
  </w:num>
  <w:num w:numId="15">
    <w:abstractNumId w:val="16"/>
  </w:num>
  <w:num w:numId="16">
    <w:abstractNumId w:val="22"/>
  </w:num>
  <w:num w:numId="17">
    <w:abstractNumId w:val="8"/>
  </w:num>
  <w:num w:numId="18">
    <w:abstractNumId w:val="19"/>
  </w:num>
  <w:num w:numId="19">
    <w:abstractNumId w:val="29"/>
  </w:num>
  <w:num w:numId="20">
    <w:abstractNumId w:val="12"/>
  </w:num>
  <w:num w:numId="21">
    <w:abstractNumId w:val="21"/>
  </w:num>
  <w:num w:numId="22">
    <w:abstractNumId w:val="24"/>
  </w:num>
  <w:num w:numId="23">
    <w:abstractNumId w:val="17"/>
  </w:num>
  <w:num w:numId="24">
    <w:abstractNumId w:val="26"/>
  </w:num>
  <w:num w:numId="25">
    <w:abstractNumId w:val="25"/>
  </w:num>
  <w:num w:numId="26">
    <w:abstractNumId w:val="6"/>
  </w:num>
  <w:num w:numId="27">
    <w:abstractNumId w:val="14"/>
  </w:num>
  <w:num w:numId="28">
    <w:abstractNumId w:val="20"/>
  </w:num>
  <w:num w:numId="29">
    <w:abstractNumId w:val="4"/>
  </w:num>
  <w:num w:numId="30">
    <w:abstractNumId w:val="13"/>
  </w:num>
  <w:num w:numId="3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3686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1D5"/>
    <w:rsid w:val="00043163"/>
    <w:rsid w:val="00056D70"/>
    <w:rsid w:val="000B3F94"/>
    <w:rsid w:val="000E1F3B"/>
    <w:rsid w:val="00173156"/>
    <w:rsid w:val="001D6F03"/>
    <w:rsid w:val="0022289F"/>
    <w:rsid w:val="002A6578"/>
    <w:rsid w:val="002B1092"/>
    <w:rsid w:val="002E0FD2"/>
    <w:rsid w:val="00382633"/>
    <w:rsid w:val="00384D13"/>
    <w:rsid w:val="0038549E"/>
    <w:rsid w:val="003C4BF2"/>
    <w:rsid w:val="003D51FB"/>
    <w:rsid w:val="003F5EB0"/>
    <w:rsid w:val="003F6EDB"/>
    <w:rsid w:val="0040142D"/>
    <w:rsid w:val="0040571B"/>
    <w:rsid w:val="00415315"/>
    <w:rsid w:val="00437D61"/>
    <w:rsid w:val="00450447"/>
    <w:rsid w:val="0049766E"/>
    <w:rsid w:val="004B0EA1"/>
    <w:rsid w:val="004D766D"/>
    <w:rsid w:val="00532B30"/>
    <w:rsid w:val="0056515F"/>
    <w:rsid w:val="005A4FBE"/>
    <w:rsid w:val="005B573B"/>
    <w:rsid w:val="005D2CF1"/>
    <w:rsid w:val="005E046F"/>
    <w:rsid w:val="006006F5"/>
    <w:rsid w:val="00650A9B"/>
    <w:rsid w:val="006D2E66"/>
    <w:rsid w:val="006F42D7"/>
    <w:rsid w:val="007172F0"/>
    <w:rsid w:val="007435A7"/>
    <w:rsid w:val="00762F00"/>
    <w:rsid w:val="007D6A30"/>
    <w:rsid w:val="007F4AEA"/>
    <w:rsid w:val="0088386A"/>
    <w:rsid w:val="0088501B"/>
    <w:rsid w:val="008D2753"/>
    <w:rsid w:val="008E3581"/>
    <w:rsid w:val="00905289"/>
    <w:rsid w:val="00962228"/>
    <w:rsid w:val="009C5CF5"/>
    <w:rsid w:val="00A32591"/>
    <w:rsid w:val="00A77ABF"/>
    <w:rsid w:val="00A863E9"/>
    <w:rsid w:val="00AC4F18"/>
    <w:rsid w:val="00B00AD9"/>
    <w:rsid w:val="00B022C4"/>
    <w:rsid w:val="00B559E9"/>
    <w:rsid w:val="00B72222"/>
    <w:rsid w:val="00B80650"/>
    <w:rsid w:val="00BC6A93"/>
    <w:rsid w:val="00BF0070"/>
    <w:rsid w:val="00C36844"/>
    <w:rsid w:val="00C36FAA"/>
    <w:rsid w:val="00C71133"/>
    <w:rsid w:val="00CA55CC"/>
    <w:rsid w:val="00CB3317"/>
    <w:rsid w:val="00DA3555"/>
    <w:rsid w:val="00E22C7D"/>
    <w:rsid w:val="00E456EE"/>
    <w:rsid w:val="00E772EE"/>
    <w:rsid w:val="00ED7AB9"/>
    <w:rsid w:val="00EE5BBE"/>
    <w:rsid w:val="00F32A50"/>
    <w:rsid w:val="00F32E2B"/>
    <w:rsid w:val="00F561D5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7"/>
    <o:shapelayout v:ext="edit">
      <o:idmap v:ext="edit" data="1"/>
    </o:shapelayout>
  </w:shapeDefaults>
  <w:decimalSymbol w:val=","/>
  <w:listSeparator w:val=";"/>
  <w14:docId w14:val="2740E7EE"/>
  <w15:chartTrackingRefBased/>
  <w15:docId w15:val="{D11F3417-21D2-42EA-A2CB-14555C81C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C4BF2"/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ascii="Verdana" w:eastAsiaTheme="majorEastAsia" w:hAnsi="Verdan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ascii="Verdana" w:eastAsiaTheme="majorEastAsia" w:hAnsi="Verdan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ascii="Verdana" w:eastAsiaTheme="majorEastAsia" w:hAnsi="Verdan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ascii="Verdana" w:eastAsiaTheme="majorEastAsia" w:hAnsi="Verdan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F32A5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32A50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32A50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32A5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32A50"/>
    <w:rPr>
      <w:b/>
      <w:bCs/>
      <w:sz w:val="20"/>
      <w:szCs w:val="20"/>
    </w:rPr>
  </w:style>
  <w:style w:type="paragraph" w:styleId="Plattetekst">
    <w:name w:val="Body Text"/>
    <w:basedOn w:val="Standaard"/>
    <w:link w:val="PlattetekstChar"/>
    <w:rsid w:val="00762F00"/>
    <w:pPr>
      <w:tabs>
        <w:tab w:val="left" w:pos="-1440"/>
        <w:tab w:val="left" w:pos="-720"/>
        <w:tab w:val="left" w:pos="0"/>
        <w:tab w:val="left" w:pos="576"/>
        <w:tab w:val="left" w:pos="864"/>
        <w:tab w:val="left" w:pos="1152"/>
        <w:tab w:val="left" w:pos="1440"/>
        <w:tab w:val="left" w:pos="1728"/>
        <w:tab w:val="left" w:pos="2016"/>
        <w:tab w:val="left" w:pos="2304"/>
        <w:tab w:val="left" w:pos="2592"/>
        <w:tab w:val="left" w:pos="2880"/>
        <w:tab w:val="left" w:pos="3168"/>
        <w:tab w:val="left" w:pos="3456"/>
        <w:tab w:val="left" w:pos="3744"/>
        <w:tab w:val="left" w:pos="4032"/>
        <w:tab w:val="left" w:pos="4320"/>
        <w:tab w:val="left" w:pos="4608"/>
        <w:tab w:val="left" w:pos="4896"/>
        <w:tab w:val="left" w:pos="5184"/>
        <w:tab w:val="left" w:pos="5472"/>
        <w:tab w:val="left" w:pos="5760"/>
      </w:tabs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 w:cs="Times New Roman"/>
      <w:b/>
      <w:sz w:val="20"/>
      <w:szCs w:val="20"/>
    </w:rPr>
  </w:style>
  <w:style w:type="character" w:customStyle="1" w:styleId="PlattetekstChar">
    <w:name w:val="Platte tekst Char"/>
    <w:basedOn w:val="Standaardalinea-lettertype"/>
    <w:link w:val="Plattetekst"/>
    <w:rsid w:val="00762F00"/>
    <w:rPr>
      <w:rFonts w:ascii="Arial" w:eastAsia="Times New Roman" w:hAnsi="Arial" w:cs="Times New Roman"/>
      <w:b/>
      <w:sz w:val="20"/>
      <w:szCs w:val="20"/>
    </w:rPr>
  </w:style>
  <w:style w:type="paragraph" w:styleId="Voetnoottekst">
    <w:name w:val="footnote text"/>
    <w:basedOn w:val="Standaard"/>
    <w:link w:val="VoetnoottekstChar"/>
    <w:semiHidden/>
    <w:unhideWhenUsed/>
    <w:rsid w:val="00762F00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sz w:val="20"/>
      <w:szCs w:val="20"/>
      <w:lang w:val="nl"/>
    </w:rPr>
  </w:style>
  <w:style w:type="character" w:customStyle="1" w:styleId="VoetnoottekstChar">
    <w:name w:val="Voetnoottekst Char"/>
    <w:basedOn w:val="Standaardalinea-lettertype"/>
    <w:link w:val="Voetnoottekst"/>
    <w:semiHidden/>
    <w:rsid w:val="00762F00"/>
    <w:rPr>
      <w:rFonts w:ascii="Times New Roman" w:eastAsia="Times New Roman" w:hAnsi="Times New Roman" w:cs="Times New Roman"/>
      <w:sz w:val="20"/>
      <w:szCs w:val="20"/>
      <w:lang w:val="nl"/>
    </w:rPr>
  </w:style>
  <w:style w:type="character" w:styleId="Voetnootmarkering">
    <w:name w:val="footnote reference"/>
    <w:basedOn w:val="Standaardalinea-lettertype"/>
    <w:semiHidden/>
    <w:unhideWhenUsed/>
    <w:rsid w:val="00762F0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91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608</Words>
  <Characters>3348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3949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Devilee-Hofman, Renate (PPO)</dc:creator>
  <cp:keywords/>
  <dc:description/>
  <cp:lastModifiedBy>Dekker, Tanita (PPO)</cp:lastModifiedBy>
  <cp:revision>4</cp:revision>
  <dcterms:created xsi:type="dcterms:W3CDTF">2024-05-30T16:13:00Z</dcterms:created>
  <dcterms:modified xsi:type="dcterms:W3CDTF">2024-06-24T09:44:00Z</dcterms:modified>
</cp:coreProperties>
</file>