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1F844CE9" w:rsidR="00C24BCF" w:rsidRPr="00DB4379" w:rsidRDefault="004F7587" w:rsidP="00C24BCF">
      <w:pPr>
        <w:pStyle w:val="RapportTitel"/>
        <w:rPr>
          <w:rFonts w:ascii="Plus Jakarta Sans" w:hAnsi="Plus Jakarta Sans"/>
          <w:color w:val="auto"/>
          <w:sz w:val="40"/>
          <w:szCs w:val="40"/>
        </w:rPr>
      </w:pPr>
      <w:r>
        <w:rPr>
          <w:rFonts w:ascii="Plus Jakarta Sans" w:hAnsi="Plus Jakarta Sans"/>
          <w:color w:val="auto"/>
          <w:sz w:val="40"/>
          <w:szCs w:val="40"/>
        </w:rPr>
        <w:t>Bijlage -</w:t>
      </w:r>
      <w:r w:rsidR="00DC2C5E" w:rsidRPr="00DB4379">
        <w:rPr>
          <w:rFonts w:ascii="Plus Jakarta Sans" w:hAnsi="Plus Jakarta Sans"/>
          <w:color w:val="auto"/>
          <w:sz w:val="40"/>
          <w:szCs w:val="40"/>
        </w:rPr>
        <w:t>Referentieformulier</w:t>
      </w:r>
      <w:r w:rsidR="68EC5966" w:rsidRPr="00DB4379">
        <w:rPr>
          <w:rFonts w:ascii="Plus Jakarta Sans" w:hAnsi="Plus Jakarta Sans"/>
          <w:color w:val="auto"/>
          <w:sz w:val="40"/>
          <w:szCs w:val="40"/>
        </w:rPr>
        <w:t xml:space="preserve"> </w:t>
      </w:r>
    </w:p>
    <w:p w14:paraId="3806BEBC" w14:textId="705FFCE1" w:rsidR="000C396E" w:rsidRPr="00FD25CF" w:rsidRDefault="3C84FD08" w:rsidP="0BCE18DE">
      <w:pPr>
        <w:ind w:left="-567"/>
        <w:rPr>
          <w:rFonts w:ascii="Plus Jakarta Sans" w:eastAsia="Plus Jakarta Sans" w:hAnsi="Plus Jakarta Sans" w:cs="Plus Jakarta Sans"/>
          <w:b/>
          <w:bCs/>
          <w:color w:val="333333"/>
          <w:szCs w:val="20"/>
        </w:rPr>
      </w:pPr>
      <w:r w:rsidRPr="0BCE18DE">
        <w:rPr>
          <w:rFonts w:ascii="Plus Jakarta Sans" w:eastAsia="Plus Jakarta Sans" w:hAnsi="Plus Jakarta Sans" w:cs="Plus Jakarta Sans"/>
          <w:b/>
          <w:bCs/>
          <w:szCs w:val="20"/>
        </w:rPr>
        <w:t xml:space="preserve">                 </w:t>
      </w:r>
      <w:bookmarkStart w:id="0" w:name="_Hlk59019676"/>
    </w:p>
    <w:p w14:paraId="72C0B685" w14:textId="153343C3" w:rsidR="002C3234" w:rsidRDefault="002C3234" w:rsidP="0BCE18DE">
      <w:pPr>
        <w:rPr>
          <w:rFonts w:ascii="Plus Jakarta Sans" w:eastAsia="Plus Jakarta Sans" w:hAnsi="Plus Jakarta Sans" w:cs="Plus Jakarta Sans"/>
          <w:b/>
          <w:bCs/>
          <w:color w:val="333333"/>
          <w:szCs w:val="20"/>
        </w:rPr>
      </w:pPr>
      <w:r w:rsidRPr="0BCE18DE">
        <w:rPr>
          <w:rFonts w:ascii="Plus Jakarta Sans" w:hAnsi="Plus Jakarta Sans"/>
        </w:rPr>
        <w:t xml:space="preserve">Deze bijlage maakt onderdeel uit van de </w:t>
      </w:r>
      <w:r w:rsidR="16DF612C" w:rsidRPr="0BCE18DE">
        <w:rPr>
          <w:rFonts w:ascii="Plus Jakarta Sans" w:hAnsi="Plus Jakarta Sans"/>
        </w:rPr>
        <w:t>a</w:t>
      </w:r>
      <w:r w:rsidRPr="0BCE18DE">
        <w:rPr>
          <w:rFonts w:ascii="Plus Jakarta Sans" w:hAnsi="Plus Jakarta Sans"/>
        </w:rPr>
        <w:t xml:space="preserve">anbestedingsstukken voor de </w:t>
      </w:r>
      <w:r w:rsidR="14BA8486" w:rsidRPr="0BCE18DE">
        <w:rPr>
          <w:rFonts w:ascii="Plus Jakarta Sans" w:hAnsi="Plus Jakarta Sans"/>
        </w:rPr>
        <w:t>a</w:t>
      </w:r>
      <w:r w:rsidRPr="0BCE18DE">
        <w:rPr>
          <w:rFonts w:ascii="Plus Jakarta Sans" w:hAnsi="Plus Jakarta Sans"/>
        </w:rPr>
        <w:t xml:space="preserve">anbesteding </w:t>
      </w:r>
      <w:r w:rsidR="2F6819C5" w:rsidRPr="0BCE18DE">
        <w:rPr>
          <w:rFonts w:ascii="Plus Jakarta Sans" w:hAnsi="Plus Jakarta Sans"/>
        </w:rPr>
        <w:t xml:space="preserve">VTH applicatie. Zaaknummer: </w:t>
      </w:r>
      <w:r w:rsidR="593FA9BD" w:rsidRPr="0BCE18DE">
        <w:rPr>
          <w:rFonts w:ascii="Plus Jakarta Sans" w:eastAsia="Plus Jakarta Sans" w:hAnsi="Plus Jakarta Sans" w:cs="Plus Jakarta Sans"/>
          <w:b/>
          <w:bCs/>
          <w:szCs w:val="20"/>
        </w:rPr>
        <w:t xml:space="preserve"> </w:t>
      </w:r>
      <w:r w:rsidR="593FA9BD" w:rsidRPr="0BCE18DE">
        <w:rPr>
          <w:rFonts w:ascii="Plus Jakarta Sans" w:eastAsia="Plus Jakarta Sans" w:hAnsi="Plus Jakarta Sans" w:cs="Plus Jakarta Sans"/>
          <w:b/>
          <w:bCs/>
          <w:color w:val="333333"/>
          <w:szCs w:val="20"/>
        </w:rPr>
        <w:t>Z-24-523413</w:t>
      </w:r>
    </w:p>
    <w:p w14:paraId="5D8F3C26" w14:textId="6D287F25" w:rsidR="002C3234" w:rsidRPr="00FD25CF" w:rsidRDefault="002C3234" w:rsidP="0BCE18DE">
      <w:pPr>
        <w:rPr>
          <w:rFonts w:ascii="Plus Jakarta Sans" w:hAnsi="Plus Jakarta Sans"/>
          <w:b/>
          <w:bCs/>
          <w:sz w:val="24"/>
          <w:szCs w:val="24"/>
        </w:rPr>
      </w:pPr>
    </w:p>
    <w:bookmarkEnd w:id="0"/>
    <w:p w14:paraId="6280F267" w14:textId="3EEA6147" w:rsidR="007C6965" w:rsidRPr="00FD25CF" w:rsidRDefault="000C396E" w:rsidP="007C6965">
      <w:pPr>
        <w:rPr>
          <w:rFonts w:ascii="Plus Jakarta Sans" w:hAnsi="Plus Jakarta Sans"/>
        </w:rPr>
      </w:pPr>
      <w:r w:rsidRPr="00FD25CF">
        <w:rPr>
          <w:rFonts w:ascii="Plus Jakarta Sans" w:hAnsi="Plus Jakarta Sans"/>
        </w:rPr>
        <w:t>Gebruikt u</w:t>
      </w:r>
      <w:r w:rsidR="007C6965" w:rsidRPr="00FD25CF">
        <w:rPr>
          <w:rFonts w:ascii="Plus Jakarta Sans" w:hAnsi="Plus Jakarta Sans"/>
        </w:rPr>
        <w:t xml:space="preserve"> voor het opgeven van de referentieopdracht(en) </w:t>
      </w:r>
      <w:r w:rsidR="00C8C361" w:rsidRPr="00FD25CF">
        <w:rPr>
          <w:rFonts w:ascii="Plus Jakarta Sans" w:hAnsi="Plus Jakarta Sans"/>
        </w:rPr>
        <w:t>di</w:t>
      </w:r>
      <w:r w:rsidR="007C6965" w:rsidRPr="00FD25CF">
        <w:rPr>
          <w:rFonts w:ascii="Plus Jakarta Sans" w:hAnsi="Plus Jakarta Sans"/>
        </w:rPr>
        <w:t xml:space="preserve">t referentieformulier. Gebruik per referentieopdracht één formulier. </w:t>
      </w:r>
    </w:p>
    <w:p w14:paraId="419A4231" w14:textId="48B86F07" w:rsidR="000C396E" w:rsidRPr="00FD25CF" w:rsidRDefault="000C396E" w:rsidP="007C6965">
      <w:pPr>
        <w:rPr>
          <w:rFonts w:ascii="Plus Jakarta Sans" w:hAnsi="Plus Jakarta Sans"/>
        </w:rPr>
      </w:pPr>
    </w:p>
    <w:p w14:paraId="58C43BBC" w14:textId="3F6F4186" w:rsidR="000C396E" w:rsidRPr="00FD25CF" w:rsidRDefault="000C396E" w:rsidP="000C396E">
      <w:pPr>
        <w:rPr>
          <w:rFonts w:ascii="Plus Jakarta Sans" w:hAnsi="Plus Jakarta Sans"/>
        </w:rPr>
      </w:pPr>
      <w:r w:rsidRPr="00FD25CF">
        <w:rPr>
          <w:rFonts w:ascii="Plus Jakarta Sans" w:hAnsi="Plus Jakarta Sans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14:paraId="2A319629" w14:textId="77777777" w:rsidR="000C396E" w:rsidRPr="00FD25CF" w:rsidRDefault="000C396E" w:rsidP="000C396E">
      <w:pPr>
        <w:rPr>
          <w:rFonts w:ascii="Plus Jakarta Sans" w:hAnsi="Plus Jakarta Sans"/>
        </w:rPr>
      </w:pPr>
    </w:p>
    <w:p w14:paraId="07E03762" w14:textId="77777777" w:rsidR="007C6965" w:rsidRPr="00FD25CF" w:rsidRDefault="007C6965" w:rsidP="007C6965">
      <w:pPr>
        <w:rPr>
          <w:rFonts w:ascii="Plus Jakarta Sans" w:hAnsi="Plus Jakarta Sans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FD25CF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FD25CF" w:rsidRDefault="007C6965" w:rsidP="007C6965">
            <w:pPr>
              <w:pStyle w:val="Tabeltekst"/>
              <w:rPr>
                <w:rFonts w:ascii="Plus Jakarta Sans" w:hAnsi="Plus Jakarta Sans"/>
                <w:highlight w:val="yellow"/>
              </w:rPr>
            </w:pPr>
          </w:p>
        </w:tc>
      </w:tr>
      <w:tr w:rsidR="007C6965" w:rsidRPr="00FD25CF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Omschrijving van de </w:t>
            </w:r>
            <w:r w:rsidR="168FC655" w:rsidRPr="00FD25CF">
              <w:rPr>
                <w:rFonts w:ascii="Plus Jakarta Sans" w:hAnsi="Plus Jakarta Sans"/>
              </w:rPr>
              <w:t>o</w:t>
            </w:r>
            <w:r w:rsidRPr="00FD25CF">
              <w:rPr>
                <w:rFonts w:ascii="Plus Jakarta Sans" w:hAnsi="Plus Jakarta Sans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2C1994" w:rsidRPr="00FD25CF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FD25CF" w:rsidRDefault="002C1994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Opdracht uitgevoerd in </w:t>
            </w:r>
            <w:r w:rsidR="00C62A36" w:rsidRPr="00FD25CF">
              <w:rPr>
                <w:rFonts w:ascii="Plus Jakarta Sans" w:hAnsi="Plus Jakarta Sans"/>
              </w:rPr>
              <w:t xml:space="preserve">combinatie? </w:t>
            </w:r>
          </w:p>
          <w:p w14:paraId="348E8740" w14:textId="21296A5E" w:rsidR="00C62A36" w:rsidRPr="00FD25CF" w:rsidRDefault="00C62A36" w:rsidP="000B0D35">
            <w:pPr>
              <w:pStyle w:val="Tabeltekst"/>
              <w:numPr>
                <w:ilvl w:val="0"/>
                <w:numId w:val="12"/>
              </w:numPr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Zo ja, </w:t>
            </w:r>
            <w:r w:rsidR="00C45124" w:rsidRPr="00FD25CF">
              <w:rPr>
                <w:rFonts w:ascii="Plus Jakarta Sans" w:hAnsi="Plus Jakarta Sans"/>
              </w:rPr>
              <w:t xml:space="preserve">benoem </w:t>
            </w:r>
            <w:r w:rsidR="008E485D" w:rsidRPr="00FD25CF">
              <w:rPr>
                <w:rFonts w:ascii="Plus Jakarta Sans" w:hAnsi="Plus Jakarta Sans"/>
              </w:rPr>
              <w:t>w</w:t>
            </w:r>
            <w:r w:rsidRPr="00FD25CF">
              <w:rPr>
                <w:rFonts w:ascii="Plus Jakarta Sans" w:hAnsi="Plus Jakarta Sans"/>
              </w:rPr>
              <w:t>elk</w:t>
            </w:r>
            <w:r w:rsidR="00C45124" w:rsidRPr="00FD25CF">
              <w:rPr>
                <w:rFonts w:ascii="Plus Jakarta Sans" w:hAnsi="Plus Jakarta Sans"/>
              </w:rPr>
              <w:t>e</w:t>
            </w:r>
            <w:r w:rsidRPr="00FD25CF">
              <w:rPr>
                <w:rFonts w:ascii="Plus Jakarta Sans" w:hAnsi="Plus Jakarta Sans"/>
              </w:rPr>
              <w:t xml:space="preserve"> </w:t>
            </w:r>
            <w:r w:rsidR="00C45124" w:rsidRPr="00FD25CF">
              <w:rPr>
                <w:rFonts w:ascii="Plus Jakarta Sans" w:hAnsi="Plus Jakarta Sans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FD25CF" w:rsidRDefault="002C1994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Omvang van de </w:t>
            </w:r>
            <w:r w:rsidR="0C633017" w:rsidRPr="00FD25CF">
              <w:rPr>
                <w:rFonts w:ascii="Plus Jakarta Sans" w:hAnsi="Plus Jakarta Sans"/>
              </w:rPr>
              <w:t>o</w:t>
            </w:r>
            <w:r w:rsidRPr="00FD25CF">
              <w:rPr>
                <w:rFonts w:ascii="Plus Jakarta Sans" w:hAnsi="Plus Jakarta Sans"/>
              </w:rPr>
              <w:t>pdracht</w:t>
            </w:r>
          </w:p>
          <w:p w14:paraId="4C772B81" w14:textId="4F99A637" w:rsidR="007C6965" w:rsidRPr="00FD25CF" w:rsidRDefault="007C6965" w:rsidP="000C396E">
            <w:pPr>
              <w:pStyle w:val="Opsomteken1"/>
              <w:numPr>
                <w:ilvl w:val="0"/>
                <w:numId w:val="0"/>
              </w:numPr>
              <w:rPr>
                <w:rFonts w:ascii="Plus Jakarta Sans" w:hAnsi="Plus Jakarta Sans"/>
                <w:i/>
              </w:rPr>
            </w:pPr>
            <w:r w:rsidRPr="00FD25CF">
              <w:rPr>
                <w:rFonts w:ascii="Plus Jakarta Sans" w:hAnsi="Plus Jakarta Sans"/>
                <w:i/>
                <w:sz w:val="17"/>
                <w:szCs w:val="17"/>
              </w:rPr>
              <w:t xml:space="preserve">Als u gebruik </w:t>
            </w:r>
            <w:r w:rsidR="000C396E" w:rsidRPr="00FD25CF">
              <w:rPr>
                <w:rFonts w:ascii="Plus Jakarta Sans" w:hAnsi="Plus Jakarta Sans"/>
                <w:i/>
                <w:sz w:val="17"/>
                <w:szCs w:val="17"/>
              </w:rPr>
              <w:t xml:space="preserve">maakt van een nog niet (geheel) </w:t>
            </w:r>
            <w:r w:rsidRPr="00FD25CF">
              <w:rPr>
                <w:rFonts w:ascii="Plus Jakarta Sans" w:hAnsi="Plus Jakarta Sans"/>
                <w:i/>
                <w:sz w:val="17"/>
                <w:szCs w:val="17"/>
              </w:rPr>
              <w:t xml:space="preserve">afgeronde </w:t>
            </w:r>
            <w:r w:rsidR="09D3C02A" w:rsidRPr="00FD25CF">
              <w:rPr>
                <w:rFonts w:ascii="Plus Jakarta Sans" w:hAnsi="Plus Jakarta Sans"/>
                <w:i/>
                <w:sz w:val="17"/>
                <w:szCs w:val="17"/>
              </w:rPr>
              <w:t>O</w:t>
            </w:r>
            <w:r w:rsidRPr="00FD25CF">
              <w:rPr>
                <w:rFonts w:ascii="Plus Jakarta Sans" w:hAnsi="Plus Jakarta Sans"/>
                <w:i/>
                <w:sz w:val="17"/>
                <w:szCs w:val="17"/>
              </w:rPr>
              <w:t>pdracht mogen alleen de werkelijk behaalde resultaten van de lopende overeenkomst worden opgegeven</w:t>
            </w:r>
            <w:r w:rsidRPr="00FD25CF">
              <w:rPr>
                <w:rFonts w:ascii="Plus Jakarta Sans" w:hAnsi="Plus Jakarta Sans"/>
                <w:i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Startdatum </w:t>
            </w:r>
            <w:r w:rsidR="407F275F" w:rsidRPr="00FD25CF">
              <w:rPr>
                <w:rFonts w:ascii="Plus Jakarta Sans" w:hAnsi="Plus Jakarta Sans"/>
              </w:rPr>
              <w:t>o</w:t>
            </w:r>
            <w:r w:rsidRPr="00FD25CF">
              <w:rPr>
                <w:rFonts w:ascii="Plus Jakarta Sans" w:hAnsi="Plus Jakarta Sans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Einddatum </w:t>
            </w:r>
            <w:r w:rsidR="3C6EDE2D" w:rsidRPr="00FD25CF">
              <w:rPr>
                <w:rFonts w:ascii="Plus Jakarta Sans" w:hAnsi="Plus Jakarta Sans"/>
              </w:rPr>
              <w:t>o</w:t>
            </w:r>
            <w:r w:rsidRPr="00FD25CF">
              <w:rPr>
                <w:rFonts w:ascii="Plus Jakarta Sans" w:hAnsi="Plus Jakarta Sans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Naam </w:t>
            </w:r>
            <w:r w:rsidR="5D06D322" w:rsidRPr="00FD25CF">
              <w:rPr>
                <w:rFonts w:ascii="Plus Jakarta Sans" w:hAnsi="Plus Jakarta Sans"/>
              </w:rPr>
              <w:t>I</w:t>
            </w:r>
            <w:r w:rsidRPr="00FD25CF">
              <w:rPr>
                <w:rFonts w:ascii="Plus Jakarta Sans" w:hAnsi="Plus Jakarta Sans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4B4499" w:rsidRPr="00FD25CF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FD25CF" w:rsidRDefault="004B4499" w:rsidP="007C6965">
            <w:pPr>
              <w:pStyle w:val="Tabeltekst"/>
              <w:rPr>
                <w:rFonts w:ascii="Plus Jakarta Sans" w:hAnsi="Plus Jakarta San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FD25CF" w:rsidRDefault="004B4499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4B4499" w:rsidRPr="00FD25CF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1FD8763" w14:textId="77777777" w:rsidR="004B4499" w:rsidRPr="00FD25CF" w:rsidRDefault="2CBE1788" w:rsidP="000C396E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Tevredenheidsverklaring toegevoegd? </w:t>
            </w:r>
          </w:p>
          <w:p w14:paraId="1F18FEBD" w14:textId="0F3C8DC7" w:rsidR="000C396E" w:rsidRPr="00FD25CF" w:rsidRDefault="000C396E" w:rsidP="000C396E">
            <w:pPr>
              <w:pStyle w:val="Tabeltekst"/>
              <w:rPr>
                <w:rStyle w:val="Voetnootmarkering"/>
                <w:rFonts w:ascii="Plus Jakarta Sans" w:hAnsi="Plus Jakarta Sans"/>
                <w:i/>
              </w:rPr>
            </w:pPr>
            <w:r w:rsidRPr="00FD25CF">
              <w:rPr>
                <w:rFonts w:ascii="Plus Jakarta Sans" w:eastAsia="Calibri" w:hAnsi="Plus Jakarta Sans"/>
                <w:i/>
                <w:szCs w:val="20"/>
              </w:rPr>
              <w:t>Een tevredenheidsverklaring toont aan dat de opdrachtgever die u als referent opgeeft, tevreden is over hoe u de opdracht heeft uitgevoerd. Deze verklaring is vormvrij; dit mag een brief zijn, een e-mail, een eigen formulier of anderszins. Zolang er maar uit blijkt dat de opdrachtgever tevreden is over de opdracht waarnaar u in dit referentieformulier verwijst.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FD25CF" w:rsidRDefault="008A0375" w:rsidP="008A037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>Ja</w:t>
            </w:r>
          </w:p>
        </w:tc>
      </w:tr>
    </w:tbl>
    <w:p w14:paraId="192058A8" w14:textId="77777777" w:rsidR="006B01E8" w:rsidRPr="00FD25CF" w:rsidRDefault="006B01E8" w:rsidP="00FA3CFC">
      <w:pPr>
        <w:rPr>
          <w:rFonts w:ascii="Plus Jakarta Sans" w:hAnsi="Plus Jakarta Sans"/>
        </w:rPr>
      </w:pPr>
    </w:p>
    <w:sectPr w:rsidR="006B01E8" w:rsidRPr="00FD25CF" w:rsidSect="001605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B5B83" w14:textId="77777777" w:rsidR="00E77940" w:rsidRDefault="00E77940" w:rsidP="00C13F97">
      <w:pPr>
        <w:spacing w:line="240" w:lineRule="auto"/>
      </w:pPr>
      <w:r>
        <w:separator/>
      </w:r>
    </w:p>
  </w:endnote>
  <w:endnote w:type="continuationSeparator" w:id="0">
    <w:p w14:paraId="6B532B6C" w14:textId="77777777" w:rsidR="00E77940" w:rsidRDefault="00E77940" w:rsidP="00C13F97">
      <w:pPr>
        <w:spacing w:line="240" w:lineRule="auto"/>
      </w:pPr>
      <w:r>
        <w:continuationSeparator/>
      </w:r>
    </w:p>
  </w:endnote>
  <w:endnote w:type="continuationNotice" w:id="1">
    <w:p w14:paraId="0695B4DB" w14:textId="77777777" w:rsidR="00E77940" w:rsidRDefault="00E779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0C396E" w14:paraId="64C9B523" w14:textId="77777777" w:rsidTr="000C396E">
      <w:tc>
        <w:tcPr>
          <w:tcW w:w="8647" w:type="dxa"/>
        </w:tcPr>
        <w:p w14:paraId="1BA09A6B" w14:textId="27D30BAF" w:rsidR="00B03A4C" w:rsidRPr="000C396E" w:rsidRDefault="00E77940" w:rsidP="00B03A4C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>STYLEREF  RapportTitel  \* MERGEFORMAT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4F7587">
            <w:rPr>
              <w:rFonts w:ascii="Trebuchet MS" w:hAnsi="Trebuchet MS"/>
              <w:noProof/>
              <w:sz w:val="16"/>
              <w:szCs w:val="16"/>
            </w:rPr>
            <w:t>Bijlage -Referentieformulier</w:t>
          </w:r>
          <w:r w:rsidRPr="000C396E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14:paraId="7B50C605" w14:textId="04E4BF0E" w:rsidR="00B03A4C" w:rsidRPr="000C396E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1605B8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0C396E">
            <w:rPr>
              <w:rFonts w:ascii="Trebuchet MS" w:hAnsi="Trebuchet MS"/>
              <w:sz w:val="16"/>
              <w:szCs w:val="16"/>
            </w:rPr>
            <w:fldChar w:fldCharType="end"/>
          </w:r>
          <w:r w:rsidRPr="000C396E">
            <w:rPr>
              <w:rFonts w:ascii="Trebuchet MS" w:hAnsi="Trebuchet MS"/>
              <w:sz w:val="16"/>
              <w:szCs w:val="16"/>
            </w:rPr>
            <w:t>/</w:t>
          </w:r>
          <w:r w:rsidR="00E77940"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="00E77940" w:rsidRPr="000C396E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="00E77940"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1605B8">
            <w:rPr>
              <w:rFonts w:ascii="Trebuchet MS" w:hAnsi="Trebuchet MS"/>
              <w:noProof/>
              <w:sz w:val="16"/>
              <w:szCs w:val="16"/>
            </w:rPr>
            <w:t>1</w:t>
          </w:r>
          <w:r w:rsidR="00E77940" w:rsidRPr="000C396E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2B71B6" w:rsidRPr="000C396E" w:rsidRDefault="002B71B6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48C7FBB" w:rsidR="00B03A4C" w:rsidRPr="00BC115D" w:rsidRDefault="000C396E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55D2D70F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 w:rsidR="000C396E">
              <w:rPr>
                <w:noProof/>
              </w:rPr>
              <w:t>1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8A7DE" w14:textId="77777777" w:rsidR="00E77940" w:rsidRDefault="00E77940" w:rsidP="00C13F97">
      <w:pPr>
        <w:spacing w:line="240" w:lineRule="auto"/>
      </w:pPr>
      <w:r>
        <w:separator/>
      </w:r>
    </w:p>
  </w:footnote>
  <w:footnote w:type="continuationSeparator" w:id="0">
    <w:p w14:paraId="3F906261" w14:textId="77777777" w:rsidR="00E77940" w:rsidRDefault="00E77940" w:rsidP="00C13F97">
      <w:pPr>
        <w:spacing w:line="240" w:lineRule="auto"/>
      </w:pPr>
      <w:r>
        <w:continuationSeparator/>
      </w:r>
    </w:p>
  </w:footnote>
  <w:footnote w:type="continuationNotice" w:id="1">
    <w:p w14:paraId="20AE597F" w14:textId="77777777" w:rsidR="00E77940" w:rsidRDefault="00E779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7537F" w14:textId="77777777" w:rsidR="000C396E" w:rsidRDefault="000C39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156C5" w14:textId="43714BBF" w:rsidR="000C396E" w:rsidRDefault="001605B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C73AB1C" wp14:editId="0C1FA80C">
          <wp:simplePos x="0" y="0"/>
          <wp:positionH relativeFrom="margin">
            <wp:align>right</wp:align>
          </wp:positionH>
          <wp:positionV relativeFrom="paragraph">
            <wp:posOffset>-216295</wp:posOffset>
          </wp:positionV>
          <wp:extent cx="1268083" cy="686507"/>
          <wp:effectExtent l="0" t="0" r="889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8FC78" w14:textId="77777777" w:rsidR="000C396E" w:rsidRDefault="000C39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40318310">
    <w:abstractNumId w:val="2"/>
  </w:num>
  <w:num w:numId="2" w16cid:durableId="1002589929">
    <w:abstractNumId w:val="0"/>
  </w:num>
  <w:num w:numId="3" w16cid:durableId="201789218">
    <w:abstractNumId w:val="8"/>
  </w:num>
  <w:num w:numId="4" w16cid:durableId="1986349919">
    <w:abstractNumId w:val="4"/>
  </w:num>
  <w:num w:numId="5" w16cid:durableId="722413146">
    <w:abstractNumId w:val="6"/>
  </w:num>
  <w:num w:numId="6" w16cid:durableId="283393970">
    <w:abstractNumId w:val="4"/>
    <w:lvlOverride w:ilvl="0">
      <w:startOverride w:val="1"/>
    </w:lvlOverride>
  </w:num>
  <w:num w:numId="7" w16cid:durableId="1122768735">
    <w:abstractNumId w:val="3"/>
  </w:num>
  <w:num w:numId="8" w16cid:durableId="853610038">
    <w:abstractNumId w:val="5"/>
  </w:num>
  <w:num w:numId="9" w16cid:durableId="349264755">
    <w:abstractNumId w:val="4"/>
    <w:lvlOverride w:ilvl="0">
      <w:startOverride w:val="1"/>
    </w:lvlOverride>
  </w:num>
  <w:num w:numId="10" w16cid:durableId="555050456">
    <w:abstractNumId w:val="4"/>
    <w:lvlOverride w:ilvl="0">
      <w:startOverride w:val="1"/>
    </w:lvlOverride>
  </w:num>
  <w:num w:numId="11" w16cid:durableId="192692679">
    <w:abstractNumId w:val="1"/>
  </w:num>
  <w:num w:numId="12" w16cid:durableId="2102603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E5432"/>
    <w:rsid w:val="000F101C"/>
    <w:rsid w:val="000F3B99"/>
    <w:rsid w:val="000F4A15"/>
    <w:rsid w:val="001203E0"/>
    <w:rsid w:val="0013332D"/>
    <w:rsid w:val="001605B8"/>
    <w:rsid w:val="001642CE"/>
    <w:rsid w:val="001B1CE5"/>
    <w:rsid w:val="001E0C0A"/>
    <w:rsid w:val="001E3C7A"/>
    <w:rsid w:val="002018EB"/>
    <w:rsid w:val="00201D48"/>
    <w:rsid w:val="00251E85"/>
    <w:rsid w:val="00257771"/>
    <w:rsid w:val="002B71B6"/>
    <w:rsid w:val="002C1994"/>
    <w:rsid w:val="002C3234"/>
    <w:rsid w:val="002C42E8"/>
    <w:rsid w:val="002D7A5F"/>
    <w:rsid w:val="003073EA"/>
    <w:rsid w:val="003B6BBB"/>
    <w:rsid w:val="003C5CC8"/>
    <w:rsid w:val="003D0C03"/>
    <w:rsid w:val="003D10FE"/>
    <w:rsid w:val="003D3852"/>
    <w:rsid w:val="004016EB"/>
    <w:rsid w:val="00447C23"/>
    <w:rsid w:val="00447D85"/>
    <w:rsid w:val="004825C3"/>
    <w:rsid w:val="004B4499"/>
    <w:rsid w:val="004F7587"/>
    <w:rsid w:val="00521523"/>
    <w:rsid w:val="005451C0"/>
    <w:rsid w:val="005821DD"/>
    <w:rsid w:val="005B3EA5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44DFB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369DF"/>
    <w:rsid w:val="00AD78AB"/>
    <w:rsid w:val="00AE6284"/>
    <w:rsid w:val="00AF2EB9"/>
    <w:rsid w:val="00AF73BB"/>
    <w:rsid w:val="00B039A0"/>
    <w:rsid w:val="00B03A4C"/>
    <w:rsid w:val="00B236C7"/>
    <w:rsid w:val="00B56D8B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B4379"/>
    <w:rsid w:val="00DC2C5E"/>
    <w:rsid w:val="00DE1C13"/>
    <w:rsid w:val="00DE67B4"/>
    <w:rsid w:val="00E01F2C"/>
    <w:rsid w:val="00E168B0"/>
    <w:rsid w:val="00E4487E"/>
    <w:rsid w:val="00E60DCD"/>
    <w:rsid w:val="00E77940"/>
    <w:rsid w:val="00E80289"/>
    <w:rsid w:val="00EC3152"/>
    <w:rsid w:val="00EF7722"/>
    <w:rsid w:val="00F47C65"/>
    <w:rsid w:val="00F56CC6"/>
    <w:rsid w:val="00F76425"/>
    <w:rsid w:val="00FA0037"/>
    <w:rsid w:val="00FA3CFC"/>
    <w:rsid w:val="00FA5927"/>
    <w:rsid w:val="00FB57AC"/>
    <w:rsid w:val="00FD25CF"/>
    <w:rsid w:val="00FE0093"/>
    <w:rsid w:val="09D3C02A"/>
    <w:rsid w:val="0A8456FA"/>
    <w:rsid w:val="0B858AE0"/>
    <w:rsid w:val="0BCE18DE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BFF381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2F6819C5"/>
    <w:rsid w:val="348D50B6"/>
    <w:rsid w:val="3C6EDE2D"/>
    <w:rsid w:val="3C84FD08"/>
    <w:rsid w:val="3E262F95"/>
    <w:rsid w:val="3E7AADC6"/>
    <w:rsid w:val="407F275F"/>
    <w:rsid w:val="419B6420"/>
    <w:rsid w:val="465EF903"/>
    <w:rsid w:val="4B326A26"/>
    <w:rsid w:val="500CD453"/>
    <w:rsid w:val="509244E0"/>
    <w:rsid w:val="57D88322"/>
    <w:rsid w:val="593FA9BD"/>
    <w:rsid w:val="5AF0CC9A"/>
    <w:rsid w:val="5B549B13"/>
    <w:rsid w:val="5D06D322"/>
    <w:rsid w:val="5EC6A8EE"/>
    <w:rsid w:val="5F389C17"/>
    <w:rsid w:val="62AEEB09"/>
    <w:rsid w:val="64DE355F"/>
    <w:rsid w:val="65B0E26F"/>
    <w:rsid w:val="68EC5966"/>
    <w:rsid w:val="6C2F6249"/>
    <w:rsid w:val="6CFE617B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1abea5-f85d-484f-8705-bf37fde22e6a" xsi:nil="true"/>
    <lcf76f155ced4ddcb4097134ff3c332f xmlns="f4d7fc4c-f108-4b87-a520-1fa26542ebd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685FFFCAE8F149A726B3F9C248DF79" ma:contentTypeVersion="11" ma:contentTypeDescription="Een nieuw document maken." ma:contentTypeScope="" ma:versionID="9a708a9d43e6af2a76a9f15f6bec8e73">
  <xsd:schema xmlns:xsd="http://www.w3.org/2001/XMLSchema" xmlns:xs="http://www.w3.org/2001/XMLSchema" xmlns:p="http://schemas.microsoft.com/office/2006/metadata/properties" xmlns:ns2="f4d7fc4c-f108-4b87-a520-1fa26542ebd8" xmlns:ns3="b61abea5-f85d-484f-8705-bf37fde22e6a" targetNamespace="http://schemas.microsoft.com/office/2006/metadata/properties" ma:root="true" ma:fieldsID="fc7c1554902b161bbe2c992ea971df2c" ns2:_="" ns3:_="">
    <xsd:import namespace="f4d7fc4c-f108-4b87-a520-1fa26542ebd8"/>
    <xsd:import namespace="b61abea5-f85d-484f-8705-bf37fde22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7fc4c-f108-4b87-a520-1fa26542e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abea5-f85d-484f-8705-bf37fde22e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88a6ff-6fd3-4733-87d9-65710290a99b}" ma:internalName="TaxCatchAll" ma:showField="CatchAllData" ma:web="b61abea5-f85d-484f-8705-bf37fde22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b61abea5-f85d-484f-8705-bf37fde22e6a"/>
    <ds:schemaRef ds:uri="f4d7fc4c-f108-4b87-a520-1fa26542ebd8"/>
  </ds:schemaRefs>
</ds:datastoreItem>
</file>

<file path=customXml/itemProps4.xml><?xml version="1.0" encoding="utf-8"?>
<ds:datastoreItem xmlns:ds="http://schemas.openxmlformats.org/officeDocument/2006/customXml" ds:itemID="{04C34FC3-7FEF-4ABE-9924-9AA06891C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7fc4c-f108-4b87-a520-1fa26542ebd8"/>
    <ds:schemaRef ds:uri="b61abea5-f85d-484f-8705-bf37fde22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Very Meester</cp:lastModifiedBy>
  <cp:revision>9</cp:revision>
  <cp:lastPrinted>2017-09-06T08:56:00Z</cp:lastPrinted>
  <dcterms:created xsi:type="dcterms:W3CDTF">2022-09-07T10:36:00Z</dcterms:created>
  <dcterms:modified xsi:type="dcterms:W3CDTF">2024-10-09T07:53:00Z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0x01010026685FFFCAE8F149A726B3F9C248DF79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