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0FFE8F30" w:rsidR="002D674A" w:rsidRDefault="00967E22" w:rsidP="00967E22">
      <w:pPr>
        <w:pStyle w:val="Heading1titel"/>
      </w:pPr>
      <w:r>
        <w:t xml:space="preserve">BIJLAGE </w:t>
      </w:r>
      <w:r w:rsidR="00EA2A21">
        <w:t>2</w:t>
      </w:r>
      <w:r w:rsidR="00F1699C">
        <w:t xml:space="preserve">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2"/>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8C250" w14:textId="77777777" w:rsidR="00544872" w:rsidRDefault="00544872">
      <w:r>
        <w:separator/>
      </w:r>
    </w:p>
  </w:endnote>
  <w:endnote w:type="continuationSeparator" w:id="0">
    <w:p w14:paraId="59F7B563" w14:textId="77777777" w:rsidR="00544872" w:rsidRDefault="00544872">
      <w:r>
        <w:continuationSeparator/>
      </w:r>
    </w:p>
  </w:endnote>
  <w:endnote w:type="continuationNotice" w:id="1">
    <w:p w14:paraId="270AD2F3" w14:textId="77777777" w:rsidR="008175D4" w:rsidRDefault="008175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1DDEC1D2" w14:textId="54313F86" w:rsidR="005C1431" w:rsidRDefault="005C1431">
        <w:pPr>
          <w:pStyle w:val="Voettekst"/>
          <w:jc w:val="right"/>
        </w:pPr>
        <w:r>
          <w:fldChar w:fldCharType="begin"/>
        </w:r>
        <w:r>
          <w:instrText>PAGE   \* MERGEFORMAT</w:instrText>
        </w:r>
        <w:r>
          <w:fldChar w:fldCharType="separate"/>
        </w:r>
        <w:r>
          <w:t>2</w:t>
        </w:r>
        <w:r>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0CEEC" w14:textId="77777777" w:rsidR="00544872" w:rsidRDefault="00544872">
      <w:r>
        <w:separator/>
      </w:r>
    </w:p>
  </w:footnote>
  <w:footnote w:type="continuationSeparator" w:id="0">
    <w:p w14:paraId="2E614864" w14:textId="77777777" w:rsidR="00544872" w:rsidRDefault="00544872">
      <w:r>
        <w:continuationSeparator/>
      </w:r>
    </w:p>
  </w:footnote>
  <w:footnote w:type="continuationNotice" w:id="1">
    <w:p w14:paraId="45B602FE" w14:textId="77777777" w:rsidR="008175D4" w:rsidRDefault="008175D4">
      <w:pPr>
        <w:spacing w:line="240" w:lineRule="auto"/>
      </w:pPr>
    </w:p>
  </w:footnote>
  <w:footnote w:id="2">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132FC6D8" w:rsidR="00713A38" w:rsidRDefault="00713A38" w:rsidP="00BB4701">
          <w:pPr>
            <w:pStyle w:val="Koptekst"/>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2AEC05F1"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07F6"/>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C03E3"/>
    <w:rsid w:val="003D3055"/>
    <w:rsid w:val="003E0A90"/>
    <w:rsid w:val="00413744"/>
    <w:rsid w:val="00421F8A"/>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C5EA4"/>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2054"/>
    <w:rsid w:val="00704C08"/>
    <w:rsid w:val="00713A38"/>
    <w:rsid w:val="00723DDF"/>
    <w:rsid w:val="00752E48"/>
    <w:rsid w:val="00780498"/>
    <w:rsid w:val="00781755"/>
    <w:rsid w:val="007825BE"/>
    <w:rsid w:val="007839C9"/>
    <w:rsid w:val="007D21F3"/>
    <w:rsid w:val="007D4666"/>
    <w:rsid w:val="007F2783"/>
    <w:rsid w:val="00815F61"/>
    <w:rsid w:val="00816AF9"/>
    <w:rsid w:val="008175D4"/>
    <w:rsid w:val="008320BC"/>
    <w:rsid w:val="0084090D"/>
    <w:rsid w:val="00844BEB"/>
    <w:rsid w:val="00851215"/>
    <w:rsid w:val="0085611E"/>
    <w:rsid w:val="008702E6"/>
    <w:rsid w:val="008760CE"/>
    <w:rsid w:val="0088501C"/>
    <w:rsid w:val="00885DDD"/>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B4701"/>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2A21"/>
    <w:rsid w:val="00EA4759"/>
    <w:rsid w:val="00EC3AD8"/>
    <w:rsid w:val="00ED3122"/>
    <w:rsid w:val="00ED3DEB"/>
    <w:rsid w:val="00ED6943"/>
    <w:rsid w:val="00F02071"/>
    <w:rsid w:val="00F10F4C"/>
    <w:rsid w:val="00F1699C"/>
    <w:rsid w:val="00F23CC1"/>
    <w:rsid w:val="00F349BD"/>
    <w:rsid w:val="00F46E1D"/>
    <w:rsid w:val="00F524CB"/>
    <w:rsid w:val="00F70DCF"/>
    <w:rsid w:val="00F860AD"/>
    <w:rsid w:val="00F874EC"/>
    <w:rsid w:val="00F92976"/>
    <w:rsid w:val="00F97258"/>
    <w:rsid w:val="00FA5214"/>
    <w:rsid w:val="00FA6B78"/>
    <w:rsid w:val="00FC2109"/>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RCUS45HN67DU-974321440-308504</_dlc_DocId>
    <_dlc_DocIdUrl xmlns="558c601a-c172-4142-980b-33deeaa1e95d">
      <Url>https://sscons.sharepoint.com/sites/ORG-IC/_layouts/15/DocIdRedir.aspx?ID=RCUS45HN67DU-974321440-308504</Url>
      <Description>RCUS45HN67DU-974321440-308504</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8FA7D307-65B9-4069-A770-E760721D3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5</TotalTime>
  <Pages>1</Pages>
  <Words>254</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Alex van der Galiën</cp:lastModifiedBy>
  <cp:revision>6</cp:revision>
  <cp:lastPrinted>2019-01-04T09:57:00Z</cp:lastPrinted>
  <dcterms:created xsi:type="dcterms:W3CDTF">2022-06-21T08:58:00Z</dcterms:created>
  <dcterms:modified xsi:type="dcterms:W3CDTF">2024-10-10T13:45:00Z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8c705dcc-883e-464a-9ee5-ed1b85e63eb9</vt:lpwstr>
  </property>
  <property fmtid="{D5CDD505-2E9C-101B-9397-08002B2CF9AE}" pid="4" name="MediaServiceImageTags">
    <vt:lpwstr/>
  </property>
</Properties>
</file>