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3669" w14:textId="68E336BB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850F17">
        <w:rPr>
          <w:rFonts w:ascii="Arial" w:hAnsi="Arial" w:cs="Arial"/>
        </w:rPr>
        <w:t>6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16E7FA0E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850F17">
        <w:rPr>
          <w:rFonts w:ascii="Arial" w:hAnsi="Arial" w:cs="Arial"/>
          <w:sz w:val="20"/>
          <w:szCs w:val="20"/>
        </w:rPr>
        <w:t>“</w:t>
      </w:r>
      <w:r w:rsidR="00691031" w:rsidRPr="00691031">
        <w:rPr>
          <w:rFonts w:ascii="Arial" w:hAnsi="Arial" w:cs="Arial"/>
          <w:i/>
          <w:iCs/>
          <w:sz w:val="20"/>
          <w:szCs w:val="20"/>
        </w:rPr>
        <w:t>Nieuwe website</w:t>
      </w:r>
      <w:r w:rsidR="005C6CCF" w:rsidRPr="00850F17">
        <w:rPr>
          <w:rFonts w:ascii="Arial" w:hAnsi="Arial" w:cs="Arial"/>
          <w:i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1EF83CC1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</w:t>
      </w:r>
      <w:r w:rsidR="008D7669">
        <w:rPr>
          <w:rFonts w:ascii="Arial" w:hAnsi="Arial" w:cs="Arial"/>
          <w:sz w:val="20"/>
          <w:szCs w:val="20"/>
        </w:rPr>
        <w:t xml:space="preserve"> 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515C46">
        <w:rPr>
          <w:rFonts w:ascii="Arial" w:hAnsi="Arial" w:cs="Arial"/>
          <w:sz w:val="20"/>
          <w:szCs w:val="20"/>
        </w:rPr>
        <w:t>18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05522BE6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>de</w:t>
      </w:r>
      <w:r w:rsidR="00850F17" w:rsidRPr="00850F17">
        <w:t xml:space="preserve"> </w:t>
      </w:r>
      <w:r w:rsidR="00850F17" w:rsidRPr="00850F17">
        <w:rPr>
          <w:rFonts w:ascii="Arial" w:hAnsi="Arial" w:cs="Arial"/>
          <w:sz w:val="20"/>
          <w:szCs w:val="20"/>
        </w:rPr>
        <w:t>Gemeentelijke Inkoopvoorwaarden bij IT (GIBIT) versie 202</w:t>
      </w:r>
      <w:r w:rsidR="00761E7A">
        <w:rPr>
          <w:rFonts w:ascii="Arial" w:hAnsi="Arial" w:cs="Arial"/>
          <w:sz w:val="20"/>
          <w:szCs w:val="20"/>
        </w:rPr>
        <w:t>3</w:t>
      </w:r>
      <w:r w:rsidR="00850F17">
        <w:rPr>
          <w:rFonts w:ascii="Arial" w:hAnsi="Arial" w:cs="Arial"/>
          <w:sz w:val="20"/>
          <w:szCs w:val="20"/>
        </w:rPr>
        <w:t xml:space="preserve">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5968C8" w:rsidRPr="00850F17">
        <w:rPr>
          <w:rFonts w:ascii="Arial" w:hAnsi="Arial" w:cs="Arial"/>
          <w:sz w:val="20"/>
          <w:szCs w:val="20"/>
        </w:rPr>
        <w:t>3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EDF3D" w14:textId="77777777" w:rsidR="00C870DB" w:rsidRDefault="00C870D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072E1CC3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4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76CE1" w14:textId="77777777" w:rsidR="00C870DB" w:rsidRDefault="00C870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58F8A" w14:textId="77777777" w:rsidR="00C870DB" w:rsidRDefault="00C870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66596" w14:textId="4D2E65F1" w:rsidR="00C870DB" w:rsidRDefault="00C870DB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09B0EF" wp14:editId="48DA962B">
          <wp:simplePos x="0" y="0"/>
          <wp:positionH relativeFrom="column">
            <wp:posOffset>4843145</wp:posOffset>
          </wp:positionH>
          <wp:positionV relativeFrom="paragraph">
            <wp:posOffset>-212090</wp:posOffset>
          </wp:positionV>
          <wp:extent cx="933450" cy="700405"/>
          <wp:effectExtent l="0" t="0" r="0" b="0"/>
          <wp:wrapTight wrapText="bothSides">
            <wp:wrapPolygon edited="0">
              <wp:start x="0" y="0"/>
              <wp:lineTo x="0" y="21150"/>
              <wp:lineTo x="21159" y="21150"/>
              <wp:lineTo x="21159" y="0"/>
              <wp:lineTo x="0" y="0"/>
            </wp:wrapPolygon>
          </wp:wrapTight>
          <wp:docPr id="6" name="Afbeelding 6" descr="Afbeelding met Graphics, grafische vormgeving, logo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Graphics, grafische vormgeving, logo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3515" w14:textId="77777777" w:rsidR="00C870DB" w:rsidRDefault="00C870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1164556">
    <w:abstractNumId w:val="13"/>
  </w:num>
  <w:num w:numId="2" w16cid:durableId="358580217">
    <w:abstractNumId w:val="17"/>
  </w:num>
  <w:num w:numId="3" w16cid:durableId="2011171809">
    <w:abstractNumId w:val="16"/>
  </w:num>
  <w:num w:numId="4" w16cid:durableId="593779624">
    <w:abstractNumId w:val="4"/>
  </w:num>
  <w:num w:numId="5" w16cid:durableId="847524202">
    <w:abstractNumId w:val="20"/>
  </w:num>
  <w:num w:numId="6" w16cid:durableId="2020615762">
    <w:abstractNumId w:val="15"/>
  </w:num>
  <w:num w:numId="7" w16cid:durableId="1657417338">
    <w:abstractNumId w:val="7"/>
  </w:num>
  <w:num w:numId="8" w16cid:durableId="497380232">
    <w:abstractNumId w:val="18"/>
  </w:num>
  <w:num w:numId="9" w16cid:durableId="147325590">
    <w:abstractNumId w:val="5"/>
  </w:num>
  <w:num w:numId="10" w16cid:durableId="195315752">
    <w:abstractNumId w:val="23"/>
  </w:num>
  <w:num w:numId="11" w16cid:durableId="1882131191">
    <w:abstractNumId w:val="6"/>
  </w:num>
  <w:num w:numId="12" w16cid:durableId="850803348">
    <w:abstractNumId w:val="14"/>
  </w:num>
  <w:num w:numId="13" w16cid:durableId="1458376856">
    <w:abstractNumId w:val="11"/>
  </w:num>
  <w:num w:numId="14" w16cid:durableId="1855536596">
    <w:abstractNumId w:val="22"/>
  </w:num>
  <w:num w:numId="15" w16cid:durableId="1825510372">
    <w:abstractNumId w:val="10"/>
  </w:num>
  <w:num w:numId="16" w16cid:durableId="904070236">
    <w:abstractNumId w:val="3"/>
  </w:num>
  <w:num w:numId="17" w16cid:durableId="789055600">
    <w:abstractNumId w:val="21"/>
  </w:num>
  <w:num w:numId="18" w16cid:durableId="215433862">
    <w:abstractNumId w:val="9"/>
  </w:num>
  <w:num w:numId="19" w16cid:durableId="198976182">
    <w:abstractNumId w:val="0"/>
  </w:num>
  <w:num w:numId="20" w16cid:durableId="845826695">
    <w:abstractNumId w:val="19"/>
  </w:num>
  <w:num w:numId="21" w16cid:durableId="759718981">
    <w:abstractNumId w:val="1"/>
  </w:num>
  <w:num w:numId="22" w16cid:durableId="1079671856">
    <w:abstractNumId w:val="12"/>
  </w:num>
  <w:num w:numId="23" w16cid:durableId="1175414316">
    <w:abstractNumId w:val="8"/>
  </w:num>
  <w:num w:numId="24" w16cid:durableId="798229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62422"/>
    <w:rsid w:val="00293184"/>
    <w:rsid w:val="002B4ACB"/>
    <w:rsid w:val="002B7C5C"/>
    <w:rsid w:val="002F5BC5"/>
    <w:rsid w:val="00321426"/>
    <w:rsid w:val="003541E7"/>
    <w:rsid w:val="00363835"/>
    <w:rsid w:val="003E5101"/>
    <w:rsid w:val="003F12AE"/>
    <w:rsid w:val="00487EBE"/>
    <w:rsid w:val="00494C6E"/>
    <w:rsid w:val="004B3F78"/>
    <w:rsid w:val="00515C46"/>
    <w:rsid w:val="00530FAE"/>
    <w:rsid w:val="00566013"/>
    <w:rsid w:val="00590718"/>
    <w:rsid w:val="005968C8"/>
    <w:rsid w:val="005A32F0"/>
    <w:rsid w:val="005C6CCF"/>
    <w:rsid w:val="005C7C1B"/>
    <w:rsid w:val="00651375"/>
    <w:rsid w:val="00691031"/>
    <w:rsid w:val="006D5FB7"/>
    <w:rsid w:val="0070045C"/>
    <w:rsid w:val="00724BB5"/>
    <w:rsid w:val="00761E11"/>
    <w:rsid w:val="00761E7A"/>
    <w:rsid w:val="00794736"/>
    <w:rsid w:val="007A4859"/>
    <w:rsid w:val="007A5E32"/>
    <w:rsid w:val="007E4015"/>
    <w:rsid w:val="00805DFD"/>
    <w:rsid w:val="0082097A"/>
    <w:rsid w:val="008241AE"/>
    <w:rsid w:val="00837C22"/>
    <w:rsid w:val="00850F17"/>
    <w:rsid w:val="008A358A"/>
    <w:rsid w:val="008C1CEF"/>
    <w:rsid w:val="008C25D1"/>
    <w:rsid w:val="008D7669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D1100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66D46"/>
    <w:rsid w:val="00C870DB"/>
    <w:rsid w:val="00C877D9"/>
    <w:rsid w:val="00CA07FB"/>
    <w:rsid w:val="00CA3195"/>
    <w:rsid w:val="00CB0E2E"/>
    <w:rsid w:val="00CB67FA"/>
    <w:rsid w:val="00CC60A0"/>
    <w:rsid w:val="00CC6D17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761E7A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761E7A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761E7A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3872dac4baf5e6b5de5dcc270aca055e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ae1337e5d2ed227d51372b962afb9382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6D5DBF-0E8E-4AE5-880F-7635790471BB}"/>
</file>

<file path=customXml/itemProps2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Hans Vermeulen</cp:lastModifiedBy>
  <cp:revision>11</cp:revision>
  <cp:lastPrinted>2008-01-23T11:55:00Z</cp:lastPrinted>
  <dcterms:created xsi:type="dcterms:W3CDTF">2019-05-23T13:10:00Z</dcterms:created>
  <dcterms:modified xsi:type="dcterms:W3CDTF">2024-02-21T10:44:00Z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42600</vt:r8>
  </property>
</Properties>
</file>