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6125A22A" w:rsidR="00D822D3" w:rsidRPr="00D2372D" w:rsidRDefault="00016399" w:rsidP="00EE6BAF">
      <w:pPr>
        <w:pStyle w:val="BijlageInhKop"/>
        <w:rPr>
          <w:rFonts w:ascii="Arial" w:hAnsi="Arial" w:cs="Arial"/>
        </w:rPr>
      </w:pPr>
      <w:r w:rsidRPr="00D2372D">
        <w:rPr>
          <w:rFonts w:ascii="Arial" w:hAnsi="Arial" w:cs="Arial"/>
        </w:rPr>
        <w:t xml:space="preserve">Bijlage </w:t>
      </w:r>
      <w:r w:rsidR="00D2372D" w:rsidRPr="00D2372D">
        <w:rPr>
          <w:rFonts w:ascii="Arial" w:hAnsi="Arial" w:cs="Arial"/>
        </w:rPr>
        <w:t>8</w:t>
      </w:r>
      <w:r w:rsidRPr="00D2372D">
        <w:rPr>
          <w:rFonts w:ascii="Arial" w:hAnsi="Arial" w:cs="Arial"/>
        </w:rPr>
        <w:t xml:space="preserve"> </w:t>
      </w:r>
      <w:r w:rsidR="00A06BF4" w:rsidRPr="00D2372D">
        <w:rPr>
          <w:rFonts w:ascii="Arial" w:hAnsi="Arial" w:cs="Arial"/>
        </w:rPr>
        <w:t xml:space="preserve">Verklaring </w:t>
      </w:r>
      <w:r w:rsidR="005964BA" w:rsidRPr="00D2372D">
        <w:rPr>
          <w:rFonts w:ascii="Arial" w:hAnsi="Arial" w:cs="Arial"/>
        </w:rPr>
        <w:t>O</w:t>
      </w:r>
      <w:r w:rsidR="00FD4B22" w:rsidRPr="00D2372D">
        <w:rPr>
          <w:rFonts w:ascii="Arial" w:hAnsi="Arial" w:cs="Arial"/>
        </w:rPr>
        <w:t>nderaanneming</w:t>
      </w:r>
      <w:r w:rsidR="00A06BF4" w:rsidRPr="00D2372D">
        <w:rPr>
          <w:rFonts w:ascii="Arial" w:hAnsi="Arial" w:cs="Arial"/>
        </w:rPr>
        <w:t xml:space="preserve"> </w:t>
      </w:r>
    </w:p>
    <w:p w14:paraId="000C7CBE" w14:textId="77777777" w:rsidR="00D822D3" w:rsidRPr="00D2372D" w:rsidRDefault="00D822D3" w:rsidP="00EE6BAF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2372D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9C5DD7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9C5DD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9C5DD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9C5DD7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 xml:space="preserve"> sprake is van o</w:t>
            </w: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nderaanneming hoeft deze 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9C5DD7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2372D" w:rsidRDefault="005B2218" w:rsidP="00EE6BAF">
      <w:pPr>
        <w:rPr>
          <w:rFonts w:ascii="Arial" w:hAnsi="Arial" w:cs="Arial"/>
        </w:rPr>
      </w:pPr>
    </w:p>
    <w:p w14:paraId="7766BA8D" w14:textId="701BAF2A" w:rsidR="008D49F0" w:rsidRPr="009C5DD7" w:rsidRDefault="008D49F0" w:rsidP="00D2372D">
      <w:pPr>
        <w:spacing w:after="0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9C5DD7">
        <w:rPr>
          <w:rFonts w:ascii="Arial" w:hAnsi="Arial" w:cs="Arial"/>
          <w:sz w:val="20"/>
          <w:szCs w:val="20"/>
        </w:rPr>
        <w:t>inzake de o</w:t>
      </w:r>
      <w:r w:rsidRPr="009C5DD7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9C5DD7">
        <w:rPr>
          <w:rFonts w:ascii="Arial" w:hAnsi="Arial" w:cs="Arial"/>
          <w:sz w:val="20"/>
          <w:szCs w:val="20"/>
        </w:rPr>
        <w:t xml:space="preserve">Europese openbare </w:t>
      </w:r>
      <w:r w:rsidRPr="009C5DD7">
        <w:rPr>
          <w:rFonts w:ascii="Arial" w:hAnsi="Arial" w:cs="Arial"/>
          <w:sz w:val="20"/>
          <w:szCs w:val="20"/>
        </w:rPr>
        <w:t xml:space="preserve">aanbesteding </w:t>
      </w:r>
      <w:r w:rsidR="00ED132D" w:rsidRPr="009C5DD7">
        <w:rPr>
          <w:rFonts w:ascii="Arial" w:hAnsi="Arial" w:cs="Arial"/>
          <w:i/>
          <w:sz w:val="20"/>
          <w:szCs w:val="20"/>
        </w:rPr>
        <w:t>“</w:t>
      </w:r>
      <w:r w:rsidR="00917DCD">
        <w:rPr>
          <w:rFonts w:ascii="Arial" w:hAnsi="Arial" w:cs="Arial"/>
          <w:i/>
          <w:sz w:val="20"/>
          <w:szCs w:val="20"/>
        </w:rPr>
        <w:t>Nieuwe website</w:t>
      </w:r>
      <w:r w:rsidR="00ED132D" w:rsidRPr="009C5DD7">
        <w:rPr>
          <w:rFonts w:ascii="Arial" w:hAnsi="Arial" w:cs="Arial"/>
          <w:i/>
          <w:sz w:val="20"/>
          <w:szCs w:val="20"/>
        </w:rPr>
        <w:t>”</w:t>
      </w:r>
      <w:r w:rsidR="00ED132D" w:rsidRPr="009C5DD7">
        <w:rPr>
          <w:rFonts w:ascii="Arial" w:hAnsi="Arial" w:cs="Arial"/>
          <w:sz w:val="20"/>
          <w:szCs w:val="20"/>
        </w:rPr>
        <w:t xml:space="preserve"> </w:t>
      </w:r>
      <w:r w:rsidRPr="009C5DD7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9C5DD7" w:rsidRDefault="005F2DEE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Inschrijver </w:t>
      </w:r>
      <w:r w:rsidR="00DB6898" w:rsidRPr="009C5DD7">
        <w:rPr>
          <w:rFonts w:ascii="Arial" w:hAnsi="Arial" w:cs="Arial"/>
          <w:sz w:val="20"/>
          <w:szCs w:val="20"/>
        </w:rPr>
        <w:t>beschikt of middels de o</w:t>
      </w:r>
      <w:r w:rsidR="008D49F0" w:rsidRPr="009C5DD7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9C5DD7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9C5DD7">
        <w:rPr>
          <w:rFonts w:ascii="Arial" w:hAnsi="Arial" w:cs="Arial"/>
          <w:sz w:val="20"/>
          <w:szCs w:val="20"/>
        </w:rPr>
        <w:t xml:space="preserve">e </w:t>
      </w:r>
      <w:r w:rsidRPr="009C5DD7">
        <w:rPr>
          <w:rFonts w:ascii="Arial" w:hAnsi="Arial" w:cs="Arial"/>
          <w:sz w:val="20"/>
          <w:szCs w:val="20"/>
        </w:rPr>
        <w:t xml:space="preserve">in </w:t>
      </w:r>
      <w:r w:rsidR="00DB6898" w:rsidRPr="009C5DD7">
        <w:rPr>
          <w:rFonts w:ascii="Arial" w:hAnsi="Arial" w:cs="Arial"/>
          <w:sz w:val="20"/>
          <w:szCs w:val="20"/>
        </w:rPr>
        <w:t>de inschrijvingsleidraad</w:t>
      </w:r>
      <w:r w:rsidR="005F2DEE" w:rsidRPr="009C5DD7">
        <w:rPr>
          <w:rFonts w:ascii="Arial" w:hAnsi="Arial" w:cs="Arial"/>
          <w:sz w:val="20"/>
          <w:szCs w:val="20"/>
        </w:rPr>
        <w:t xml:space="preserve"> </w:t>
      </w:r>
      <w:r w:rsidR="00345583" w:rsidRPr="009C5DD7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>De</w:t>
      </w:r>
      <w:r w:rsidR="00647267" w:rsidRPr="009C5DD7">
        <w:rPr>
          <w:rFonts w:ascii="Arial" w:hAnsi="Arial" w:cs="Arial"/>
          <w:sz w:val="20"/>
          <w:szCs w:val="20"/>
        </w:rPr>
        <w:t xml:space="preserve"> </w:t>
      </w:r>
      <w:r w:rsidR="00DB6898" w:rsidRPr="009C5DD7">
        <w:rPr>
          <w:rFonts w:ascii="Arial" w:hAnsi="Arial" w:cs="Arial"/>
          <w:sz w:val="20"/>
          <w:szCs w:val="20"/>
        </w:rPr>
        <w:t>i</w:t>
      </w:r>
      <w:r w:rsidR="005F2DEE" w:rsidRPr="009C5DD7">
        <w:rPr>
          <w:rFonts w:ascii="Arial" w:hAnsi="Arial" w:cs="Arial"/>
          <w:sz w:val="20"/>
          <w:szCs w:val="20"/>
        </w:rPr>
        <w:t xml:space="preserve">nschrijver </w:t>
      </w:r>
      <w:r w:rsidRPr="009C5DD7">
        <w:rPr>
          <w:rFonts w:ascii="Arial" w:hAnsi="Arial" w:cs="Arial"/>
          <w:sz w:val="20"/>
          <w:szCs w:val="20"/>
        </w:rPr>
        <w:t>hoofdelijke aansprakelijkheid aanvaard</w:t>
      </w:r>
      <w:r w:rsidR="0060677A" w:rsidRPr="009C5DD7">
        <w:rPr>
          <w:rFonts w:ascii="Arial" w:hAnsi="Arial" w:cs="Arial"/>
          <w:sz w:val="20"/>
          <w:szCs w:val="20"/>
        </w:rPr>
        <w:t>t</w:t>
      </w:r>
      <w:r w:rsidR="00345583" w:rsidRPr="009C5DD7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De </w:t>
      </w:r>
      <w:r w:rsidR="00DB6898" w:rsidRPr="009C5DD7">
        <w:rPr>
          <w:rFonts w:ascii="Arial" w:hAnsi="Arial" w:cs="Arial"/>
          <w:sz w:val="20"/>
          <w:szCs w:val="20"/>
        </w:rPr>
        <w:t>volgende werkzaamheden door o</w:t>
      </w:r>
      <w:r w:rsidRPr="009C5DD7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9C5DD7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9C5D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9C5DD7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9C5DD7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9C5DD7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9C5DD7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9C5DD7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9C5DD7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9C5DD7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9C5DD7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9C5DD7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9C5DD7" w:rsidRDefault="008D49F0" w:rsidP="00D822D3">
      <w:pPr>
        <w:rPr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0C0676B4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69FB7F43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6C1C09">
            <w:rPr>
              <w:sz w:val="18"/>
              <w:szCs w:val="18"/>
            </w:rPr>
            <w:t>8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35A8" w14:textId="76F2B21C" w:rsidR="00AE5F59" w:rsidRDefault="00AE5F5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A7CFA3" wp14:editId="1E112CC1">
          <wp:simplePos x="0" y="0"/>
          <wp:positionH relativeFrom="column">
            <wp:posOffset>4814570</wp:posOffset>
          </wp:positionH>
          <wp:positionV relativeFrom="paragraph">
            <wp:posOffset>-212090</wp:posOffset>
          </wp:positionV>
          <wp:extent cx="1028700" cy="772160"/>
          <wp:effectExtent l="0" t="0" r="0" b="8890"/>
          <wp:wrapTight wrapText="bothSides">
            <wp:wrapPolygon edited="0">
              <wp:start x="0" y="0"/>
              <wp:lineTo x="0" y="21316"/>
              <wp:lineTo x="21200" y="21316"/>
              <wp:lineTo x="21200" y="0"/>
              <wp:lineTo x="0" y="0"/>
            </wp:wrapPolygon>
          </wp:wrapTight>
          <wp:docPr id="6" name="Afbeelding 6" descr="Afbeelding met Graphics, grafische vormgeving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grafische vormgeving, logo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C09"/>
    <w:rsid w:val="00760ED4"/>
    <w:rsid w:val="007F6422"/>
    <w:rsid w:val="008049FF"/>
    <w:rsid w:val="00815203"/>
    <w:rsid w:val="008241AE"/>
    <w:rsid w:val="008D49F0"/>
    <w:rsid w:val="00905809"/>
    <w:rsid w:val="00917DCD"/>
    <w:rsid w:val="009873C2"/>
    <w:rsid w:val="0099636C"/>
    <w:rsid w:val="009A433F"/>
    <w:rsid w:val="009C3D60"/>
    <w:rsid w:val="009C5DD7"/>
    <w:rsid w:val="009F4622"/>
    <w:rsid w:val="00A06BF4"/>
    <w:rsid w:val="00A10586"/>
    <w:rsid w:val="00A136DE"/>
    <w:rsid w:val="00A86668"/>
    <w:rsid w:val="00AE5F59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2372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917DC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917DC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917DCD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3872dac4baf5e6b5de5dcc270aca055e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ae1337e5d2ed227d51372b962afb9382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45C017-904E-42E3-99CD-EB721D5AC1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2023-10-25T10:47:00Z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</Properties>
</file>