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65559" w14:textId="60541300" w:rsidR="00CD04B9" w:rsidRDefault="00E24231" w:rsidP="006925CE">
      <w:pPr>
        <w:pStyle w:val="Kop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177E05">
        <w:rPr>
          <w:rFonts w:ascii="Calibri" w:hAnsi="Calibri"/>
          <w:sz w:val="28"/>
        </w:rPr>
        <w:t>A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7AA824A8" w:rsidR="002C6A5E" w:rsidRPr="002C6A5E" w:rsidRDefault="00BD2ED0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proofErr w:type="spellStart"/>
            <w:r>
              <w:rPr>
                <w:rFonts w:ascii="Arial" w:hAnsi="Arial" w:cs="Arial"/>
                <w:snapToGrid/>
                <w:sz w:val="20"/>
              </w:rPr>
              <w:t>Hanging</w:t>
            </w:r>
            <w:proofErr w:type="spellEnd"/>
            <w:r>
              <w:rPr>
                <w:rFonts w:ascii="Arial" w:hAnsi="Arial" w:cs="Arial"/>
                <w:snapToGrid/>
                <w:sz w:val="20"/>
              </w:rPr>
              <w:t xml:space="preserve"> Baskets en bloempiramides </w:t>
            </w:r>
            <w:r w:rsidR="00EB6F5C">
              <w:rPr>
                <w:rFonts w:ascii="Arial" w:hAnsi="Arial" w:cs="Arial"/>
                <w:snapToGrid/>
                <w:sz w:val="20"/>
              </w:rPr>
              <w:t>202</w:t>
            </w:r>
            <w:r>
              <w:rPr>
                <w:rFonts w:ascii="Arial" w:hAnsi="Arial" w:cs="Arial"/>
                <w:snapToGrid/>
                <w:sz w:val="20"/>
              </w:rPr>
              <w:t>5</w:t>
            </w:r>
            <w:r w:rsidR="00EB6F5C">
              <w:rPr>
                <w:rFonts w:ascii="Arial" w:hAnsi="Arial" w:cs="Arial"/>
                <w:snapToGrid/>
                <w:sz w:val="20"/>
              </w:rPr>
              <w:t>-2034</w:t>
            </w:r>
          </w:p>
        </w:tc>
      </w:tr>
      <w:tr w:rsidR="002C6A5E" w:rsidRPr="002C6A5E" w14:paraId="122A4133" w14:textId="77777777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3833A62C" w:rsidR="002C6A5E" w:rsidRPr="002C6A5E" w:rsidRDefault="002259C0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202</w:t>
            </w:r>
            <w:r w:rsidR="00EB6F5C">
              <w:rPr>
                <w:rFonts w:ascii="Arial" w:hAnsi="Arial" w:cs="Arial"/>
                <w:snapToGrid/>
                <w:sz w:val="20"/>
              </w:rPr>
              <w:t>4</w:t>
            </w:r>
            <w:r>
              <w:rPr>
                <w:rFonts w:ascii="Arial" w:hAnsi="Arial" w:cs="Arial"/>
                <w:snapToGrid/>
                <w:sz w:val="20"/>
              </w:rPr>
              <w:t>-</w:t>
            </w:r>
            <w:r w:rsidR="00EB6F5C">
              <w:rPr>
                <w:rFonts w:ascii="Arial" w:hAnsi="Arial" w:cs="Arial"/>
                <w:snapToGrid/>
                <w:sz w:val="20"/>
              </w:rPr>
              <w:t>10</w:t>
            </w:r>
            <w:r w:rsidR="00B11FA2">
              <w:rPr>
                <w:rFonts w:ascii="Arial" w:hAnsi="Arial" w:cs="Arial"/>
                <w:snapToGrid/>
                <w:sz w:val="20"/>
              </w:rPr>
              <w:t>90222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454077D3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referentie. </w:t>
      </w:r>
    </w:p>
    <w:p w14:paraId="69D6555B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21529685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  <w:r w:rsidR="00BC3A52">
              <w:rPr>
                <w:rFonts w:ascii="Arial" w:hAnsi="Arial" w:cs="Arial"/>
                <w:b/>
                <w:sz w:val="18"/>
                <w:szCs w:val="18"/>
              </w:rPr>
              <w:t xml:space="preserve"> door Inschrijver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429033B0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 w:rsidR="008B0056">
              <w:rPr>
                <w:rFonts w:ascii="Arial" w:hAnsi="Arial" w:cs="Arial"/>
                <w:b/>
                <w:sz w:val="18"/>
                <w:szCs w:val="18"/>
              </w:rPr>
              <w:t>Naam</w:t>
            </w:r>
            <w:r w:rsidR="00E92FC8">
              <w:rPr>
                <w:rFonts w:ascii="Arial" w:hAnsi="Arial" w:cs="Arial"/>
                <w:b/>
                <w:sz w:val="18"/>
                <w:szCs w:val="18"/>
              </w:rPr>
              <w:t xml:space="preserve"> Inschrijver</w:t>
            </w:r>
          </w:p>
          <w:p w14:paraId="1F868EA6" w14:textId="6866542A" w:rsidR="00E35427" w:rsidRPr="004D29D2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A7D8B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EA7D8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EA7D8B" w:rsidRPr="00565F3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</w:t>
            </w:r>
            <w:r w:rsidR="00FC1130">
              <w:rPr>
                <w:rFonts w:ascii="Arial" w:hAnsi="Arial" w:cs="Arial"/>
                <w:b/>
                <w:sz w:val="18"/>
                <w:szCs w:val="18"/>
              </w:rPr>
              <w:t xml:space="preserve"> zodat de referentie geverifieerd kan worden</w:t>
            </w:r>
          </w:p>
        </w:tc>
      </w:tr>
      <w:tr w:rsidR="00E07382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ntieopdrach</w:t>
            </w:r>
            <w:r w:rsidR="00613EF3" w:rsidRPr="00AF1A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82" w:rsidRPr="00AF1A01" w14:paraId="69D65563" w14:textId="77777777" w:rsidTr="00DB6DF5">
        <w:tc>
          <w:tcPr>
            <w:tcW w:w="4532" w:type="dxa"/>
          </w:tcPr>
          <w:p w14:paraId="69D65560" w14:textId="276A015D" w:rsidR="0097511E" w:rsidRDefault="003D3EF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 w:rsidR="0088225E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 w:rsidR="00D56250">
              <w:rPr>
                <w:rFonts w:ascii="Arial" w:hAnsi="Arial" w:cs="Arial"/>
                <w:bCs/>
                <w:sz w:val="18"/>
                <w:szCs w:val="18"/>
              </w:rPr>
              <w:t xml:space="preserve"> van het referentieproject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1" w14:textId="723D6139" w:rsidR="0097511E" w:rsidRPr="00A45DCE" w:rsidRDefault="0088225E" w:rsidP="00A45DCE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Als inschrijver het referentieproject in onderaanneming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97511E" w:rsidRDefault="00D5625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D56250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FE5D99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FA04BC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282C8D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</w:t>
            </w:r>
            <w:r w:rsidR="00C73625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D4D9047" w14:textId="0A87BF3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282C8D" w:rsidRPr="00AF1A01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B6105D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B6105D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4F34CA9A" w:rsidR="00B01ECE" w:rsidRPr="00B01ECE" w:rsidRDefault="00B6105D" w:rsidP="00B01E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Toon </w:t>
            </w:r>
            <w:r w:rsidR="0002224C">
              <w:rPr>
                <w:rFonts w:ascii="Arial" w:hAnsi="Arial" w:cs="Arial"/>
                <w:b/>
                <w:sz w:val="18"/>
                <w:szCs w:val="18"/>
              </w:rPr>
              <w:t>aan dat</w:t>
            </w:r>
            <w:r w:rsidR="007621A5">
              <w:rPr>
                <w:rFonts w:ascii="Arial" w:hAnsi="Arial" w:cs="Arial"/>
                <w:b/>
                <w:sz w:val="18"/>
                <w:szCs w:val="18"/>
              </w:rPr>
              <w:t xml:space="preserve"> met het referentieproject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aan de </w:t>
            </w:r>
            <w:r w:rsidR="00CE3FF3">
              <w:rPr>
                <w:rFonts w:ascii="Arial" w:hAnsi="Arial" w:cs="Arial"/>
                <w:b/>
                <w:sz w:val="18"/>
                <w:szCs w:val="18"/>
              </w:rPr>
              <w:t>opgegeven kerncompetenties wordt voldaan.</w:t>
            </w:r>
            <w:r w:rsidR="00BE32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De refer</w:t>
            </w:r>
            <w:r w:rsidR="00964F9D">
              <w:rPr>
                <w:rFonts w:ascii="Arial" w:hAnsi="Arial" w:cs="Arial"/>
                <w:b/>
                <w:sz w:val="18"/>
                <w:szCs w:val="18"/>
              </w:rPr>
              <w:t>entieperiode is</w:t>
            </w:r>
            <w:r w:rsidR="005207A1">
              <w:rPr>
                <w:rFonts w:ascii="Arial" w:hAnsi="Arial" w:cs="Arial"/>
                <w:b/>
                <w:sz w:val="18"/>
                <w:szCs w:val="18"/>
              </w:rPr>
              <w:t xml:space="preserve"> t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ussen </w:t>
            </w:r>
            <w:r w:rsidR="00BA18D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004C6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A18DA">
              <w:rPr>
                <w:rFonts w:ascii="Arial" w:hAnsi="Arial" w:cs="Arial"/>
                <w:b/>
                <w:sz w:val="18"/>
                <w:szCs w:val="18"/>
              </w:rPr>
              <w:t>augustus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 w:rsidR="00BA18D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en </w:t>
            </w:r>
            <w:r w:rsidR="00BA18DA">
              <w:rPr>
                <w:rFonts w:ascii="Arial" w:hAnsi="Arial" w:cs="Arial"/>
                <w:b/>
                <w:sz w:val="18"/>
                <w:szCs w:val="18"/>
              </w:rPr>
              <w:t>15 augustus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 w:rsidR="00BA18DA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070B70E" w14:textId="6172AD69" w:rsidR="00B6105D" w:rsidRDefault="00BE32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</w:t>
            </w:r>
            <w:r w:rsidR="0089706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07FA865E" w14:textId="77777777" w:rsidR="00B6105D" w:rsidRPr="00565F3B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BE322A" w:rsidRPr="00AF1A01" w14:paraId="47D9AEAE" w14:textId="77777777" w:rsidTr="00625EE6">
        <w:trPr>
          <w:trHeight w:val="416"/>
        </w:trPr>
        <w:tc>
          <w:tcPr>
            <w:tcW w:w="4532" w:type="dxa"/>
            <w:shd w:val="clear" w:color="auto" w:fill="auto"/>
          </w:tcPr>
          <w:p w14:paraId="1FD4F89C" w14:textId="2516BDE9" w:rsidR="00532A40" w:rsidRPr="0074142A" w:rsidRDefault="00532A40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4142A">
              <w:rPr>
                <w:rFonts w:ascii="Arial" w:hAnsi="Arial" w:cs="Arial"/>
                <w:b/>
                <w:sz w:val="18"/>
                <w:szCs w:val="18"/>
              </w:rPr>
              <w:t xml:space="preserve">Kerncompetentie </w:t>
            </w:r>
          </w:p>
          <w:p w14:paraId="42F87C9B" w14:textId="77777777" w:rsidR="00A85AF1" w:rsidRPr="00A85AF1" w:rsidRDefault="00A85AF1" w:rsidP="00A85AF1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85AF1">
              <w:rPr>
                <w:rFonts w:ascii="Arial" w:hAnsi="Arial" w:cs="Arial"/>
                <w:bCs/>
                <w:sz w:val="18"/>
                <w:szCs w:val="18"/>
              </w:rPr>
              <w:t xml:space="preserve">Het uitvoeren van één contract inzake het plaatsen, onderhouden en verwijderen van </w:t>
            </w:r>
            <w:proofErr w:type="spellStart"/>
            <w:r w:rsidRPr="00A85AF1">
              <w:rPr>
                <w:rFonts w:ascii="Arial" w:hAnsi="Arial" w:cs="Arial"/>
                <w:bCs/>
                <w:sz w:val="18"/>
                <w:szCs w:val="18"/>
              </w:rPr>
              <w:t>hanging</w:t>
            </w:r>
            <w:proofErr w:type="spellEnd"/>
            <w:r w:rsidRPr="00A85AF1">
              <w:rPr>
                <w:rFonts w:ascii="Arial" w:hAnsi="Arial" w:cs="Arial"/>
                <w:bCs/>
                <w:sz w:val="18"/>
                <w:szCs w:val="18"/>
              </w:rPr>
              <w:t xml:space="preserve"> baskets en bloempiramides t.b.v. het sfeervolle aanzicht van dorps- en stadskernen met een overeengekomen opdrachtsom of een gefactureerd bedrag gelijk aan of groter dan €20.000 per jaar.</w:t>
            </w:r>
          </w:p>
          <w:p w14:paraId="4E9F771F" w14:textId="42835248" w:rsidR="00BE322A" w:rsidRPr="0021140E" w:rsidRDefault="00BE322A" w:rsidP="0017382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7" w14:textId="77777777" w:rsidTr="00625EE6">
        <w:tc>
          <w:tcPr>
            <w:tcW w:w="4532" w:type="dxa"/>
            <w:shd w:val="clear" w:color="auto" w:fill="auto"/>
          </w:tcPr>
          <w:p w14:paraId="69D65564" w14:textId="523DD831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Overeengekomen </w:t>
            </w:r>
            <w:r w:rsidR="004F6020" w:rsidRPr="0074142A">
              <w:rPr>
                <w:rFonts w:ascii="Arial" w:hAnsi="Arial" w:cs="Arial"/>
                <w:bCs/>
                <w:sz w:val="18"/>
                <w:szCs w:val="18"/>
              </w:rPr>
              <w:t>opdrachtsom (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aannemingssom) excl. 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5" w14:textId="77777777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B" w14:textId="77777777" w:rsidTr="00DB6DF5">
        <w:tc>
          <w:tcPr>
            <w:tcW w:w="4532" w:type="dxa"/>
          </w:tcPr>
          <w:p w14:paraId="69D65568" w14:textId="06ADD7D0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Gefactureerd bedrag </w:t>
            </w:r>
            <w:r w:rsidR="0009406B">
              <w:rPr>
                <w:rFonts w:ascii="Arial" w:hAnsi="Arial" w:cs="Arial"/>
                <w:bCs/>
                <w:sz w:val="18"/>
                <w:szCs w:val="18"/>
              </w:rPr>
              <w:t>opdracht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F" w14:textId="77777777" w:rsidTr="00DB6DF5">
        <w:tc>
          <w:tcPr>
            <w:tcW w:w="4532" w:type="dxa"/>
          </w:tcPr>
          <w:p w14:paraId="7062063A" w14:textId="46A1D04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3" w14:textId="77777777" w:rsidTr="00DB6DF5">
        <w:tc>
          <w:tcPr>
            <w:tcW w:w="4532" w:type="dxa"/>
          </w:tcPr>
          <w:p w14:paraId="69D65570" w14:textId="55C4B9AF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8" w14:textId="77777777" w:rsidTr="00DB6DF5">
        <w:tc>
          <w:tcPr>
            <w:tcW w:w="4532" w:type="dxa"/>
          </w:tcPr>
          <w:p w14:paraId="69D65574" w14:textId="69900961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3D14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4930C28C" w:rsidR="003D4268" w:rsidRDefault="003D42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onderaanneming </w:t>
            </w:r>
            <w:r w:rsidR="00732BBD">
              <w:rPr>
                <w:rFonts w:ascii="Arial" w:hAnsi="Arial" w:cs="Arial"/>
                <w:b/>
                <w:sz w:val="18"/>
                <w:szCs w:val="18"/>
              </w:rPr>
              <w:t xml:space="preserve">(Formulier E) </w:t>
            </w: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en het correct invullen van deel II.C en II.D van de UEA.  </w:t>
            </w:r>
          </w:p>
          <w:p w14:paraId="13439DCD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1B3D14" w:rsidRPr="00565F3B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082C" w:rsidRPr="00AF1A01" w14:paraId="69D6557D" w14:textId="77777777">
        <w:tc>
          <w:tcPr>
            <w:tcW w:w="4532" w:type="dxa"/>
          </w:tcPr>
          <w:p w14:paraId="69D6557B" w14:textId="0E2814D4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8905A6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BED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E561AF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1AF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34542E" w:rsidRPr="00E561AF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542E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4542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4542E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342128" w:rsidRPr="00E21420" w:rsidRDefault="0034212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8082C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lastRenderedPageBreak/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8E5BED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9B4775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404990C9" w14:textId="2EA30389" w:rsidR="009B4775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9B4775" w:rsidRPr="00E21420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E8082C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E8082C" w:rsidRPr="00E21420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E8082C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691E63C6" w14:textId="4783457A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9B4775" w:rsidRPr="00E21420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342128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342128" w:rsidRPr="004E0F1D" w:rsidRDefault="007A7B4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342128" w:rsidRPr="00E21420" w:rsidRDefault="00342128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74142A">
        <w:rPr>
          <w:rFonts w:ascii="Arial" w:hAnsi="Arial" w:cs="Arial"/>
          <w:sz w:val="18"/>
          <w:szCs w:val="18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18949" w14:textId="77777777" w:rsidR="00F04AC4" w:rsidRDefault="00F04AC4" w:rsidP="00F91A8A">
      <w:pPr>
        <w:spacing w:line="240" w:lineRule="auto"/>
      </w:pPr>
      <w:r>
        <w:separator/>
      </w:r>
    </w:p>
  </w:endnote>
  <w:endnote w:type="continuationSeparator" w:id="0">
    <w:p w14:paraId="66D453EE" w14:textId="77777777" w:rsidR="00F04AC4" w:rsidRDefault="00F04AC4" w:rsidP="00F91A8A">
      <w:pPr>
        <w:spacing w:line="240" w:lineRule="auto"/>
      </w:pPr>
      <w:r>
        <w:continuationSeparator/>
      </w:r>
    </w:p>
  </w:endnote>
  <w:endnote w:type="continuationNotice" w:id="1">
    <w:p w14:paraId="1BFFF717" w14:textId="77777777" w:rsidR="00F04AC4" w:rsidRDefault="00F04A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CB50F" w14:textId="77777777" w:rsidR="00F04AC4" w:rsidRDefault="00F04AC4" w:rsidP="00F91A8A">
      <w:pPr>
        <w:spacing w:line="240" w:lineRule="auto"/>
      </w:pPr>
      <w:r>
        <w:separator/>
      </w:r>
    </w:p>
  </w:footnote>
  <w:footnote w:type="continuationSeparator" w:id="0">
    <w:p w14:paraId="6FE56D52" w14:textId="77777777" w:rsidR="00F04AC4" w:rsidRDefault="00F04AC4" w:rsidP="00F91A8A">
      <w:pPr>
        <w:spacing w:line="240" w:lineRule="auto"/>
      </w:pPr>
      <w:r>
        <w:continuationSeparator/>
      </w:r>
    </w:p>
  </w:footnote>
  <w:footnote w:type="continuationNotice" w:id="1">
    <w:p w14:paraId="4252CD5A" w14:textId="77777777" w:rsidR="00F04AC4" w:rsidRDefault="00F04A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6559E" w14:textId="75E1F96F" w:rsidR="00F91A8A" w:rsidRDefault="00E64B49" w:rsidP="00F91A8A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D454A4A" wp14:editId="43B755F3">
          <wp:simplePos x="0" y="0"/>
          <wp:positionH relativeFrom="page">
            <wp:posOffset>4824095</wp:posOffset>
          </wp:positionH>
          <wp:positionV relativeFrom="paragraph">
            <wp:posOffset>-434975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C47545" wp14:editId="6681FA90">
          <wp:simplePos x="0" y="0"/>
          <wp:positionH relativeFrom="column">
            <wp:posOffset>-511175</wp:posOffset>
          </wp:positionH>
          <wp:positionV relativeFrom="paragraph">
            <wp:posOffset>-236220</wp:posOffset>
          </wp:positionV>
          <wp:extent cx="1205017" cy="576912"/>
          <wp:effectExtent l="0" t="0" r="0" b="0"/>
          <wp:wrapTight wrapText="bothSides">
            <wp:wrapPolygon edited="0">
              <wp:start x="0" y="0"/>
              <wp:lineTo x="0" y="12846"/>
              <wp:lineTo x="15372" y="20696"/>
              <wp:lineTo x="17421" y="20696"/>
              <wp:lineTo x="20154" y="20696"/>
              <wp:lineTo x="21179" y="7137"/>
              <wp:lineTo x="20837" y="714"/>
              <wp:lineTo x="2391" y="0"/>
              <wp:lineTo x="0" y="0"/>
            </wp:wrapPolygon>
          </wp:wrapTight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017" cy="576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F6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2224C"/>
    <w:rsid w:val="00031E36"/>
    <w:rsid w:val="00045FC6"/>
    <w:rsid w:val="00046F0D"/>
    <w:rsid w:val="00053133"/>
    <w:rsid w:val="000576AA"/>
    <w:rsid w:val="0005771F"/>
    <w:rsid w:val="00065216"/>
    <w:rsid w:val="00065F42"/>
    <w:rsid w:val="00070815"/>
    <w:rsid w:val="00071D5D"/>
    <w:rsid w:val="00074BBD"/>
    <w:rsid w:val="0007550E"/>
    <w:rsid w:val="0009406B"/>
    <w:rsid w:val="0009536F"/>
    <w:rsid w:val="000A2F72"/>
    <w:rsid w:val="000E27D1"/>
    <w:rsid w:val="000E5489"/>
    <w:rsid w:val="000F29FC"/>
    <w:rsid w:val="000F2D35"/>
    <w:rsid w:val="000F5971"/>
    <w:rsid w:val="001074F6"/>
    <w:rsid w:val="00110D2C"/>
    <w:rsid w:val="00122F0A"/>
    <w:rsid w:val="00132EB8"/>
    <w:rsid w:val="001339E7"/>
    <w:rsid w:val="00135E1F"/>
    <w:rsid w:val="0017146E"/>
    <w:rsid w:val="00172F28"/>
    <w:rsid w:val="0017382E"/>
    <w:rsid w:val="00174228"/>
    <w:rsid w:val="00177E05"/>
    <w:rsid w:val="00183BFF"/>
    <w:rsid w:val="00186254"/>
    <w:rsid w:val="001914BF"/>
    <w:rsid w:val="001B3D14"/>
    <w:rsid w:val="001C4783"/>
    <w:rsid w:val="001D4554"/>
    <w:rsid w:val="001F5EDD"/>
    <w:rsid w:val="001F623D"/>
    <w:rsid w:val="0021140E"/>
    <w:rsid w:val="002259C0"/>
    <w:rsid w:val="00250CC3"/>
    <w:rsid w:val="00263EA7"/>
    <w:rsid w:val="002829AE"/>
    <w:rsid w:val="00282C8D"/>
    <w:rsid w:val="002A0239"/>
    <w:rsid w:val="002A59BB"/>
    <w:rsid w:val="002B256A"/>
    <w:rsid w:val="002C4ABE"/>
    <w:rsid w:val="002C6A5E"/>
    <w:rsid w:val="002C7B1A"/>
    <w:rsid w:val="002D2375"/>
    <w:rsid w:val="002E3311"/>
    <w:rsid w:val="00302E1C"/>
    <w:rsid w:val="00342128"/>
    <w:rsid w:val="0034542E"/>
    <w:rsid w:val="00374B9B"/>
    <w:rsid w:val="00386DEC"/>
    <w:rsid w:val="0039763B"/>
    <w:rsid w:val="003A24D1"/>
    <w:rsid w:val="003A3D89"/>
    <w:rsid w:val="003A615D"/>
    <w:rsid w:val="003A66A3"/>
    <w:rsid w:val="003A6F47"/>
    <w:rsid w:val="003B2F60"/>
    <w:rsid w:val="003B471F"/>
    <w:rsid w:val="003B5B11"/>
    <w:rsid w:val="003C4FD1"/>
    <w:rsid w:val="003C75A9"/>
    <w:rsid w:val="003D3512"/>
    <w:rsid w:val="003D3EF7"/>
    <w:rsid w:val="003D4268"/>
    <w:rsid w:val="003F14B6"/>
    <w:rsid w:val="003F560A"/>
    <w:rsid w:val="004004C6"/>
    <w:rsid w:val="0040388A"/>
    <w:rsid w:val="0041704A"/>
    <w:rsid w:val="00421BD2"/>
    <w:rsid w:val="00433C48"/>
    <w:rsid w:val="004359AF"/>
    <w:rsid w:val="004403C8"/>
    <w:rsid w:val="00452838"/>
    <w:rsid w:val="00457B5E"/>
    <w:rsid w:val="0048461F"/>
    <w:rsid w:val="004A41EF"/>
    <w:rsid w:val="004A4BC9"/>
    <w:rsid w:val="004A6409"/>
    <w:rsid w:val="004B1B6F"/>
    <w:rsid w:val="004B2AA9"/>
    <w:rsid w:val="004B76BC"/>
    <w:rsid w:val="004D1272"/>
    <w:rsid w:val="004D138C"/>
    <w:rsid w:val="004D29D2"/>
    <w:rsid w:val="004F6020"/>
    <w:rsid w:val="004F7B55"/>
    <w:rsid w:val="0050714D"/>
    <w:rsid w:val="005207A1"/>
    <w:rsid w:val="00532A40"/>
    <w:rsid w:val="00534C78"/>
    <w:rsid w:val="005355A5"/>
    <w:rsid w:val="00544FE2"/>
    <w:rsid w:val="0056451E"/>
    <w:rsid w:val="00565F3B"/>
    <w:rsid w:val="0057681F"/>
    <w:rsid w:val="00585E0E"/>
    <w:rsid w:val="00593264"/>
    <w:rsid w:val="005A1B15"/>
    <w:rsid w:val="005E0360"/>
    <w:rsid w:val="005F0B4C"/>
    <w:rsid w:val="0060657F"/>
    <w:rsid w:val="00613EF3"/>
    <w:rsid w:val="00614EBA"/>
    <w:rsid w:val="0061674D"/>
    <w:rsid w:val="00617CEB"/>
    <w:rsid w:val="0062541D"/>
    <w:rsid w:val="00625EE6"/>
    <w:rsid w:val="0063599E"/>
    <w:rsid w:val="006559AC"/>
    <w:rsid w:val="0067007E"/>
    <w:rsid w:val="006925CE"/>
    <w:rsid w:val="006A631E"/>
    <w:rsid w:val="006E5313"/>
    <w:rsid w:val="00732BBD"/>
    <w:rsid w:val="00734561"/>
    <w:rsid w:val="0074142A"/>
    <w:rsid w:val="00743D4E"/>
    <w:rsid w:val="00747D8B"/>
    <w:rsid w:val="00757DEB"/>
    <w:rsid w:val="007621A5"/>
    <w:rsid w:val="00762B7B"/>
    <w:rsid w:val="00767D7E"/>
    <w:rsid w:val="00773C64"/>
    <w:rsid w:val="00792979"/>
    <w:rsid w:val="0079660D"/>
    <w:rsid w:val="007A133E"/>
    <w:rsid w:val="007A7B48"/>
    <w:rsid w:val="007C3C87"/>
    <w:rsid w:val="007D034A"/>
    <w:rsid w:val="007D612E"/>
    <w:rsid w:val="008044BE"/>
    <w:rsid w:val="0081469D"/>
    <w:rsid w:val="00817436"/>
    <w:rsid w:val="0083697C"/>
    <w:rsid w:val="008432EC"/>
    <w:rsid w:val="00857014"/>
    <w:rsid w:val="008706B3"/>
    <w:rsid w:val="0088225E"/>
    <w:rsid w:val="008905A6"/>
    <w:rsid w:val="0089706F"/>
    <w:rsid w:val="008B0056"/>
    <w:rsid w:val="008B3DC5"/>
    <w:rsid w:val="008C20EB"/>
    <w:rsid w:val="008D147A"/>
    <w:rsid w:val="008E3565"/>
    <w:rsid w:val="008E3AC3"/>
    <w:rsid w:val="008E410B"/>
    <w:rsid w:val="008E5B0B"/>
    <w:rsid w:val="008E5BED"/>
    <w:rsid w:val="008E6BDE"/>
    <w:rsid w:val="008E7C7C"/>
    <w:rsid w:val="008F1F90"/>
    <w:rsid w:val="0090063B"/>
    <w:rsid w:val="0090422E"/>
    <w:rsid w:val="00905C1F"/>
    <w:rsid w:val="0091068E"/>
    <w:rsid w:val="009213F4"/>
    <w:rsid w:val="009218BA"/>
    <w:rsid w:val="009279A5"/>
    <w:rsid w:val="009314DC"/>
    <w:rsid w:val="0095069F"/>
    <w:rsid w:val="00950C72"/>
    <w:rsid w:val="00964F9D"/>
    <w:rsid w:val="00965E9D"/>
    <w:rsid w:val="0097455E"/>
    <w:rsid w:val="0097511E"/>
    <w:rsid w:val="00992B44"/>
    <w:rsid w:val="009A3F87"/>
    <w:rsid w:val="009B4775"/>
    <w:rsid w:val="009B6765"/>
    <w:rsid w:val="009B771B"/>
    <w:rsid w:val="009D2E59"/>
    <w:rsid w:val="009D7478"/>
    <w:rsid w:val="009D7803"/>
    <w:rsid w:val="009D7E87"/>
    <w:rsid w:val="009E4633"/>
    <w:rsid w:val="009E640F"/>
    <w:rsid w:val="00A166A1"/>
    <w:rsid w:val="00A174A1"/>
    <w:rsid w:val="00A17A78"/>
    <w:rsid w:val="00A32098"/>
    <w:rsid w:val="00A441E5"/>
    <w:rsid w:val="00A45C41"/>
    <w:rsid w:val="00A45DCE"/>
    <w:rsid w:val="00A53776"/>
    <w:rsid w:val="00A64C08"/>
    <w:rsid w:val="00A85AF1"/>
    <w:rsid w:val="00A9425F"/>
    <w:rsid w:val="00A95654"/>
    <w:rsid w:val="00A9735D"/>
    <w:rsid w:val="00AB3B78"/>
    <w:rsid w:val="00AC2D72"/>
    <w:rsid w:val="00AD04D7"/>
    <w:rsid w:val="00AD4104"/>
    <w:rsid w:val="00AE7C9D"/>
    <w:rsid w:val="00AF1141"/>
    <w:rsid w:val="00AF1A01"/>
    <w:rsid w:val="00AF44D2"/>
    <w:rsid w:val="00B01ECE"/>
    <w:rsid w:val="00B1175B"/>
    <w:rsid w:val="00B11FA2"/>
    <w:rsid w:val="00B1218A"/>
    <w:rsid w:val="00B14FA8"/>
    <w:rsid w:val="00B20966"/>
    <w:rsid w:val="00B23C6C"/>
    <w:rsid w:val="00B562FB"/>
    <w:rsid w:val="00B6105D"/>
    <w:rsid w:val="00B65C00"/>
    <w:rsid w:val="00B706D5"/>
    <w:rsid w:val="00B83BDF"/>
    <w:rsid w:val="00B851CF"/>
    <w:rsid w:val="00B927BB"/>
    <w:rsid w:val="00BA18DA"/>
    <w:rsid w:val="00BA1B56"/>
    <w:rsid w:val="00BB6510"/>
    <w:rsid w:val="00BC3A52"/>
    <w:rsid w:val="00BD2ED0"/>
    <w:rsid w:val="00BE322A"/>
    <w:rsid w:val="00BE53E7"/>
    <w:rsid w:val="00C30406"/>
    <w:rsid w:val="00C423F7"/>
    <w:rsid w:val="00C4694D"/>
    <w:rsid w:val="00C55EFD"/>
    <w:rsid w:val="00C61AAE"/>
    <w:rsid w:val="00C712B9"/>
    <w:rsid w:val="00C71D6D"/>
    <w:rsid w:val="00C73625"/>
    <w:rsid w:val="00C8333C"/>
    <w:rsid w:val="00CA1B1D"/>
    <w:rsid w:val="00CB07A1"/>
    <w:rsid w:val="00CB40C9"/>
    <w:rsid w:val="00CB5310"/>
    <w:rsid w:val="00CB666D"/>
    <w:rsid w:val="00CC04FE"/>
    <w:rsid w:val="00CC38A7"/>
    <w:rsid w:val="00CC5568"/>
    <w:rsid w:val="00CD04B9"/>
    <w:rsid w:val="00CE351F"/>
    <w:rsid w:val="00CE3FF3"/>
    <w:rsid w:val="00D05F68"/>
    <w:rsid w:val="00D066EE"/>
    <w:rsid w:val="00D070B1"/>
    <w:rsid w:val="00D1298A"/>
    <w:rsid w:val="00D2246C"/>
    <w:rsid w:val="00D22C45"/>
    <w:rsid w:val="00D256F2"/>
    <w:rsid w:val="00D453BB"/>
    <w:rsid w:val="00D557D3"/>
    <w:rsid w:val="00D56250"/>
    <w:rsid w:val="00D62C7F"/>
    <w:rsid w:val="00D66247"/>
    <w:rsid w:val="00D74E92"/>
    <w:rsid w:val="00D82C0C"/>
    <w:rsid w:val="00D82DF8"/>
    <w:rsid w:val="00D91879"/>
    <w:rsid w:val="00D9679F"/>
    <w:rsid w:val="00DB6DF5"/>
    <w:rsid w:val="00DB7047"/>
    <w:rsid w:val="00DC5CE0"/>
    <w:rsid w:val="00DD3B28"/>
    <w:rsid w:val="00DD40CC"/>
    <w:rsid w:val="00DD537C"/>
    <w:rsid w:val="00DE12C0"/>
    <w:rsid w:val="00DF43DF"/>
    <w:rsid w:val="00E07382"/>
    <w:rsid w:val="00E15154"/>
    <w:rsid w:val="00E21420"/>
    <w:rsid w:val="00E24231"/>
    <w:rsid w:val="00E35427"/>
    <w:rsid w:val="00E43100"/>
    <w:rsid w:val="00E506D9"/>
    <w:rsid w:val="00E54A13"/>
    <w:rsid w:val="00E561AF"/>
    <w:rsid w:val="00E570E3"/>
    <w:rsid w:val="00E6454C"/>
    <w:rsid w:val="00E64B49"/>
    <w:rsid w:val="00E8082C"/>
    <w:rsid w:val="00E84490"/>
    <w:rsid w:val="00E92FC8"/>
    <w:rsid w:val="00EA52F3"/>
    <w:rsid w:val="00EA7D8B"/>
    <w:rsid w:val="00EB6F5C"/>
    <w:rsid w:val="00EB7A12"/>
    <w:rsid w:val="00EC42A9"/>
    <w:rsid w:val="00EC6B18"/>
    <w:rsid w:val="00ED5CB8"/>
    <w:rsid w:val="00EF76A5"/>
    <w:rsid w:val="00F013FF"/>
    <w:rsid w:val="00F037CA"/>
    <w:rsid w:val="00F04AC4"/>
    <w:rsid w:val="00F650BF"/>
    <w:rsid w:val="00F91A8A"/>
    <w:rsid w:val="00F91D55"/>
    <w:rsid w:val="00FA04BC"/>
    <w:rsid w:val="00FA3452"/>
    <w:rsid w:val="00FA68CF"/>
    <w:rsid w:val="00FB6DE6"/>
    <w:rsid w:val="00FC1130"/>
    <w:rsid w:val="00FD4889"/>
    <w:rsid w:val="00FD641F"/>
    <w:rsid w:val="00FE02C0"/>
    <w:rsid w:val="00FE2F68"/>
    <w:rsid w:val="00FE50B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5558"/>
  <w15:docId w15:val="{9B06229D-AF18-40BE-A2B6-E0748DDF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17CEB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B01EC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73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3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A973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9F11F5D9DEB4283DD0A8BB7716EE9" ma:contentTypeVersion="4" ma:contentTypeDescription="Een nieuw document maken." ma:contentTypeScope="" ma:versionID="fbfc23cf090ac55e244a6ce17ff3e7d7">
  <xsd:schema xmlns:xsd="http://www.w3.org/2001/XMLSchema" xmlns:xs="http://www.w3.org/2001/XMLSchema" xmlns:p="http://schemas.microsoft.com/office/2006/metadata/properties" xmlns:ns2="97c54b17-c49b-4bcd-934b-e30d66d55bd5" targetNamespace="http://schemas.microsoft.com/office/2006/metadata/properties" ma:root="true" ma:fieldsID="201ee60ca338460981e2c962c573e5d1" ns2:_="">
    <xsd:import namespace="97c54b17-c49b-4bcd-934b-e30d66d55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54b17-c49b-4bcd-934b-e30d66d55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F7DEF-2AA9-4DBD-B470-8F0071E33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54b17-c49b-4bcd-934b-e30d66d55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Manon Kloet</cp:lastModifiedBy>
  <cp:revision>9</cp:revision>
  <dcterms:created xsi:type="dcterms:W3CDTF">2024-02-01T13:21:00Z</dcterms:created>
  <dcterms:modified xsi:type="dcterms:W3CDTF">2024-06-17T11:50:00Z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0x010100B9E9F11F5D9DEB4283DD0A8BB7716EE9</vt:lpwstr>
  </property>
  <property fmtid="{D5CDD505-2E9C-101B-9397-08002B2CF9AE}" pid="4" name="Order">
    <vt:r8>29900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