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8F6B70" w14:textId="75B90B6E" w:rsidR="009A57DE" w:rsidRDefault="009A57DE">
      <w:pPr>
        <w:rPr>
          <w:b/>
          <w:sz w:val="44"/>
          <w:szCs w:val="44"/>
        </w:rPr>
      </w:pPr>
    </w:p>
    <w:p w14:paraId="56F860F0" w14:textId="11ABB946" w:rsidR="009A57DE" w:rsidRDefault="009A57DE">
      <w:pPr>
        <w:rPr>
          <w:b/>
          <w:sz w:val="44"/>
          <w:szCs w:val="44"/>
        </w:rPr>
      </w:pPr>
    </w:p>
    <w:tbl>
      <w:tblPr>
        <w:tblW w:w="4916" w:type="pct"/>
        <w:tblLayout w:type="fixed"/>
        <w:tblCellMar>
          <w:left w:w="0" w:type="dxa"/>
        </w:tblCellMar>
        <w:tblLook w:val="01E0" w:firstRow="1" w:lastRow="1" w:firstColumn="1" w:lastColumn="1" w:noHBand="0" w:noVBand="0"/>
      </w:tblPr>
      <w:tblGrid>
        <w:gridCol w:w="9683"/>
      </w:tblGrid>
      <w:tr w:rsidR="009A57DE" w:rsidRPr="00DD3DFA" w14:paraId="3F54EB43" w14:textId="77777777" w:rsidTr="00841022">
        <w:trPr>
          <w:trHeight w:val="284"/>
        </w:trPr>
        <w:tc>
          <w:tcPr>
            <w:tcW w:w="7881" w:type="dxa"/>
            <w:shd w:val="clear" w:color="auto" w:fill="auto"/>
          </w:tcPr>
          <w:p w14:paraId="4B29935B" w14:textId="77777777" w:rsidR="0081049D" w:rsidRDefault="0081049D" w:rsidP="007C74F0">
            <w:pPr>
              <w:pStyle w:val="Tabelnormaal"/>
              <w:rPr>
                <w:rFonts w:ascii="Corbel" w:hAnsi="Corbel" w:cs="Times New Roman"/>
                <w:b/>
                <w:color w:val="auto"/>
                <w:sz w:val="36"/>
                <w:szCs w:val="36"/>
              </w:rPr>
            </w:pPr>
          </w:p>
          <w:p w14:paraId="52DB7315" w14:textId="77777777" w:rsidR="0081049D" w:rsidRDefault="0081049D" w:rsidP="007C74F0">
            <w:pPr>
              <w:pStyle w:val="Tabelnormaal"/>
              <w:rPr>
                <w:rFonts w:ascii="Corbel" w:hAnsi="Corbel" w:cs="Times New Roman"/>
                <w:b/>
                <w:color w:val="auto"/>
                <w:sz w:val="36"/>
                <w:szCs w:val="36"/>
              </w:rPr>
            </w:pPr>
          </w:p>
          <w:p w14:paraId="2279D94D" w14:textId="77777777" w:rsidR="0081049D" w:rsidRDefault="0081049D" w:rsidP="007C74F0">
            <w:pPr>
              <w:pStyle w:val="Tabelnormaal"/>
              <w:rPr>
                <w:rFonts w:ascii="Corbel" w:hAnsi="Corbel" w:cs="Times New Roman"/>
                <w:b/>
                <w:color w:val="auto"/>
                <w:sz w:val="36"/>
                <w:szCs w:val="36"/>
              </w:rPr>
            </w:pPr>
          </w:p>
          <w:p w14:paraId="7477FE2F" w14:textId="77777777" w:rsidR="0081049D" w:rsidRDefault="0081049D" w:rsidP="007C74F0">
            <w:pPr>
              <w:pStyle w:val="Tabelnormaal"/>
              <w:rPr>
                <w:rFonts w:ascii="Corbel" w:hAnsi="Corbel" w:cs="Times New Roman"/>
                <w:b/>
                <w:color w:val="auto"/>
                <w:sz w:val="36"/>
                <w:szCs w:val="36"/>
              </w:rPr>
            </w:pPr>
          </w:p>
          <w:p w14:paraId="6AA213BD" w14:textId="77777777" w:rsidR="0081049D" w:rsidRDefault="0081049D" w:rsidP="007C74F0">
            <w:pPr>
              <w:pStyle w:val="Tabelnormaal"/>
              <w:rPr>
                <w:rFonts w:ascii="Corbel" w:hAnsi="Corbel" w:cs="Times New Roman"/>
                <w:b/>
                <w:color w:val="auto"/>
                <w:sz w:val="36"/>
                <w:szCs w:val="36"/>
              </w:rPr>
            </w:pPr>
          </w:p>
          <w:p w14:paraId="7EF52119" w14:textId="77777777" w:rsidR="0081049D" w:rsidRDefault="0081049D" w:rsidP="007C74F0">
            <w:pPr>
              <w:pStyle w:val="Tabelnormaal"/>
              <w:rPr>
                <w:rFonts w:ascii="Corbel" w:hAnsi="Corbel" w:cs="Times New Roman"/>
                <w:b/>
                <w:color w:val="auto"/>
                <w:sz w:val="36"/>
                <w:szCs w:val="36"/>
              </w:rPr>
            </w:pPr>
          </w:p>
          <w:p w14:paraId="32471AAF" w14:textId="75B4F196" w:rsidR="0081049D" w:rsidRDefault="00ED254D" w:rsidP="00ED254D">
            <w:pPr>
              <w:pStyle w:val="Tabelnormaal"/>
              <w:ind w:left="2835"/>
              <w:rPr>
                <w:rFonts w:ascii="Corbel" w:hAnsi="Corbel" w:cs="Times New Roman"/>
                <w:b/>
                <w:color w:val="auto"/>
                <w:sz w:val="36"/>
                <w:szCs w:val="36"/>
              </w:rPr>
            </w:pPr>
            <w:r>
              <w:rPr>
                <w:rFonts w:ascii="Corbel" w:hAnsi="Corbel" w:cs="Times New Roman"/>
                <w:b/>
                <w:noProof/>
                <w:color w:val="auto"/>
                <w:sz w:val="36"/>
                <w:szCs w:val="36"/>
              </w:rPr>
              <w:drawing>
                <wp:inline distT="0" distB="0" distL="0" distR="0" wp14:anchorId="2F9FA790" wp14:editId="05341C14">
                  <wp:extent cx="2562225" cy="960712"/>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7468" cy="966428"/>
                          </a:xfrm>
                          <a:prstGeom prst="rect">
                            <a:avLst/>
                          </a:prstGeom>
                          <a:noFill/>
                        </pic:spPr>
                      </pic:pic>
                    </a:graphicData>
                  </a:graphic>
                </wp:inline>
              </w:drawing>
            </w:r>
          </w:p>
          <w:p w14:paraId="202C4774" w14:textId="77777777" w:rsidR="0081049D" w:rsidRDefault="0081049D" w:rsidP="007C74F0">
            <w:pPr>
              <w:pStyle w:val="Tabelnormaal"/>
              <w:rPr>
                <w:rFonts w:ascii="Corbel" w:hAnsi="Corbel" w:cs="Times New Roman"/>
                <w:b/>
                <w:color w:val="auto"/>
                <w:sz w:val="36"/>
                <w:szCs w:val="36"/>
              </w:rPr>
            </w:pPr>
          </w:p>
          <w:p w14:paraId="5AFF80CF" w14:textId="77777777" w:rsidR="0081049D" w:rsidRDefault="0081049D" w:rsidP="007C74F0">
            <w:pPr>
              <w:pStyle w:val="Tabelnormaal"/>
              <w:rPr>
                <w:rFonts w:ascii="Corbel" w:hAnsi="Corbel" w:cs="Times New Roman"/>
                <w:b/>
                <w:color w:val="auto"/>
                <w:sz w:val="36"/>
                <w:szCs w:val="36"/>
              </w:rPr>
            </w:pPr>
          </w:p>
          <w:p w14:paraId="0E5408B7" w14:textId="29D2DE5A" w:rsidR="008F0851" w:rsidRDefault="00ED254D" w:rsidP="00F31039">
            <w:pPr>
              <w:pStyle w:val="Tabelnormaal"/>
              <w:jc w:val="left"/>
              <w:rPr>
                <w:rFonts w:ascii="Corbel" w:hAnsi="Corbel" w:cs="Times New Roman"/>
                <w:b/>
                <w:color w:val="auto"/>
                <w:sz w:val="36"/>
                <w:szCs w:val="36"/>
              </w:rPr>
            </w:pPr>
            <w:r w:rsidRPr="00ED254D">
              <w:rPr>
                <w:rFonts w:ascii="Corbel" w:hAnsi="Corbel" w:cs="Times New Roman"/>
                <w:b/>
                <w:color w:val="auto"/>
                <w:sz w:val="36"/>
                <w:szCs w:val="36"/>
              </w:rPr>
              <w:t>Doorontwikkeling, implementatie en onderhoud van een leerrouteplanner  voor mbo studenten</w:t>
            </w:r>
            <w:r w:rsidRPr="00FE6358">
              <w:rPr>
                <w:b/>
                <w:szCs w:val="16"/>
              </w:rPr>
              <w:t xml:space="preserve"> </w:t>
            </w:r>
            <w:r>
              <w:rPr>
                <w:b/>
                <w:szCs w:val="16"/>
              </w:rPr>
              <w:t xml:space="preserve"> </w:t>
            </w:r>
          </w:p>
          <w:p w14:paraId="7B348F6F" w14:textId="77777777" w:rsidR="009A57DE" w:rsidRDefault="00F31039" w:rsidP="00ED254D">
            <w:pPr>
              <w:pStyle w:val="Tabelnormaal"/>
              <w:jc w:val="left"/>
              <w:rPr>
                <w:rFonts w:ascii="Corbel" w:hAnsi="Corbel" w:cs="Times New Roman"/>
                <w:b/>
                <w:color w:val="auto"/>
                <w:sz w:val="36"/>
                <w:szCs w:val="36"/>
              </w:rPr>
            </w:pPr>
            <w:r>
              <w:rPr>
                <w:rFonts w:ascii="Corbel" w:hAnsi="Corbel" w:cs="Times New Roman"/>
                <w:b/>
                <w:color w:val="auto"/>
                <w:sz w:val="36"/>
                <w:szCs w:val="36"/>
              </w:rPr>
              <w:t xml:space="preserve">Formulier </w:t>
            </w:r>
            <w:r w:rsidR="00ED254D">
              <w:rPr>
                <w:rFonts w:ascii="Corbel" w:hAnsi="Corbel" w:cs="Times New Roman"/>
                <w:b/>
                <w:color w:val="auto"/>
                <w:sz w:val="36"/>
                <w:szCs w:val="36"/>
              </w:rPr>
              <w:t>C</w:t>
            </w:r>
            <w:r w:rsidR="00223DC9">
              <w:rPr>
                <w:rFonts w:ascii="Corbel" w:hAnsi="Corbel" w:cs="Times New Roman"/>
                <w:b/>
                <w:color w:val="auto"/>
                <w:sz w:val="36"/>
                <w:szCs w:val="36"/>
              </w:rPr>
              <w:t xml:space="preserve"> </w:t>
            </w:r>
            <w:r w:rsidR="008F0851">
              <w:rPr>
                <w:rFonts w:ascii="Corbel" w:hAnsi="Corbel" w:cs="Times New Roman"/>
                <w:b/>
                <w:color w:val="auto"/>
                <w:sz w:val="36"/>
                <w:szCs w:val="36"/>
              </w:rPr>
              <w:t xml:space="preserve">Antwoordformulier </w:t>
            </w:r>
            <w:r w:rsidR="00ED254D">
              <w:rPr>
                <w:rFonts w:ascii="Corbel" w:hAnsi="Corbel" w:cs="Times New Roman"/>
                <w:b/>
                <w:color w:val="auto"/>
                <w:sz w:val="36"/>
                <w:szCs w:val="36"/>
              </w:rPr>
              <w:t>Selectiecriteria</w:t>
            </w:r>
          </w:p>
          <w:p w14:paraId="4293E8C0" w14:textId="66DE5A21" w:rsidR="00ED254D" w:rsidRPr="00DD3DFA" w:rsidRDefault="00ED254D" w:rsidP="00ED254D">
            <w:pPr>
              <w:pStyle w:val="Tabelnormaal"/>
              <w:jc w:val="left"/>
              <w:rPr>
                <w:rFonts w:ascii="Corbel" w:hAnsi="Corbel" w:cs="Times New Roman"/>
                <w:b/>
                <w:color w:val="auto"/>
                <w:sz w:val="36"/>
                <w:szCs w:val="36"/>
              </w:rPr>
            </w:pPr>
          </w:p>
        </w:tc>
      </w:tr>
      <w:tr w:rsidR="009A57DE" w:rsidRPr="00DD3DFA" w14:paraId="685F4679" w14:textId="77777777" w:rsidTr="00841022">
        <w:trPr>
          <w:trHeight w:val="567"/>
        </w:trPr>
        <w:tc>
          <w:tcPr>
            <w:tcW w:w="7881" w:type="dxa"/>
            <w:shd w:val="clear" w:color="auto" w:fill="auto"/>
            <w:vAlign w:val="bottom"/>
          </w:tcPr>
          <w:p w14:paraId="169C2214" w14:textId="179A8A9C" w:rsidR="009A57DE" w:rsidRPr="00DD3DFA" w:rsidRDefault="009A57DE" w:rsidP="00AD7DFE">
            <w:pPr>
              <w:pStyle w:val="Tabelnormaal"/>
              <w:spacing w:after="0"/>
              <w:ind w:left="2552"/>
              <w:jc w:val="left"/>
              <w:rPr>
                <w:rFonts w:ascii="Corbel" w:hAnsi="Corbel" w:cs="Times New Roman"/>
                <w:b/>
                <w:color w:val="auto"/>
                <w:sz w:val="36"/>
                <w:szCs w:val="36"/>
              </w:rPr>
            </w:pPr>
          </w:p>
          <w:p w14:paraId="0171087D" w14:textId="77777777" w:rsidR="009A57DE" w:rsidRPr="00DD3DFA" w:rsidRDefault="009A57DE" w:rsidP="00BB0774">
            <w:pPr>
              <w:pStyle w:val="Tabelnormaal"/>
              <w:spacing w:after="0"/>
              <w:jc w:val="left"/>
              <w:rPr>
                <w:rFonts w:ascii="Corbel" w:hAnsi="Corbel" w:cs="Times New Roman"/>
                <w:b/>
                <w:color w:val="auto"/>
                <w:sz w:val="36"/>
                <w:szCs w:val="36"/>
              </w:rPr>
            </w:pPr>
          </w:p>
        </w:tc>
      </w:tr>
      <w:tr w:rsidR="007C74F0" w:rsidRPr="00DD3DFA" w14:paraId="4E7C7185" w14:textId="77777777" w:rsidTr="00841022">
        <w:trPr>
          <w:trHeight w:val="567"/>
        </w:trPr>
        <w:tc>
          <w:tcPr>
            <w:tcW w:w="7881" w:type="dxa"/>
            <w:shd w:val="clear" w:color="auto" w:fill="auto"/>
            <w:vAlign w:val="bottom"/>
          </w:tcPr>
          <w:p w14:paraId="3CA62F96" w14:textId="77777777" w:rsidR="007C74F0" w:rsidRPr="00DD3DFA" w:rsidRDefault="007C74F0" w:rsidP="00841022">
            <w:pPr>
              <w:pStyle w:val="Tabelnormaal"/>
              <w:spacing w:after="0"/>
              <w:jc w:val="left"/>
              <w:rPr>
                <w:rFonts w:ascii="Corbel" w:hAnsi="Corbel" w:cs="Times New Roman"/>
                <w:b/>
                <w:color w:val="auto"/>
                <w:sz w:val="36"/>
                <w:szCs w:val="36"/>
              </w:rPr>
            </w:pPr>
          </w:p>
        </w:tc>
      </w:tr>
      <w:tr w:rsidR="007C74F0" w:rsidRPr="00DD3DFA" w14:paraId="76EF43D5" w14:textId="77777777" w:rsidTr="00841022">
        <w:trPr>
          <w:trHeight w:val="567"/>
        </w:trPr>
        <w:tc>
          <w:tcPr>
            <w:tcW w:w="7881" w:type="dxa"/>
            <w:shd w:val="clear" w:color="auto" w:fill="auto"/>
            <w:vAlign w:val="bottom"/>
          </w:tcPr>
          <w:p w14:paraId="249EB0BF" w14:textId="77777777" w:rsidR="007C74F0" w:rsidRPr="00DD3DFA" w:rsidRDefault="007C74F0" w:rsidP="00841022">
            <w:pPr>
              <w:pStyle w:val="Tabelnormaal"/>
              <w:spacing w:after="0"/>
              <w:jc w:val="left"/>
              <w:rPr>
                <w:rFonts w:ascii="Corbel" w:hAnsi="Corbel" w:cs="Times New Roman"/>
                <w:b/>
                <w:color w:val="auto"/>
                <w:sz w:val="36"/>
                <w:szCs w:val="36"/>
              </w:rPr>
            </w:pPr>
          </w:p>
        </w:tc>
      </w:tr>
    </w:tbl>
    <w:p w14:paraId="51C68C80" w14:textId="4908E7B6" w:rsidR="009A57DE" w:rsidRDefault="009A57DE">
      <w:pPr>
        <w:rPr>
          <w:b/>
          <w:sz w:val="44"/>
          <w:szCs w:val="44"/>
        </w:rPr>
      </w:pPr>
    </w:p>
    <w:p w14:paraId="75AE0974" w14:textId="30ADAD43" w:rsidR="009A57DE" w:rsidRDefault="009A57DE">
      <w:pPr>
        <w:rPr>
          <w:b/>
          <w:sz w:val="44"/>
          <w:szCs w:val="44"/>
        </w:rPr>
      </w:pPr>
    </w:p>
    <w:p w14:paraId="6467765A" w14:textId="4255EB6F" w:rsidR="009A57DE" w:rsidRDefault="009A57DE">
      <w:pPr>
        <w:rPr>
          <w:b/>
          <w:sz w:val="44"/>
          <w:szCs w:val="44"/>
        </w:rPr>
      </w:pPr>
    </w:p>
    <w:p w14:paraId="1EE43107" w14:textId="77777777" w:rsidR="009A57DE" w:rsidRPr="003623BB" w:rsidRDefault="009A57DE">
      <w:pPr>
        <w:rPr>
          <w:b/>
          <w:sz w:val="44"/>
          <w:szCs w:val="44"/>
        </w:rPr>
      </w:pPr>
    </w:p>
    <w:p w14:paraId="4BB897B6" w14:textId="77777777" w:rsidR="0021083E" w:rsidRDefault="0021083E"/>
    <w:p w14:paraId="64BBDF6C" w14:textId="66522F6B" w:rsidR="00046D1A" w:rsidRDefault="00046D1A">
      <w:pPr>
        <w:rPr>
          <w:rFonts w:cs="Arial"/>
          <w:lang w:eastAsia="en-US"/>
        </w:rPr>
      </w:pPr>
      <w:r>
        <w:rPr>
          <w:rFonts w:cs="Arial"/>
          <w:lang w:eastAsia="en-US"/>
        </w:rPr>
        <w:br w:type="page"/>
      </w:r>
    </w:p>
    <w:p w14:paraId="79F1F6FB" w14:textId="77777777" w:rsidR="00FC3BDF" w:rsidRDefault="00FC3BDF" w:rsidP="009A57DE">
      <w:pPr>
        <w:rPr>
          <w:rFonts w:cs="Arial"/>
          <w:lang w:eastAsia="en-US"/>
        </w:rPr>
        <w:sectPr w:rsidR="00FC3BDF" w:rsidSect="00046D1A">
          <w:headerReference w:type="default" r:id="rId9"/>
          <w:pgSz w:w="11906" w:h="16838" w:code="9"/>
          <w:pgMar w:top="1701" w:right="924" w:bottom="851" w:left="1134" w:header="454" w:footer="765" w:gutter="0"/>
          <w:pgNumType w:start="1"/>
          <w:cols w:space="708"/>
          <w:docGrid w:linePitch="360"/>
        </w:sectPr>
      </w:pPr>
    </w:p>
    <w:p w14:paraId="003B4BAC" w14:textId="19746359" w:rsidR="00BB0774" w:rsidRPr="002E5092" w:rsidRDefault="00ED254D" w:rsidP="00BB0774">
      <w:pPr>
        <w:widowControl w:val="0"/>
        <w:rPr>
          <w:rFonts w:ascii="RijksoverheidSansHeading" w:eastAsiaTheme="majorEastAsia" w:hAnsi="RijksoverheidSansHeading" w:cstheme="majorBidi"/>
          <w:b/>
          <w:bCs/>
          <w:color w:val="1F497D" w:themeColor="text2"/>
          <w:sz w:val="28"/>
          <w:szCs w:val="28"/>
          <w:lang w:eastAsia="en-US"/>
        </w:rPr>
      </w:pPr>
      <w:r>
        <w:rPr>
          <w:rFonts w:ascii="RijksoverheidSansHeading" w:eastAsiaTheme="majorEastAsia" w:hAnsi="RijksoverheidSansHeading" w:cstheme="majorBidi"/>
          <w:b/>
          <w:bCs/>
          <w:color w:val="1F497D" w:themeColor="text2"/>
          <w:sz w:val="28"/>
          <w:szCs w:val="28"/>
          <w:lang w:eastAsia="en-US"/>
        </w:rPr>
        <w:lastRenderedPageBreak/>
        <w:t>Selectiecriteria</w:t>
      </w:r>
      <w:r w:rsidR="00BB0774" w:rsidRPr="002E5092">
        <w:rPr>
          <w:rFonts w:ascii="RijksoverheidSansHeading" w:eastAsiaTheme="majorEastAsia" w:hAnsi="RijksoverheidSansHeading" w:cstheme="majorBidi"/>
          <w:b/>
          <w:bCs/>
          <w:color w:val="1F497D" w:themeColor="text2"/>
          <w:sz w:val="28"/>
          <w:szCs w:val="28"/>
          <w:lang w:eastAsia="en-US"/>
        </w:rPr>
        <w:t xml:space="preserve">   </w:t>
      </w:r>
    </w:p>
    <w:p w14:paraId="7DD2AD0B" w14:textId="77777777" w:rsidR="00BB0774" w:rsidRPr="000A39D9" w:rsidRDefault="00BB0774" w:rsidP="00BB0774">
      <w:pPr>
        <w:widowControl w:val="0"/>
        <w:rPr>
          <w:sz w:val="20"/>
        </w:rPr>
      </w:pPr>
    </w:p>
    <w:p w14:paraId="16457B9B" w14:textId="10319AFF" w:rsidR="00BB0774" w:rsidRPr="00AD7DFE" w:rsidRDefault="00BB0774" w:rsidP="00BB0774">
      <w:pPr>
        <w:widowControl w:val="0"/>
        <w:rPr>
          <w:rFonts w:ascii="Arial" w:hAnsi="Arial" w:cs="Arial"/>
          <w:sz w:val="20"/>
        </w:rPr>
      </w:pPr>
      <w:r w:rsidRPr="00AD7DFE">
        <w:rPr>
          <w:rFonts w:ascii="Arial" w:hAnsi="Arial" w:cs="Arial"/>
          <w:sz w:val="20"/>
        </w:rPr>
        <w:t>In d</w:t>
      </w:r>
      <w:r w:rsidR="006D188A" w:rsidRPr="00AD7DFE">
        <w:rPr>
          <w:rFonts w:ascii="Arial" w:hAnsi="Arial" w:cs="Arial"/>
          <w:sz w:val="20"/>
        </w:rPr>
        <w:t xml:space="preserve">it Formulier </w:t>
      </w:r>
      <w:r w:rsidRPr="00AD7DFE">
        <w:rPr>
          <w:rFonts w:ascii="Arial" w:hAnsi="Arial" w:cs="Arial"/>
          <w:sz w:val="20"/>
        </w:rPr>
        <w:t xml:space="preserve">zijn de </w:t>
      </w:r>
      <w:r w:rsidR="00ED254D">
        <w:rPr>
          <w:rFonts w:ascii="Arial" w:hAnsi="Arial" w:cs="Arial"/>
          <w:sz w:val="20"/>
        </w:rPr>
        <w:t xml:space="preserve">selectiecriteria </w:t>
      </w:r>
      <w:r w:rsidRPr="00AD7DFE">
        <w:rPr>
          <w:rFonts w:ascii="Arial" w:hAnsi="Arial" w:cs="Arial"/>
          <w:sz w:val="20"/>
        </w:rPr>
        <w:t xml:space="preserve">opgenomen die door de </w:t>
      </w:r>
      <w:r w:rsidR="00ED254D">
        <w:rPr>
          <w:rFonts w:ascii="Arial" w:hAnsi="Arial" w:cs="Arial"/>
          <w:sz w:val="20"/>
        </w:rPr>
        <w:t xml:space="preserve">gegadigden </w:t>
      </w:r>
      <w:r w:rsidRPr="00AD7DFE">
        <w:rPr>
          <w:rFonts w:ascii="Arial" w:hAnsi="Arial" w:cs="Arial"/>
          <w:sz w:val="20"/>
        </w:rPr>
        <w:t xml:space="preserve">Inschrijvers beantwoord dienen te worden. Hierbij geldt dat wat in de antwoorden beschreven en/of aangeboden wordt onderdeel uitmaakt van de aanbieding en zonder extra kosten geleverd dient te worden. </w:t>
      </w:r>
    </w:p>
    <w:p w14:paraId="02A3ADDF" w14:textId="77777777" w:rsidR="00BB0774" w:rsidRPr="00AD7DFE" w:rsidRDefault="00BB0774" w:rsidP="00BB0774">
      <w:pPr>
        <w:widowControl w:val="0"/>
        <w:rPr>
          <w:rFonts w:ascii="Arial" w:hAnsi="Arial" w:cs="Arial"/>
          <w:sz w:val="20"/>
        </w:rPr>
      </w:pPr>
    </w:p>
    <w:p w14:paraId="4B7ED8C2" w14:textId="3CEC92AA" w:rsidR="00BB0774" w:rsidRPr="00AD7DFE" w:rsidRDefault="00BB0774" w:rsidP="0039191C">
      <w:pPr>
        <w:spacing w:after="240"/>
        <w:rPr>
          <w:rFonts w:ascii="Arial" w:eastAsia="Arial Unicode MS" w:hAnsi="Arial" w:cs="Arial"/>
          <w:kern w:val="1"/>
          <w:sz w:val="20"/>
          <w:lang w:eastAsia="hi-IN" w:bidi="hi-IN"/>
        </w:rPr>
      </w:pPr>
      <w:r w:rsidRPr="00AD7DFE">
        <w:rPr>
          <w:rFonts w:ascii="Arial" w:eastAsia="Arial Unicode MS" w:hAnsi="Arial" w:cs="Arial"/>
          <w:kern w:val="1"/>
          <w:sz w:val="20"/>
          <w:lang w:eastAsia="hi-IN" w:bidi="hi-IN"/>
        </w:rPr>
        <w:t xml:space="preserve">Per </w:t>
      </w:r>
      <w:proofErr w:type="spellStart"/>
      <w:r w:rsidR="008D6475" w:rsidRPr="00AD7DFE">
        <w:rPr>
          <w:rFonts w:ascii="Arial" w:eastAsia="Arial Unicode MS" w:hAnsi="Arial" w:cs="Arial"/>
          <w:kern w:val="1"/>
          <w:sz w:val="20"/>
          <w:lang w:eastAsia="hi-IN" w:bidi="hi-IN"/>
        </w:rPr>
        <w:t>subcriterium</w:t>
      </w:r>
      <w:proofErr w:type="spellEnd"/>
      <w:r w:rsidRPr="00AD7DFE">
        <w:rPr>
          <w:rFonts w:ascii="Arial" w:eastAsia="Arial Unicode MS" w:hAnsi="Arial" w:cs="Arial"/>
          <w:kern w:val="1"/>
          <w:sz w:val="20"/>
          <w:lang w:eastAsia="hi-IN" w:bidi="hi-IN"/>
        </w:rPr>
        <w:t xml:space="preserve"> wordt aangegeven in hoeveel pagina’s A4 Inschrijver de vraag moet beantwoorden. In zijn algemeenheid geldt dat de tekst dient te zijn opgesteld met lettertype </w:t>
      </w:r>
      <w:proofErr w:type="spellStart"/>
      <w:r w:rsidRPr="00AD7DFE">
        <w:rPr>
          <w:rFonts w:ascii="Arial" w:eastAsia="Arial Unicode MS" w:hAnsi="Arial" w:cs="Arial"/>
          <w:kern w:val="1"/>
          <w:sz w:val="20"/>
          <w:lang w:eastAsia="hi-IN" w:bidi="hi-IN"/>
        </w:rPr>
        <w:t>Arial</w:t>
      </w:r>
      <w:proofErr w:type="spellEnd"/>
      <w:r w:rsidRPr="00AD7DFE">
        <w:rPr>
          <w:rFonts w:ascii="Arial" w:eastAsia="Arial Unicode MS" w:hAnsi="Arial" w:cs="Arial"/>
          <w:kern w:val="1"/>
          <w:sz w:val="20"/>
          <w:lang w:eastAsia="hi-IN" w:bidi="hi-IN"/>
        </w:rPr>
        <w:t>, puntgrootte 10, regelafstand 1. De marges op de bladzijde dienen groter of gelijk aan 2,5 cm te zijn. Aanlevering dient in MS-Word</w:t>
      </w:r>
      <w:r w:rsidR="00D371A4" w:rsidRPr="00AD7DFE">
        <w:rPr>
          <w:rFonts w:ascii="Arial" w:eastAsia="Arial Unicode MS" w:hAnsi="Arial" w:cs="Arial"/>
          <w:kern w:val="1"/>
          <w:sz w:val="20"/>
          <w:lang w:eastAsia="hi-IN" w:bidi="hi-IN"/>
        </w:rPr>
        <w:t xml:space="preserve"> format</w:t>
      </w:r>
      <w:r w:rsidRPr="00AD7DFE">
        <w:rPr>
          <w:rFonts w:ascii="Arial" w:eastAsia="Arial Unicode MS" w:hAnsi="Arial" w:cs="Arial"/>
          <w:kern w:val="1"/>
          <w:sz w:val="20"/>
          <w:lang w:eastAsia="hi-IN" w:bidi="hi-IN"/>
        </w:rPr>
        <w:t xml:space="preserve"> te geschieden. Bij de beantwoording van de vragen mogen als onderdeel van de beantwoording geen URL-verwijzingen worden opgenomen. Indien de beantwoording uit meer pagina’s bestaat, worden de extra pagina’s niet meegenomen in de beoordeling. Het gaat om de inhoud en kwaliteit van het antwoord. Het is dus zeker niet noodzakelijk toe te schrijven naar het maximaal aantal pagina’s om een hogere score te behalen. </w:t>
      </w:r>
    </w:p>
    <w:p w14:paraId="7DFE210F" w14:textId="02A6DD0D" w:rsidR="00F31039" w:rsidRDefault="00F31039" w:rsidP="008D6475">
      <w:pPr>
        <w:autoSpaceDE w:val="0"/>
        <w:autoSpaceDN w:val="0"/>
        <w:rPr>
          <w:rFonts w:ascii="Arial" w:eastAsia="Arial Unicode MS" w:hAnsi="Arial" w:cs="Arial"/>
          <w:kern w:val="1"/>
          <w:sz w:val="20"/>
          <w:lang w:eastAsia="hi-IN" w:bidi="hi-IN"/>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8F0851" w:rsidRPr="00ED254D" w14:paraId="71DF9C4E" w14:textId="77777777" w:rsidTr="000409F4">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11652F98" w14:textId="097311EB" w:rsidR="008F0851" w:rsidRPr="00ED254D" w:rsidRDefault="008F0851" w:rsidP="000409F4">
            <w:pPr>
              <w:rPr>
                <w:rFonts w:ascii="Arial" w:hAnsi="Arial" w:cs="Arial"/>
                <w:b/>
                <w:bCs/>
                <w:color w:val="FFFFFF"/>
                <w:sz w:val="20"/>
                <w:szCs w:val="20"/>
              </w:rPr>
            </w:pPr>
            <w:r w:rsidRPr="00ED254D">
              <w:rPr>
                <w:rFonts w:ascii="Arial" w:hAnsi="Arial" w:cs="Arial"/>
                <w:b/>
                <w:bCs/>
                <w:color w:val="FFFFFF"/>
                <w:sz w:val="20"/>
                <w:szCs w:val="20"/>
              </w:rPr>
              <w:t>S</w:t>
            </w:r>
            <w:r w:rsidR="00ED254D" w:rsidRPr="00ED254D">
              <w:rPr>
                <w:rFonts w:ascii="Arial" w:hAnsi="Arial" w:cs="Arial"/>
                <w:b/>
                <w:bCs/>
                <w:color w:val="FFFFFF"/>
                <w:sz w:val="20"/>
                <w:szCs w:val="20"/>
              </w:rPr>
              <w:t xml:space="preserve">electiecriterium </w:t>
            </w:r>
            <w:r w:rsidRPr="00ED254D">
              <w:rPr>
                <w:rFonts w:ascii="Arial" w:hAnsi="Arial" w:cs="Arial"/>
                <w:b/>
                <w:bCs/>
                <w:color w:val="FFFFFF"/>
                <w:sz w:val="20"/>
                <w:szCs w:val="20"/>
              </w:rPr>
              <w:t xml:space="preserve">1 : </w:t>
            </w:r>
            <w:r w:rsidR="00ED254D" w:rsidRPr="00ED254D">
              <w:rPr>
                <w:rFonts w:ascii="Arial" w:hAnsi="Arial" w:cs="Arial"/>
                <w:b/>
                <w:bCs/>
                <w:color w:val="FFFFFF"/>
                <w:sz w:val="20"/>
                <w:szCs w:val="20"/>
              </w:rPr>
              <w:t xml:space="preserve">In hoeverre heeft u ervaring met het overnemen van een bestaande applicatie die door een andere partij is gebouwd, waarbij deze volledig </w:t>
            </w:r>
            <w:r w:rsidR="00843AFE">
              <w:rPr>
                <w:rFonts w:ascii="Arial" w:hAnsi="Arial" w:cs="Arial"/>
                <w:b/>
                <w:bCs/>
                <w:color w:val="FFFFFF"/>
                <w:sz w:val="20"/>
                <w:szCs w:val="20"/>
              </w:rPr>
              <w:t xml:space="preserve">door </w:t>
            </w:r>
            <w:r w:rsidR="00ED254D" w:rsidRPr="00ED254D">
              <w:rPr>
                <w:rFonts w:ascii="Arial" w:hAnsi="Arial" w:cs="Arial"/>
                <w:b/>
                <w:bCs/>
                <w:color w:val="FFFFFF"/>
                <w:sz w:val="20"/>
                <w:szCs w:val="20"/>
              </w:rPr>
              <w:t xml:space="preserve">jullie beheer </w:t>
            </w:r>
            <w:r w:rsidR="00843AFE">
              <w:rPr>
                <w:rFonts w:ascii="Arial" w:hAnsi="Arial" w:cs="Arial"/>
                <w:b/>
                <w:bCs/>
                <w:color w:val="FFFFFF"/>
                <w:sz w:val="20"/>
                <w:szCs w:val="20"/>
              </w:rPr>
              <w:t xml:space="preserve">in beheer is genomen </w:t>
            </w:r>
            <w:r w:rsidR="00843AFE" w:rsidRPr="00843AFE">
              <w:rPr>
                <w:rFonts w:ascii="Arial" w:hAnsi="Arial" w:cs="Arial"/>
                <w:b/>
                <w:bCs/>
                <w:color w:val="FFFFFF"/>
                <w:sz w:val="20"/>
                <w:szCs w:val="20"/>
              </w:rPr>
              <w:t>en geef aan hoe u dit heeft aangepakt.</w:t>
            </w:r>
            <w:r w:rsidR="00ED254D" w:rsidRPr="00ED254D">
              <w:rPr>
                <w:rFonts w:ascii="Arial" w:hAnsi="Arial" w:cs="Arial"/>
                <w:b/>
                <w:bCs/>
                <w:color w:val="FFFFFF"/>
                <w:sz w:val="20"/>
                <w:szCs w:val="20"/>
              </w:rPr>
              <w:t xml:space="preserve"> </w:t>
            </w:r>
          </w:p>
        </w:tc>
      </w:tr>
      <w:tr w:rsidR="008F0851" w:rsidRPr="00ED254D" w14:paraId="05EADC1B" w14:textId="77777777" w:rsidTr="000409F4">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1F8E21C1" w14:textId="77777777" w:rsidR="008F0851" w:rsidRPr="00ED254D" w:rsidRDefault="008F0851" w:rsidP="000409F4">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2AB1B41E" w14:textId="0EF9485B" w:rsidR="008F0851" w:rsidRPr="00ED254D" w:rsidRDefault="008F0851" w:rsidP="000409F4">
            <w:pPr>
              <w:rPr>
                <w:rFonts w:ascii="Arial" w:hAnsi="Arial" w:cs="Arial"/>
                <w:color w:val="000000"/>
                <w:sz w:val="20"/>
                <w:szCs w:val="20"/>
              </w:rPr>
            </w:pPr>
            <w:r w:rsidRPr="00ED254D">
              <w:rPr>
                <w:rFonts w:ascii="Arial" w:hAnsi="Arial" w:cs="Arial"/>
                <w:color w:val="000000"/>
                <w:sz w:val="20"/>
                <w:szCs w:val="20"/>
              </w:rPr>
              <w:t xml:space="preserve">Factor: </w:t>
            </w:r>
            <w:r w:rsidR="00676201">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7E57B5EA" w14:textId="77777777" w:rsidR="008F0851" w:rsidRPr="00ED254D" w:rsidRDefault="008F0851" w:rsidP="000409F4">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8F0851" w:rsidRPr="00ED254D" w14:paraId="4DA166DF" w14:textId="77777777" w:rsidTr="008F0851">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94E9160" w14:textId="77777777" w:rsidR="008F0851" w:rsidRPr="00ED254D" w:rsidRDefault="008F0851" w:rsidP="000409F4">
            <w:pPr>
              <w:suppressAutoHyphens/>
              <w:autoSpaceDN w:val="0"/>
              <w:spacing w:line="288" w:lineRule="auto"/>
              <w:textAlignment w:val="baseline"/>
              <w:rPr>
                <w:rFonts w:ascii="Arial" w:hAnsi="Arial" w:cs="Arial"/>
                <w:color w:val="000000"/>
                <w:kern w:val="3"/>
                <w:sz w:val="20"/>
                <w:szCs w:val="20"/>
              </w:rPr>
            </w:pPr>
            <w:bookmarkStart w:id="0" w:name="_Hlk134277119"/>
            <w:r w:rsidRPr="00ED254D">
              <w:rPr>
                <w:rFonts w:ascii="Arial" w:hAnsi="Arial" w:cs="Arial"/>
                <w:color w:val="000000"/>
                <w:kern w:val="3"/>
                <w:sz w:val="20"/>
                <w:szCs w:val="20"/>
              </w:rPr>
              <w:t>Antwoord:</w:t>
            </w:r>
          </w:p>
          <w:p w14:paraId="46D3FD18" w14:textId="77777777" w:rsidR="008F0851" w:rsidRPr="00ED254D" w:rsidRDefault="008F0851" w:rsidP="000409F4">
            <w:pPr>
              <w:suppressAutoHyphens/>
              <w:autoSpaceDN w:val="0"/>
              <w:spacing w:line="288" w:lineRule="auto"/>
              <w:textAlignment w:val="baseline"/>
              <w:rPr>
                <w:rFonts w:ascii="Arial" w:hAnsi="Arial" w:cs="Arial"/>
                <w:color w:val="000000"/>
                <w:kern w:val="3"/>
                <w:sz w:val="20"/>
                <w:szCs w:val="20"/>
              </w:rPr>
            </w:pPr>
          </w:p>
        </w:tc>
      </w:tr>
      <w:bookmarkEnd w:id="0"/>
    </w:tbl>
    <w:p w14:paraId="238A7CA2" w14:textId="2B22294E" w:rsidR="00ED254D" w:rsidRDefault="00ED254D" w:rsidP="00ED254D">
      <w:pPr>
        <w:rPr>
          <w:rFonts w:ascii="Arial" w:hAnsi="Arial" w:cs="Arial"/>
          <w:sz w:val="20"/>
          <w:szCs w:val="20"/>
        </w:rPr>
      </w:pPr>
    </w:p>
    <w:p w14:paraId="589767FB" w14:textId="77777777" w:rsidR="00676201" w:rsidRPr="00ED254D" w:rsidRDefault="00676201" w:rsidP="00ED254D">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ED254D" w:rsidRPr="00ED254D" w14:paraId="4DDA4535"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24AAF734" w14:textId="00EBAE18" w:rsidR="00ED254D" w:rsidRPr="00ED254D" w:rsidRDefault="00ED254D"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sidR="00676201">
              <w:rPr>
                <w:rFonts w:ascii="Arial" w:hAnsi="Arial" w:cs="Arial"/>
                <w:b/>
                <w:bCs/>
                <w:color w:val="FFFFFF"/>
                <w:sz w:val="20"/>
                <w:szCs w:val="20"/>
              </w:rPr>
              <w:t>2</w:t>
            </w:r>
            <w:r w:rsidRPr="00ED254D">
              <w:rPr>
                <w:rFonts w:ascii="Arial" w:hAnsi="Arial" w:cs="Arial"/>
                <w:b/>
                <w:bCs/>
                <w:color w:val="FFFFFF"/>
                <w:sz w:val="20"/>
                <w:szCs w:val="20"/>
              </w:rPr>
              <w:t xml:space="preserve"> : </w:t>
            </w:r>
            <w:r w:rsidR="00676201" w:rsidRPr="00676201">
              <w:rPr>
                <w:rFonts w:ascii="Arial" w:hAnsi="Arial" w:cs="Arial"/>
                <w:b/>
                <w:bCs/>
                <w:color w:val="FFFFFF"/>
                <w:sz w:val="20"/>
                <w:szCs w:val="20"/>
              </w:rPr>
              <w:t xml:space="preserve">In hoeverre heeft u ervaring met het </w:t>
            </w:r>
            <w:proofErr w:type="spellStart"/>
            <w:r w:rsidR="00676201" w:rsidRPr="00676201">
              <w:rPr>
                <w:rFonts w:ascii="Arial" w:hAnsi="Arial" w:cs="Arial"/>
                <w:b/>
                <w:bCs/>
                <w:color w:val="FFFFFF"/>
                <w:sz w:val="20"/>
                <w:szCs w:val="20"/>
              </w:rPr>
              <w:t>doorontwikkelen</w:t>
            </w:r>
            <w:proofErr w:type="spellEnd"/>
            <w:r w:rsidR="00676201" w:rsidRPr="00676201">
              <w:rPr>
                <w:rFonts w:ascii="Arial" w:hAnsi="Arial" w:cs="Arial"/>
                <w:b/>
                <w:bCs/>
                <w:color w:val="FFFFFF"/>
                <w:sz w:val="20"/>
                <w:szCs w:val="20"/>
              </w:rPr>
              <w:t xml:space="preserve"> van een applicatie die door een andere partij is ontwikkeld</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676201" w:rsidRPr="00676201">
              <w:rPr>
                <w:rFonts w:ascii="Arial" w:hAnsi="Arial" w:cs="Arial"/>
                <w:b/>
                <w:bCs/>
                <w:color w:val="FFFFFF"/>
                <w:sz w:val="20"/>
                <w:szCs w:val="20"/>
              </w:rPr>
              <w:t xml:space="preserve"> </w:t>
            </w:r>
          </w:p>
        </w:tc>
      </w:tr>
      <w:tr w:rsidR="00ED254D" w:rsidRPr="00ED254D" w14:paraId="331B10FE"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499DDF64" w14:textId="77777777" w:rsidR="00ED254D" w:rsidRPr="00ED254D" w:rsidRDefault="00ED254D"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488FD0B3" w14:textId="5070B8AF" w:rsidR="00ED254D" w:rsidRPr="00ED254D" w:rsidRDefault="00ED254D" w:rsidP="000E7EDA">
            <w:pPr>
              <w:rPr>
                <w:rFonts w:ascii="Arial" w:hAnsi="Arial" w:cs="Arial"/>
                <w:color w:val="000000"/>
                <w:sz w:val="20"/>
                <w:szCs w:val="20"/>
              </w:rPr>
            </w:pPr>
            <w:r w:rsidRPr="00ED254D">
              <w:rPr>
                <w:rFonts w:ascii="Arial" w:hAnsi="Arial" w:cs="Arial"/>
                <w:color w:val="000000"/>
                <w:sz w:val="20"/>
                <w:szCs w:val="20"/>
              </w:rPr>
              <w:t xml:space="preserve">Factor: </w:t>
            </w:r>
            <w:r w:rsidR="00676201">
              <w:rPr>
                <w:rFonts w:ascii="Arial" w:hAnsi="Arial" w:cs="Arial"/>
                <w:color w:val="000000"/>
                <w:sz w:val="20"/>
                <w:szCs w:val="20"/>
              </w:rPr>
              <w:t>2,0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04646E8" w14:textId="77777777" w:rsidR="00ED254D" w:rsidRPr="00ED254D" w:rsidRDefault="00ED254D"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ED254D" w:rsidRPr="00ED254D" w14:paraId="3F1A0D63"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067AA87" w14:textId="77777777" w:rsidR="00ED254D" w:rsidRPr="00ED254D" w:rsidRDefault="00ED254D"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1405D71C" w14:textId="77777777" w:rsidR="00ED254D" w:rsidRPr="00ED254D" w:rsidRDefault="00ED254D" w:rsidP="000E7EDA">
            <w:pPr>
              <w:suppressAutoHyphens/>
              <w:autoSpaceDN w:val="0"/>
              <w:spacing w:line="288" w:lineRule="auto"/>
              <w:textAlignment w:val="baseline"/>
              <w:rPr>
                <w:rFonts w:ascii="Arial" w:hAnsi="Arial" w:cs="Arial"/>
                <w:color w:val="000000"/>
                <w:kern w:val="3"/>
                <w:sz w:val="20"/>
                <w:szCs w:val="20"/>
              </w:rPr>
            </w:pPr>
          </w:p>
        </w:tc>
      </w:tr>
    </w:tbl>
    <w:p w14:paraId="01943BF8" w14:textId="437CEF6F" w:rsidR="00ED254D" w:rsidRDefault="00ED254D" w:rsidP="00ED254D">
      <w:pPr>
        <w:rPr>
          <w:rFonts w:ascii="Arial" w:hAnsi="Arial" w:cs="Arial"/>
          <w:sz w:val="20"/>
          <w:szCs w:val="20"/>
        </w:rPr>
      </w:pPr>
    </w:p>
    <w:p w14:paraId="2AFA5AB4" w14:textId="77777777" w:rsidR="00676201" w:rsidRPr="00ED254D" w:rsidRDefault="00676201" w:rsidP="00ED254D">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ED254D" w:rsidRPr="00ED254D" w14:paraId="6E1510E3"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74048FFF" w14:textId="7385401F" w:rsidR="00ED254D" w:rsidRPr="00ED254D" w:rsidRDefault="00ED254D"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sidR="00676201">
              <w:rPr>
                <w:rFonts w:ascii="Arial" w:hAnsi="Arial" w:cs="Arial"/>
                <w:b/>
                <w:bCs/>
                <w:color w:val="FFFFFF"/>
                <w:sz w:val="20"/>
                <w:szCs w:val="20"/>
              </w:rPr>
              <w:t>3</w:t>
            </w:r>
            <w:r w:rsidRPr="00ED254D">
              <w:rPr>
                <w:rFonts w:ascii="Arial" w:hAnsi="Arial" w:cs="Arial"/>
                <w:b/>
                <w:bCs/>
                <w:color w:val="FFFFFF"/>
                <w:sz w:val="20"/>
                <w:szCs w:val="20"/>
              </w:rPr>
              <w:t xml:space="preserve"> : </w:t>
            </w:r>
            <w:r w:rsidR="00676201" w:rsidRPr="00676201">
              <w:rPr>
                <w:rFonts w:ascii="Arial" w:hAnsi="Arial" w:cs="Arial"/>
                <w:b/>
                <w:bCs/>
                <w:color w:val="FFFFFF"/>
                <w:sz w:val="20"/>
                <w:szCs w:val="20"/>
              </w:rPr>
              <w:t>In hoeverre heeft u ervaring met de transitie van historische gepersonaliseerde data en gebruikersgegevens</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p>
        </w:tc>
      </w:tr>
      <w:tr w:rsidR="00ED254D" w:rsidRPr="00ED254D" w14:paraId="2777DCA6"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3935B9FE" w14:textId="77777777" w:rsidR="00ED254D" w:rsidRPr="00ED254D" w:rsidRDefault="00ED254D"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5D2D23E8" w14:textId="71742D06" w:rsidR="00ED254D" w:rsidRPr="00ED254D" w:rsidRDefault="00ED254D" w:rsidP="000E7EDA">
            <w:pPr>
              <w:rPr>
                <w:rFonts w:ascii="Arial" w:hAnsi="Arial" w:cs="Arial"/>
                <w:color w:val="000000"/>
                <w:sz w:val="20"/>
                <w:szCs w:val="20"/>
              </w:rPr>
            </w:pPr>
            <w:r w:rsidRPr="00ED254D">
              <w:rPr>
                <w:rFonts w:ascii="Arial" w:hAnsi="Arial" w:cs="Arial"/>
                <w:color w:val="000000"/>
                <w:sz w:val="20"/>
                <w:szCs w:val="20"/>
              </w:rPr>
              <w:t xml:space="preserve">Factor: </w:t>
            </w:r>
            <w:r w:rsidR="00676201">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7C764EF" w14:textId="77777777" w:rsidR="00ED254D" w:rsidRPr="00ED254D" w:rsidRDefault="00ED254D"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ED254D" w:rsidRPr="00ED254D" w14:paraId="5F41C8DD"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588C25" w14:textId="77777777" w:rsidR="00ED254D" w:rsidRPr="00ED254D" w:rsidRDefault="00ED254D"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2C0537FE" w14:textId="77777777" w:rsidR="00ED254D" w:rsidRPr="00ED254D" w:rsidRDefault="00ED254D" w:rsidP="000E7EDA">
            <w:pPr>
              <w:suppressAutoHyphens/>
              <w:autoSpaceDN w:val="0"/>
              <w:spacing w:line="288" w:lineRule="auto"/>
              <w:textAlignment w:val="baseline"/>
              <w:rPr>
                <w:rFonts w:ascii="Arial" w:hAnsi="Arial" w:cs="Arial"/>
                <w:color w:val="000000"/>
                <w:kern w:val="3"/>
                <w:sz w:val="20"/>
                <w:szCs w:val="20"/>
              </w:rPr>
            </w:pPr>
          </w:p>
        </w:tc>
      </w:tr>
    </w:tbl>
    <w:p w14:paraId="79C3ABF6" w14:textId="61767C03" w:rsidR="00ED254D" w:rsidRDefault="00ED254D" w:rsidP="00ED254D">
      <w:pPr>
        <w:rPr>
          <w:rFonts w:ascii="Arial" w:hAnsi="Arial" w:cs="Arial"/>
          <w:sz w:val="20"/>
          <w:szCs w:val="20"/>
        </w:rPr>
      </w:pPr>
    </w:p>
    <w:p w14:paraId="19806A04" w14:textId="77777777" w:rsidR="00676201" w:rsidRPr="00ED254D" w:rsidRDefault="00676201" w:rsidP="00ED254D">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6593BFE8"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7443BC17" w14:textId="3DF3A8F6"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4</w:t>
            </w:r>
            <w:r w:rsidRPr="00ED254D">
              <w:rPr>
                <w:rFonts w:ascii="Arial" w:hAnsi="Arial" w:cs="Arial"/>
                <w:b/>
                <w:bCs/>
                <w:color w:val="FFFFFF"/>
                <w:sz w:val="20"/>
                <w:szCs w:val="20"/>
              </w:rPr>
              <w:t xml:space="preserve"> : </w:t>
            </w:r>
            <w:r w:rsidRPr="00676201">
              <w:rPr>
                <w:rFonts w:ascii="Arial" w:hAnsi="Arial" w:cs="Arial"/>
                <w:b/>
                <w:bCs/>
                <w:color w:val="FFFFFF"/>
                <w:sz w:val="20"/>
                <w:szCs w:val="20"/>
              </w:rPr>
              <w:t xml:space="preserve">In hoeverre heeft u ervaring met het ontwikkelen van een applicatie waarbij gepersonaliseerde gebruikersdata vanuit verschillende bronsystemen </w:t>
            </w:r>
            <w:proofErr w:type="spellStart"/>
            <w:r w:rsidRPr="00676201">
              <w:rPr>
                <w:rFonts w:ascii="Arial" w:hAnsi="Arial" w:cs="Arial"/>
                <w:b/>
                <w:bCs/>
                <w:color w:val="FFFFFF"/>
                <w:sz w:val="20"/>
                <w:szCs w:val="20"/>
              </w:rPr>
              <w:t>dmv</w:t>
            </w:r>
            <w:proofErr w:type="spellEnd"/>
            <w:r w:rsidRPr="00676201">
              <w:rPr>
                <w:rFonts w:ascii="Arial" w:hAnsi="Arial" w:cs="Arial"/>
                <w:b/>
                <w:bCs/>
                <w:color w:val="FFFFFF"/>
                <w:sz w:val="20"/>
                <w:szCs w:val="20"/>
              </w:rPr>
              <w:t xml:space="preserve"> </w:t>
            </w:r>
            <w:proofErr w:type="spellStart"/>
            <w:r w:rsidRPr="00676201">
              <w:rPr>
                <w:rFonts w:ascii="Arial" w:hAnsi="Arial" w:cs="Arial"/>
                <w:b/>
                <w:bCs/>
                <w:color w:val="FFFFFF"/>
                <w:sz w:val="20"/>
                <w:szCs w:val="20"/>
              </w:rPr>
              <w:t>webservices</w:t>
            </w:r>
            <w:proofErr w:type="spellEnd"/>
            <w:r w:rsidRPr="00676201">
              <w:rPr>
                <w:rFonts w:ascii="Arial" w:hAnsi="Arial" w:cs="Arial"/>
                <w:b/>
                <w:bCs/>
                <w:color w:val="FFFFFF"/>
                <w:sz w:val="20"/>
                <w:szCs w:val="20"/>
              </w:rPr>
              <w:t xml:space="preserve"> ontsloten wordt en beschikbaar gesteld wordt voor de individuele gebruiker</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843AFE">
              <w:rPr>
                <w:rFonts w:ascii="Arial" w:hAnsi="Arial" w:cs="Arial"/>
                <w:b/>
                <w:bCs/>
                <w:color w:val="FFFFFF"/>
                <w:sz w:val="20"/>
                <w:szCs w:val="20"/>
              </w:rPr>
              <w:t>.</w:t>
            </w:r>
          </w:p>
        </w:tc>
      </w:tr>
      <w:tr w:rsidR="00676201" w:rsidRPr="00ED254D" w14:paraId="7B99DF49"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7036035E"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632C100D" w14:textId="3EF21019"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Factor: </w:t>
            </w:r>
            <w:r>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2C70B9EF"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378EB8C7"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917EF13"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063B99FA"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79538388" w14:textId="77777777" w:rsidR="00676201" w:rsidRDefault="00676201" w:rsidP="00676201">
      <w:pPr>
        <w:rPr>
          <w:rFonts w:ascii="Arial" w:hAnsi="Arial" w:cs="Arial"/>
          <w:sz w:val="20"/>
          <w:szCs w:val="20"/>
        </w:rPr>
      </w:pPr>
    </w:p>
    <w:p w14:paraId="13E9DF10" w14:textId="77777777" w:rsidR="00676201" w:rsidRPr="00ED254D" w:rsidRDefault="00676201" w:rsidP="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59B29E62"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0E1F1699" w14:textId="20C780B3"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5</w:t>
            </w:r>
            <w:r w:rsidRPr="00ED254D">
              <w:rPr>
                <w:rFonts w:ascii="Arial" w:hAnsi="Arial" w:cs="Arial"/>
                <w:b/>
                <w:bCs/>
                <w:color w:val="FFFFFF"/>
                <w:sz w:val="20"/>
                <w:szCs w:val="20"/>
              </w:rPr>
              <w:t xml:space="preserve"> : </w:t>
            </w:r>
            <w:r w:rsidRPr="00676201">
              <w:rPr>
                <w:rFonts w:ascii="Arial" w:hAnsi="Arial" w:cs="Arial"/>
                <w:b/>
                <w:bCs/>
                <w:color w:val="FFFFFF"/>
                <w:sz w:val="20"/>
                <w:szCs w:val="20"/>
              </w:rPr>
              <w:t>In hoeverre heeft u ervaring met het opslaan van grote hoeveelheden gepersonaliseerde gebruikersdata</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843AFE">
              <w:rPr>
                <w:rFonts w:ascii="Arial" w:hAnsi="Arial" w:cs="Arial"/>
                <w:b/>
                <w:bCs/>
                <w:color w:val="FFFFFF"/>
                <w:sz w:val="20"/>
                <w:szCs w:val="20"/>
              </w:rPr>
              <w:t>.</w:t>
            </w:r>
          </w:p>
        </w:tc>
      </w:tr>
      <w:tr w:rsidR="00676201" w:rsidRPr="00ED254D" w14:paraId="4EDFA09F"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3472F549"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3938C9A3" w14:textId="45F498F5"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Factor: </w:t>
            </w:r>
            <w:r w:rsidRPr="00676201">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29C3D11"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1F9FC655"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421DFBB"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5290FF52"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4F8860AD" w14:textId="77777777" w:rsidR="00676201" w:rsidRDefault="00676201" w:rsidP="00676201">
      <w:pPr>
        <w:rPr>
          <w:rFonts w:ascii="Arial" w:hAnsi="Arial" w:cs="Arial"/>
          <w:sz w:val="20"/>
          <w:szCs w:val="20"/>
        </w:rPr>
      </w:pPr>
    </w:p>
    <w:p w14:paraId="3DF1B6B9" w14:textId="77777777" w:rsidR="00676201" w:rsidRPr="00ED254D" w:rsidRDefault="00676201" w:rsidP="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5CCCE1A9"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7CFBA3EE" w14:textId="7C0A67AD"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6</w:t>
            </w:r>
            <w:r w:rsidRPr="00ED254D">
              <w:rPr>
                <w:rFonts w:ascii="Arial" w:hAnsi="Arial" w:cs="Arial"/>
                <w:b/>
                <w:bCs/>
                <w:color w:val="FFFFFF"/>
                <w:sz w:val="20"/>
                <w:szCs w:val="20"/>
              </w:rPr>
              <w:t xml:space="preserve"> : </w:t>
            </w:r>
            <w:r w:rsidRPr="00676201">
              <w:rPr>
                <w:rFonts w:ascii="Arial" w:hAnsi="Arial" w:cs="Arial"/>
                <w:b/>
                <w:bCs/>
                <w:color w:val="FFFFFF"/>
                <w:sz w:val="20"/>
                <w:szCs w:val="20"/>
              </w:rPr>
              <w:t>In hoeverre heeft u ervaring met het ontwikkelen van een platform waarbij grootschalig opschalen vanwege de groei van het aantal gebruikers aan de orde was</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843AFE">
              <w:rPr>
                <w:rFonts w:ascii="Arial" w:hAnsi="Arial" w:cs="Arial"/>
                <w:b/>
                <w:bCs/>
                <w:color w:val="FFFFFF"/>
                <w:sz w:val="20"/>
                <w:szCs w:val="20"/>
              </w:rPr>
              <w:t>.</w:t>
            </w:r>
          </w:p>
        </w:tc>
      </w:tr>
      <w:tr w:rsidR="00676201" w:rsidRPr="00ED254D" w14:paraId="4FF040B0"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3AFA0881"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25251D39" w14:textId="6DBAAC96"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Factor: </w:t>
            </w:r>
            <w:r>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1BDEDDD0"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3A76E682"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EEE8EC1"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30E774C1"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7E75CD42" w14:textId="77777777" w:rsidR="00676201" w:rsidRDefault="00676201" w:rsidP="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35002017"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1B26A7CD" w14:textId="7F58BB28"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7</w:t>
            </w:r>
            <w:r w:rsidRPr="00ED254D">
              <w:rPr>
                <w:rFonts w:ascii="Arial" w:hAnsi="Arial" w:cs="Arial"/>
                <w:b/>
                <w:bCs/>
                <w:color w:val="FFFFFF"/>
                <w:sz w:val="20"/>
                <w:szCs w:val="20"/>
              </w:rPr>
              <w:t xml:space="preserve"> </w:t>
            </w:r>
            <w:r>
              <w:rPr>
                <w:rFonts w:ascii="Arial" w:hAnsi="Arial" w:cs="Arial"/>
                <w:b/>
                <w:bCs/>
                <w:color w:val="FFFFFF"/>
                <w:sz w:val="20"/>
                <w:szCs w:val="20"/>
              </w:rPr>
              <w:t xml:space="preserve">: </w:t>
            </w:r>
            <w:r w:rsidRPr="00676201">
              <w:rPr>
                <w:rFonts w:ascii="Arial" w:hAnsi="Arial" w:cs="Arial"/>
                <w:b/>
                <w:bCs/>
                <w:color w:val="FFFFFF"/>
                <w:sz w:val="20"/>
                <w:szCs w:val="20"/>
              </w:rPr>
              <w:t>In hoeverre heeft u ervaring met het terugschrijven van in dit systeem aangepaste data van grote groepen individuele gebruikers naar externe bronsystemen</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843AFE">
              <w:rPr>
                <w:rFonts w:ascii="Arial" w:hAnsi="Arial" w:cs="Arial"/>
                <w:b/>
                <w:bCs/>
                <w:color w:val="FFFFFF"/>
                <w:sz w:val="20"/>
                <w:szCs w:val="20"/>
              </w:rPr>
              <w:t>.</w:t>
            </w:r>
          </w:p>
        </w:tc>
      </w:tr>
      <w:tr w:rsidR="00676201" w:rsidRPr="00ED254D" w14:paraId="37297341"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60DBEA2B"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6FB36F53" w14:textId="3726DEC5"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Factor: </w:t>
            </w:r>
            <w:r w:rsidRPr="00676201">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51C2BF15"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6A98155C"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C374A4C"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002A1C9B"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67786D52" w14:textId="77777777" w:rsidR="00676201" w:rsidRDefault="00676201" w:rsidP="00676201">
      <w:pPr>
        <w:rPr>
          <w:rFonts w:ascii="Arial" w:hAnsi="Arial" w:cs="Arial"/>
          <w:sz w:val="20"/>
          <w:szCs w:val="20"/>
        </w:rPr>
      </w:pPr>
    </w:p>
    <w:p w14:paraId="1206D788" w14:textId="77777777" w:rsidR="00676201" w:rsidRPr="00ED254D" w:rsidRDefault="00676201" w:rsidP="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7C3F0307"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2B872FBC" w14:textId="0B801340"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8</w:t>
            </w:r>
            <w:r w:rsidRPr="00ED254D">
              <w:rPr>
                <w:rFonts w:ascii="Arial" w:hAnsi="Arial" w:cs="Arial"/>
                <w:b/>
                <w:bCs/>
                <w:color w:val="FFFFFF"/>
                <w:sz w:val="20"/>
                <w:szCs w:val="20"/>
              </w:rPr>
              <w:t xml:space="preserve"> : </w:t>
            </w:r>
            <w:r w:rsidRPr="00676201">
              <w:rPr>
                <w:rFonts w:ascii="Arial" w:hAnsi="Arial" w:cs="Arial"/>
                <w:b/>
                <w:bCs/>
                <w:color w:val="FFFFFF"/>
                <w:sz w:val="20"/>
                <w:szCs w:val="20"/>
              </w:rPr>
              <w:t>In hoeverre heeft u ervaring met het door algoritmes ondersteunde gepersonaliseerde keuzemogelijkheden van gebruikers</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licht uw antwoord toe.</w:t>
            </w:r>
          </w:p>
        </w:tc>
      </w:tr>
      <w:tr w:rsidR="00676201" w:rsidRPr="00ED254D" w14:paraId="3BC3254F"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18642B8A"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55E71AAF" w14:textId="5845C6D6"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Factor: </w:t>
            </w:r>
            <w:r w:rsidRPr="00676201">
              <w:rPr>
                <w:rFonts w:ascii="Arial" w:hAnsi="Arial" w:cs="Arial"/>
                <w:color w:val="000000"/>
                <w:sz w:val="20"/>
                <w:szCs w:val="20"/>
              </w:rPr>
              <w:t>1,0</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1DF78557"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79B508DD"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87B2536"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374F5678"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31220D3B" w14:textId="77777777" w:rsidR="00676201" w:rsidRDefault="00676201" w:rsidP="00676201">
      <w:pPr>
        <w:rPr>
          <w:rFonts w:ascii="Arial" w:hAnsi="Arial" w:cs="Arial"/>
          <w:sz w:val="20"/>
          <w:szCs w:val="20"/>
        </w:rPr>
      </w:pPr>
    </w:p>
    <w:p w14:paraId="02626F86" w14:textId="77777777" w:rsidR="00676201" w:rsidRPr="00ED254D" w:rsidRDefault="00676201" w:rsidP="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2D0AA02F"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155D080D" w14:textId="05003D11"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 xml:space="preserve">Selectiecriterium </w:t>
            </w:r>
            <w:r>
              <w:rPr>
                <w:rFonts w:ascii="Arial" w:hAnsi="Arial" w:cs="Arial"/>
                <w:b/>
                <w:bCs/>
                <w:color w:val="FFFFFF"/>
                <w:sz w:val="20"/>
                <w:szCs w:val="20"/>
              </w:rPr>
              <w:t>9</w:t>
            </w:r>
            <w:r w:rsidRPr="00ED254D">
              <w:rPr>
                <w:rFonts w:ascii="Arial" w:hAnsi="Arial" w:cs="Arial"/>
                <w:b/>
                <w:bCs/>
                <w:color w:val="FFFFFF"/>
                <w:sz w:val="20"/>
                <w:szCs w:val="20"/>
              </w:rPr>
              <w:t xml:space="preserve"> : </w:t>
            </w:r>
            <w:r w:rsidRPr="00676201">
              <w:rPr>
                <w:rFonts w:ascii="Arial" w:hAnsi="Arial" w:cs="Arial"/>
                <w:b/>
                <w:bCs/>
                <w:color w:val="FFFFFF"/>
                <w:sz w:val="20"/>
                <w:szCs w:val="20"/>
              </w:rPr>
              <w:t>In hoeverre heeft u ervaring met de implementatie en adoptie van softwareoplossingen in complexe organisaties</w:t>
            </w:r>
            <w:r w:rsidR="00843AFE">
              <w:rPr>
                <w:rFonts w:ascii="Arial" w:hAnsi="Arial" w:cs="Arial"/>
                <w:b/>
                <w:bCs/>
                <w:color w:val="FFFFFF"/>
                <w:sz w:val="20"/>
                <w:szCs w:val="20"/>
              </w:rPr>
              <w:t xml:space="preserve"> </w:t>
            </w:r>
            <w:r w:rsidR="00843AFE" w:rsidRPr="00843AFE">
              <w:rPr>
                <w:rFonts w:ascii="Arial" w:hAnsi="Arial" w:cs="Arial"/>
                <w:b/>
                <w:bCs/>
                <w:color w:val="FFFFFF"/>
                <w:sz w:val="20"/>
                <w:szCs w:val="20"/>
              </w:rPr>
              <w:t>en geef aan hoe u dit heeft aangepakt</w:t>
            </w:r>
            <w:r w:rsidR="00843AFE">
              <w:rPr>
                <w:rFonts w:ascii="Arial" w:hAnsi="Arial" w:cs="Arial"/>
                <w:b/>
                <w:bCs/>
                <w:color w:val="FFFFFF"/>
                <w:sz w:val="20"/>
                <w:szCs w:val="20"/>
              </w:rPr>
              <w:t>.</w:t>
            </w:r>
          </w:p>
        </w:tc>
      </w:tr>
      <w:tr w:rsidR="00676201" w:rsidRPr="00ED254D" w14:paraId="78570237"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0BB0042B"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7A9C97F8" w14:textId="78585AE5"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Factor: 0,</w:t>
            </w:r>
            <w:r>
              <w:rPr>
                <w:rFonts w:ascii="Arial" w:hAnsi="Arial" w:cs="Arial"/>
                <w:color w:val="000000"/>
                <w:sz w:val="20"/>
                <w:szCs w:val="20"/>
              </w:rPr>
              <w:t>5</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647F07B1"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0E163180"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CFCEDEB"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4E40269D"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0475B486" w14:textId="77777777" w:rsidR="00676201" w:rsidRDefault="00676201" w:rsidP="00676201">
      <w:pPr>
        <w:rPr>
          <w:rFonts w:ascii="Arial" w:hAnsi="Arial" w:cs="Arial"/>
          <w:sz w:val="20"/>
          <w:szCs w:val="20"/>
        </w:rPr>
      </w:pPr>
    </w:p>
    <w:p w14:paraId="0DAC041E" w14:textId="77777777" w:rsidR="00676201" w:rsidRDefault="00676201">
      <w:pPr>
        <w:rPr>
          <w:rFonts w:ascii="Arial" w:hAnsi="Arial" w:cs="Arial"/>
          <w:sz w:val="20"/>
          <w:szCs w:val="20"/>
        </w:rPr>
      </w:pPr>
    </w:p>
    <w:tbl>
      <w:tblPr>
        <w:tblW w:w="9488" w:type="dxa"/>
        <w:tblLayout w:type="fixed"/>
        <w:tblCellMar>
          <w:left w:w="70" w:type="dxa"/>
          <w:right w:w="70" w:type="dxa"/>
        </w:tblCellMar>
        <w:tblLook w:val="04A0" w:firstRow="1" w:lastRow="0" w:firstColumn="1" w:lastColumn="0" w:noHBand="0" w:noVBand="1"/>
      </w:tblPr>
      <w:tblGrid>
        <w:gridCol w:w="1597"/>
        <w:gridCol w:w="7891"/>
      </w:tblGrid>
      <w:tr w:rsidR="00676201" w:rsidRPr="00ED254D" w14:paraId="074A1D13" w14:textId="77777777" w:rsidTr="000E7EDA">
        <w:trPr>
          <w:trHeight w:val="420"/>
        </w:trPr>
        <w:tc>
          <w:tcPr>
            <w:tcW w:w="9488" w:type="dxa"/>
            <w:gridSpan w:val="2"/>
            <w:tcBorders>
              <w:top w:val="single" w:sz="8" w:space="0" w:color="auto"/>
              <w:left w:val="single" w:sz="8" w:space="0" w:color="auto"/>
              <w:bottom w:val="nil"/>
              <w:right w:val="single" w:sz="8" w:space="0" w:color="000000"/>
            </w:tcBorders>
            <w:shd w:val="clear" w:color="auto" w:fill="002060"/>
            <w:noWrap/>
            <w:vAlign w:val="bottom"/>
            <w:hideMark/>
          </w:tcPr>
          <w:p w14:paraId="329B34EC" w14:textId="2E364371" w:rsidR="00676201" w:rsidRPr="00ED254D" w:rsidRDefault="00676201" w:rsidP="000E7EDA">
            <w:pPr>
              <w:rPr>
                <w:rFonts w:ascii="Arial" w:hAnsi="Arial" w:cs="Arial"/>
                <w:b/>
                <w:bCs/>
                <w:color w:val="FFFFFF"/>
                <w:sz w:val="20"/>
                <w:szCs w:val="20"/>
              </w:rPr>
            </w:pPr>
            <w:r w:rsidRPr="00ED254D">
              <w:rPr>
                <w:rFonts w:ascii="Arial" w:hAnsi="Arial" w:cs="Arial"/>
                <w:b/>
                <w:bCs/>
                <w:color w:val="FFFFFF"/>
                <w:sz w:val="20"/>
                <w:szCs w:val="20"/>
              </w:rPr>
              <w:t>Selectiecriterium 1</w:t>
            </w:r>
            <w:r>
              <w:rPr>
                <w:rFonts w:ascii="Arial" w:hAnsi="Arial" w:cs="Arial"/>
                <w:b/>
                <w:bCs/>
                <w:color w:val="FFFFFF"/>
                <w:sz w:val="20"/>
                <w:szCs w:val="20"/>
              </w:rPr>
              <w:t>0</w:t>
            </w:r>
            <w:r w:rsidRPr="00ED254D">
              <w:rPr>
                <w:rFonts w:ascii="Arial" w:hAnsi="Arial" w:cs="Arial"/>
                <w:b/>
                <w:bCs/>
                <w:color w:val="FFFFFF"/>
                <w:sz w:val="20"/>
                <w:szCs w:val="20"/>
              </w:rPr>
              <w:t xml:space="preserve"> : </w:t>
            </w:r>
            <w:r w:rsidRPr="00676201">
              <w:rPr>
                <w:rFonts w:ascii="Arial" w:hAnsi="Arial" w:cs="Arial"/>
                <w:b/>
                <w:bCs/>
                <w:color w:val="FFFFFF"/>
                <w:sz w:val="20"/>
                <w:szCs w:val="20"/>
              </w:rPr>
              <w:t xml:space="preserve">In </w:t>
            </w:r>
            <w:r w:rsidR="00843AFE" w:rsidRPr="00843AFE">
              <w:rPr>
                <w:rFonts w:ascii="Arial" w:hAnsi="Arial" w:cs="Arial"/>
                <w:b/>
                <w:bCs/>
                <w:color w:val="FFFFFF"/>
                <w:sz w:val="20"/>
                <w:szCs w:val="20"/>
              </w:rPr>
              <w:t>hoeverre heeft u ervaring met onderwijslogistiek waarmee bedoeld wordt onderwijsondersteunende processen en licht uw antwoord toe.</w:t>
            </w:r>
            <w:r w:rsidR="00843AFE">
              <w:rPr>
                <w:rFonts w:ascii="Arial" w:hAnsi="Arial" w:cs="Arial"/>
                <w:b/>
                <w:bCs/>
                <w:color w:val="FFFFFF"/>
                <w:sz w:val="20"/>
                <w:szCs w:val="20"/>
              </w:rPr>
              <w:t xml:space="preserve"> </w:t>
            </w:r>
          </w:p>
        </w:tc>
      </w:tr>
      <w:tr w:rsidR="00676201" w:rsidRPr="00ED254D" w14:paraId="6D5DCA16" w14:textId="77777777" w:rsidTr="000E7EDA">
        <w:trPr>
          <w:trHeight w:val="561"/>
        </w:trPr>
        <w:tc>
          <w:tcPr>
            <w:tcW w:w="1597" w:type="dxa"/>
            <w:tcBorders>
              <w:top w:val="nil"/>
              <w:left w:val="single" w:sz="8" w:space="0" w:color="auto"/>
              <w:bottom w:val="single" w:sz="4" w:space="0" w:color="auto"/>
              <w:right w:val="single" w:sz="4" w:space="0" w:color="auto"/>
            </w:tcBorders>
            <w:shd w:val="clear" w:color="auto" w:fill="auto"/>
            <w:noWrap/>
            <w:vAlign w:val="center"/>
          </w:tcPr>
          <w:p w14:paraId="414A257D" w14:textId="77777777" w:rsidR="00676201" w:rsidRPr="00ED254D" w:rsidRDefault="00676201" w:rsidP="000E7EDA">
            <w:pPr>
              <w:rPr>
                <w:rFonts w:ascii="Arial" w:hAnsi="Arial" w:cs="Arial"/>
                <w:color w:val="000000"/>
                <w:sz w:val="20"/>
                <w:szCs w:val="20"/>
              </w:rPr>
            </w:pPr>
            <w:proofErr w:type="spellStart"/>
            <w:r w:rsidRPr="00ED254D">
              <w:rPr>
                <w:rFonts w:ascii="Arial" w:hAnsi="Arial" w:cs="Arial"/>
                <w:color w:val="000000"/>
                <w:sz w:val="20"/>
                <w:szCs w:val="20"/>
              </w:rPr>
              <w:t>Subwegings</w:t>
            </w:r>
            <w:proofErr w:type="spellEnd"/>
          </w:p>
          <w:p w14:paraId="548D001B" w14:textId="5E7F32E2"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Factor: 0,</w:t>
            </w:r>
            <w:r>
              <w:rPr>
                <w:rFonts w:ascii="Arial" w:hAnsi="Arial" w:cs="Arial"/>
                <w:color w:val="000000"/>
                <w:sz w:val="20"/>
                <w:szCs w:val="20"/>
              </w:rPr>
              <w:t>5</w:t>
            </w:r>
          </w:p>
        </w:tc>
        <w:tc>
          <w:tcPr>
            <w:tcW w:w="7891" w:type="dxa"/>
            <w:tcBorders>
              <w:top w:val="single" w:sz="4" w:space="0" w:color="auto"/>
              <w:left w:val="nil"/>
              <w:bottom w:val="single" w:sz="4" w:space="0" w:color="auto"/>
              <w:right w:val="single" w:sz="8" w:space="0" w:color="000000"/>
            </w:tcBorders>
            <w:shd w:val="clear" w:color="auto" w:fill="auto"/>
            <w:vAlign w:val="center"/>
          </w:tcPr>
          <w:p w14:paraId="4049E187" w14:textId="77777777" w:rsidR="00676201" w:rsidRPr="00ED254D" w:rsidRDefault="00676201" w:rsidP="000E7EDA">
            <w:pPr>
              <w:rPr>
                <w:rFonts w:ascii="Arial" w:hAnsi="Arial" w:cs="Arial"/>
                <w:color w:val="000000"/>
                <w:sz w:val="20"/>
                <w:szCs w:val="20"/>
              </w:rPr>
            </w:pPr>
            <w:r w:rsidRPr="00ED254D">
              <w:rPr>
                <w:rFonts w:ascii="Arial" w:hAnsi="Arial" w:cs="Arial"/>
                <w:color w:val="000000"/>
                <w:sz w:val="20"/>
                <w:szCs w:val="20"/>
              </w:rPr>
              <w:t xml:space="preserve">Format: maximaal 1 A4-pagina enkelzijdig, lettertype </w:t>
            </w:r>
            <w:proofErr w:type="spellStart"/>
            <w:r w:rsidRPr="00ED254D">
              <w:rPr>
                <w:rFonts w:ascii="Arial" w:hAnsi="Arial" w:cs="Arial"/>
                <w:color w:val="000000"/>
                <w:sz w:val="20"/>
                <w:szCs w:val="20"/>
              </w:rPr>
              <w:t>Arial</w:t>
            </w:r>
            <w:proofErr w:type="spellEnd"/>
            <w:r w:rsidRPr="00ED254D">
              <w:rPr>
                <w:rFonts w:ascii="Arial" w:hAnsi="Arial" w:cs="Arial"/>
                <w:color w:val="000000"/>
                <w:sz w:val="20"/>
                <w:szCs w:val="20"/>
              </w:rPr>
              <w:t xml:space="preserve"> 10, inclusief eventuele plaatjes/illustraties.  </w:t>
            </w:r>
          </w:p>
        </w:tc>
      </w:tr>
      <w:tr w:rsidR="00676201" w:rsidRPr="00ED254D" w14:paraId="03460FAC" w14:textId="77777777" w:rsidTr="000E7EDA">
        <w:trPr>
          <w:trHeight w:val="380"/>
        </w:trPr>
        <w:tc>
          <w:tcPr>
            <w:tcW w:w="9488"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21EAA39"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r w:rsidRPr="00ED254D">
              <w:rPr>
                <w:rFonts w:ascii="Arial" w:hAnsi="Arial" w:cs="Arial"/>
                <w:color w:val="000000"/>
                <w:kern w:val="3"/>
                <w:sz w:val="20"/>
                <w:szCs w:val="20"/>
              </w:rPr>
              <w:t>Antwoord:</w:t>
            </w:r>
          </w:p>
          <w:p w14:paraId="2D752CD7" w14:textId="77777777" w:rsidR="00676201" w:rsidRPr="00ED254D" w:rsidRDefault="00676201" w:rsidP="000E7EDA">
            <w:pPr>
              <w:suppressAutoHyphens/>
              <w:autoSpaceDN w:val="0"/>
              <w:spacing w:line="288" w:lineRule="auto"/>
              <w:textAlignment w:val="baseline"/>
              <w:rPr>
                <w:rFonts w:ascii="Arial" w:hAnsi="Arial" w:cs="Arial"/>
                <w:color w:val="000000"/>
                <w:kern w:val="3"/>
                <w:sz w:val="20"/>
                <w:szCs w:val="20"/>
              </w:rPr>
            </w:pPr>
          </w:p>
        </w:tc>
      </w:tr>
    </w:tbl>
    <w:p w14:paraId="31D3EB9D" w14:textId="77777777" w:rsidR="00676201" w:rsidRDefault="00676201" w:rsidP="00676201">
      <w:pPr>
        <w:rPr>
          <w:rFonts w:ascii="Arial" w:hAnsi="Arial" w:cs="Arial"/>
          <w:sz w:val="20"/>
          <w:szCs w:val="20"/>
        </w:rPr>
      </w:pPr>
    </w:p>
    <w:p w14:paraId="2A02AD5F" w14:textId="77777777" w:rsidR="00676201" w:rsidRPr="00ED254D" w:rsidRDefault="00676201" w:rsidP="00676201">
      <w:pPr>
        <w:rPr>
          <w:rFonts w:ascii="Arial" w:hAnsi="Arial" w:cs="Arial"/>
          <w:sz w:val="20"/>
          <w:szCs w:val="20"/>
        </w:rPr>
      </w:pPr>
    </w:p>
    <w:p w14:paraId="1A8883E7" w14:textId="77777777" w:rsidR="00BB5585" w:rsidRDefault="00BB5585" w:rsidP="00BB5585">
      <w:pPr>
        <w:widowControl w:val="0"/>
        <w:autoSpaceDE w:val="0"/>
        <w:autoSpaceDN w:val="0"/>
        <w:adjustRightInd w:val="0"/>
        <w:jc w:val="both"/>
        <w:rPr>
          <w:rFonts w:cs="Tahoma"/>
          <w:szCs w:val="22"/>
        </w:rPr>
      </w:pPr>
    </w:p>
    <w:p w14:paraId="0238E5ED" w14:textId="77777777" w:rsidR="00BB5585" w:rsidRDefault="00BB5585" w:rsidP="00BB5585">
      <w:pPr>
        <w:widowControl w:val="0"/>
        <w:autoSpaceDE w:val="0"/>
        <w:autoSpaceDN w:val="0"/>
        <w:adjustRightInd w:val="0"/>
        <w:jc w:val="both"/>
        <w:rPr>
          <w:rFonts w:cs="Tahoma"/>
          <w:szCs w:val="22"/>
        </w:rPr>
      </w:pPr>
    </w:p>
    <w:p w14:paraId="5BD960A1" w14:textId="77777777" w:rsidR="00BB5585" w:rsidRPr="004E5D5D" w:rsidRDefault="00BB5585" w:rsidP="00BB5585">
      <w:pPr>
        <w:rPr>
          <w:b/>
          <w:sz w:val="22"/>
          <w:szCs w:val="22"/>
        </w:rPr>
      </w:pPr>
      <w:r w:rsidRPr="004E5D5D">
        <w:rPr>
          <w:b/>
          <w:sz w:val="22"/>
          <w:szCs w:val="22"/>
        </w:rPr>
        <w:t>Ondertekening:</w:t>
      </w:r>
    </w:p>
    <w:p w14:paraId="3D5CEEC9" w14:textId="77777777" w:rsidR="00BB5585" w:rsidRPr="004E5D5D" w:rsidRDefault="00BB5585" w:rsidP="00BB5585"/>
    <w:p w14:paraId="31416DE3" w14:textId="6ED54A58" w:rsidR="00BB5585" w:rsidRPr="00D57DE7" w:rsidRDefault="00BB5585" w:rsidP="00BB5585">
      <w:pPr>
        <w:spacing w:before="280"/>
        <w:rPr>
          <w:rFonts w:eastAsia="Calibri"/>
          <w:sz w:val="20"/>
          <w:lang w:eastAsia="en-US"/>
        </w:rPr>
      </w:pPr>
      <w:r w:rsidRPr="00D57DE7">
        <w:rPr>
          <w:rFonts w:eastAsia="Calibri"/>
          <w:sz w:val="20"/>
          <w:lang w:eastAsia="en-US"/>
        </w:rPr>
        <w:t xml:space="preserve">Naam Inschrijver: </w:t>
      </w:r>
      <w:r w:rsidR="00440BDE">
        <w:rPr>
          <w:rFonts w:eastAsia="Calibri"/>
          <w:sz w:val="20"/>
          <w:lang w:eastAsia="en-US"/>
        </w:rPr>
        <w:t>.</w:t>
      </w:r>
      <w:r w:rsidRPr="00D57DE7">
        <w:rPr>
          <w:rFonts w:eastAsia="Calibri"/>
          <w:sz w:val="20"/>
          <w:lang w:eastAsia="en-US"/>
        </w:rPr>
        <w:t>……………………………………………………………………….</w:t>
      </w:r>
    </w:p>
    <w:p w14:paraId="36216147" w14:textId="77777777" w:rsidR="00BB5585" w:rsidRPr="00D57DE7" w:rsidRDefault="00BB5585" w:rsidP="00BB5585">
      <w:pPr>
        <w:spacing w:before="280"/>
        <w:rPr>
          <w:rFonts w:eastAsia="Calibri"/>
          <w:sz w:val="20"/>
          <w:lang w:eastAsia="en-US"/>
        </w:rPr>
      </w:pPr>
      <w:r w:rsidRPr="00D57DE7">
        <w:rPr>
          <w:rFonts w:eastAsia="Calibri"/>
          <w:sz w:val="20"/>
          <w:lang w:eastAsia="en-US"/>
        </w:rPr>
        <w:t xml:space="preserve">Naam persoon: </w:t>
      </w:r>
      <w:r w:rsidRPr="00D57DE7">
        <w:rPr>
          <w:rFonts w:eastAsia="Calibri"/>
          <w:sz w:val="20"/>
          <w:lang w:eastAsia="en-US"/>
        </w:rPr>
        <w:tab/>
        <w:t>………………………………………………………………………….</w:t>
      </w:r>
    </w:p>
    <w:p w14:paraId="399DA308" w14:textId="77777777" w:rsidR="00BB5585" w:rsidRPr="00D57DE7" w:rsidRDefault="00BB5585" w:rsidP="00BB5585">
      <w:pPr>
        <w:spacing w:before="280"/>
        <w:rPr>
          <w:rFonts w:eastAsia="Calibri"/>
          <w:sz w:val="20"/>
          <w:lang w:eastAsia="en-US"/>
        </w:rPr>
      </w:pPr>
      <w:r w:rsidRPr="00D57DE7">
        <w:rPr>
          <w:rFonts w:eastAsia="Calibri"/>
          <w:sz w:val="20"/>
          <w:lang w:eastAsia="en-US"/>
        </w:rPr>
        <w:t>Datum:</w:t>
      </w:r>
      <w:r w:rsidRPr="00D57DE7">
        <w:rPr>
          <w:rFonts w:eastAsia="Calibri"/>
          <w:sz w:val="20"/>
          <w:lang w:eastAsia="en-US"/>
        </w:rPr>
        <w:tab/>
      </w:r>
      <w:r w:rsidRPr="00D57DE7">
        <w:rPr>
          <w:rFonts w:eastAsia="Calibri"/>
          <w:sz w:val="20"/>
          <w:lang w:eastAsia="en-US"/>
        </w:rPr>
        <w:tab/>
        <w:t>………………………………………………………………………….</w:t>
      </w:r>
    </w:p>
    <w:p w14:paraId="6F843342" w14:textId="77777777" w:rsidR="00BB5585" w:rsidRPr="00D57DE7" w:rsidRDefault="00BB5585" w:rsidP="00BB5585">
      <w:pPr>
        <w:spacing w:before="280"/>
        <w:rPr>
          <w:rFonts w:eastAsia="Calibri"/>
          <w:sz w:val="20"/>
          <w:lang w:eastAsia="en-US"/>
        </w:rPr>
      </w:pPr>
    </w:p>
    <w:p w14:paraId="3DAF6483" w14:textId="77777777" w:rsidR="00BB5585" w:rsidRPr="00D57DE7" w:rsidRDefault="00BB5585" w:rsidP="00BB5585">
      <w:pPr>
        <w:spacing w:before="280"/>
        <w:rPr>
          <w:rFonts w:eastAsia="Calibri"/>
          <w:sz w:val="20"/>
          <w:lang w:eastAsia="en-US"/>
        </w:rPr>
      </w:pPr>
    </w:p>
    <w:p w14:paraId="0CAFC10C" w14:textId="77777777" w:rsidR="00BB5585" w:rsidRPr="00D57DE7" w:rsidRDefault="00BB5585" w:rsidP="00BB5585">
      <w:pPr>
        <w:widowControl w:val="0"/>
        <w:autoSpaceDE w:val="0"/>
        <w:autoSpaceDN w:val="0"/>
        <w:adjustRightInd w:val="0"/>
        <w:jc w:val="both"/>
        <w:rPr>
          <w:rFonts w:cs="Tahoma"/>
          <w:sz w:val="20"/>
        </w:rPr>
      </w:pPr>
      <w:r w:rsidRPr="00D57DE7">
        <w:rPr>
          <w:rFonts w:eastAsia="Calibri"/>
          <w:sz w:val="20"/>
          <w:lang w:eastAsia="en-US"/>
        </w:rPr>
        <w:t>Handtekening:</w:t>
      </w:r>
      <w:r w:rsidRPr="00D57DE7">
        <w:rPr>
          <w:rFonts w:eastAsia="Calibri"/>
          <w:sz w:val="20"/>
          <w:lang w:eastAsia="en-US"/>
        </w:rPr>
        <w:tab/>
        <w:t>………………………………………………………………………….</w:t>
      </w:r>
      <w:r w:rsidRPr="00D57DE7">
        <w:rPr>
          <w:rFonts w:eastAsia="Calibri"/>
          <w:b/>
          <w:sz w:val="20"/>
          <w:lang w:eastAsia="en-US"/>
        </w:rPr>
        <w:br/>
      </w:r>
    </w:p>
    <w:p w14:paraId="4D8D9976" w14:textId="77777777" w:rsidR="00BB5585" w:rsidRPr="00D57DE7" w:rsidRDefault="00BB5585" w:rsidP="00BB5585">
      <w:pPr>
        <w:widowControl w:val="0"/>
        <w:autoSpaceDE w:val="0"/>
        <w:autoSpaceDN w:val="0"/>
        <w:adjustRightInd w:val="0"/>
        <w:jc w:val="both"/>
        <w:rPr>
          <w:rFonts w:cs="Tahoma"/>
          <w:sz w:val="20"/>
        </w:rPr>
      </w:pPr>
    </w:p>
    <w:p w14:paraId="4C45353C" w14:textId="77777777" w:rsidR="00BB5585" w:rsidRPr="00D57DE7" w:rsidRDefault="00BB5585" w:rsidP="00BB5585">
      <w:pPr>
        <w:widowControl w:val="0"/>
        <w:autoSpaceDE w:val="0"/>
        <w:autoSpaceDN w:val="0"/>
        <w:adjustRightInd w:val="0"/>
        <w:jc w:val="both"/>
        <w:rPr>
          <w:rFonts w:cs="Tahoma"/>
          <w:sz w:val="20"/>
        </w:rPr>
      </w:pPr>
    </w:p>
    <w:tbl>
      <w:tblPr>
        <w:tblStyle w:val="Tabelraster"/>
        <w:tblW w:w="0" w:type="auto"/>
        <w:tblLook w:val="04A0" w:firstRow="1" w:lastRow="0" w:firstColumn="1" w:lastColumn="0" w:noHBand="0" w:noVBand="1"/>
      </w:tblPr>
      <w:tblGrid>
        <w:gridCol w:w="9054"/>
      </w:tblGrid>
      <w:tr w:rsidR="00BB5585" w:rsidRPr="00D57DE7" w14:paraId="347062A8" w14:textId="77777777" w:rsidTr="000F4BF9">
        <w:tc>
          <w:tcPr>
            <w:tcW w:w="9054" w:type="dxa"/>
          </w:tcPr>
          <w:p w14:paraId="161811D2" w14:textId="6D9C7F3B" w:rsidR="00BB5585" w:rsidRPr="00C52F65" w:rsidRDefault="00BB5585" w:rsidP="000F4BF9">
            <w:pPr>
              <w:widowControl w:val="0"/>
              <w:autoSpaceDE w:val="0"/>
              <w:autoSpaceDN w:val="0"/>
              <w:adjustRightInd w:val="0"/>
              <w:spacing w:after="100" w:afterAutospacing="1"/>
              <w:jc w:val="both"/>
              <w:rPr>
                <w:rFonts w:cs="Tahoma"/>
                <w:lang w:val="nl-NL"/>
              </w:rPr>
            </w:pPr>
            <w:r w:rsidRPr="00C52F65">
              <w:rPr>
                <w:rFonts w:cs="Tahoma"/>
                <w:lang w:val="nl-NL"/>
              </w:rPr>
              <w:t>D</w:t>
            </w:r>
            <w:r>
              <w:rPr>
                <w:rFonts w:cs="Tahoma"/>
                <w:lang w:val="nl-NL"/>
              </w:rPr>
              <w:t xml:space="preserve">it Formulier </w:t>
            </w:r>
            <w:r w:rsidRPr="00C52F65">
              <w:rPr>
                <w:rFonts w:cs="Tahoma"/>
                <w:lang w:val="nl-NL"/>
              </w:rPr>
              <w:t>dient te worden ondertekend door een daartoe rechtsgeldig bevoegd persoon.</w:t>
            </w:r>
          </w:p>
        </w:tc>
      </w:tr>
    </w:tbl>
    <w:p w14:paraId="1AA9932B" w14:textId="77777777" w:rsidR="004671D0" w:rsidRDefault="004671D0" w:rsidP="007F5407">
      <w:pPr>
        <w:rPr>
          <w:b/>
          <w:sz w:val="40"/>
          <w:szCs w:val="40"/>
        </w:rPr>
      </w:pPr>
    </w:p>
    <w:sectPr w:rsidR="004671D0" w:rsidSect="004E6602">
      <w:footerReference w:type="default" r:id="rId10"/>
      <w:pgSz w:w="11906" w:h="16838"/>
      <w:pgMar w:top="1702" w:right="1644" w:bottom="1440" w:left="1135" w:header="34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EEE696" w14:textId="77777777" w:rsidR="00C44E20" w:rsidRDefault="00C44E20" w:rsidP="0021083E">
      <w:pPr>
        <w:spacing w:line="240" w:lineRule="auto"/>
      </w:pPr>
      <w:r>
        <w:separator/>
      </w:r>
    </w:p>
  </w:endnote>
  <w:endnote w:type="continuationSeparator" w:id="0">
    <w:p w14:paraId="73BBA689" w14:textId="77777777" w:rsidR="00C44E20" w:rsidRDefault="00C44E20" w:rsidP="0021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RijksoverheidSansHeading">
    <w:altName w:val="Calibri"/>
    <w:panose1 w:val="00000000000000000000"/>
    <w:charset w:val="00"/>
    <w:family w:val="swiss"/>
    <w:notTrueType/>
    <w:pitch w:val="variable"/>
    <w:sig w:usb0="00000001" w:usb1="00000001" w:usb2="00000000" w:usb3="00000000" w:csb0="0000009B"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09345652"/>
      <w:docPartObj>
        <w:docPartGallery w:val="Page Numbers (Bottom of Page)"/>
        <w:docPartUnique/>
      </w:docPartObj>
    </w:sdtPr>
    <w:sdtContent>
      <w:sdt>
        <w:sdtPr>
          <w:id w:val="1257796085"/>
          <w:docPartObj>
            <w:docPartGallery w:val="Page Numbers (Top of Page)"/>
            <w:docPartUnique/>
          </w:docPartObj>
        </w:sdtPr>
        <w:sdtContent>
          <w:p w14:paraId="2B531C95" w14:textId="29639EDE" w:rsidR="00F71843" w:rsidRDefault="000B0491" w:rsidP="00715B55">
            <w:pPr>
              <w:pStyle w:val="Koptekst"/>
            </w:pPr>
            <w:r>
              <w:t xml:space="preserve">Formulier </w:t>
            </w:r>
            <w:r w:rsidR="00ED254D">
              <w:t>C</w:t>
            </w:r>
            <w:r>
              <w:t xml:space="preserve"> </w:t>
            </w:r>
            <w:r w:rsidR="008F0851">
              <w:t xml:space="preserve">Antwoordformulier </w:t>
            </w:r>
            <w:r w:rsidR="00ED254D">
              <w:t>selectiecriteria</w:t>
            </w:r>
            <w:r w:rsidR="00F31039">
              <w:t xml:space="preserve"> </w:t>
            </w:r>
            <w:r w:rsidR="00E354FD">
              <w:tab/>
            </w:r>
            <w:r w:rsidR="00F71843">
              <w:t xml:space="preserve">                       Pagina </w:t>
            </w:r>
            <w:r w:rsidR="00F71843">
              <w:rPr>
                <w:b/>
                <w:bCs/>
                <w:sz w:val="24"/>
                <w:szCs w:val="24"/>
              </w:rPr>
              <w:fldChar w:fldCharType="begin"/>
            </w:r>
            <w:r w:rsidR="00F71843">
              <w:rPr>
                <w:b/>
                <w:bCs/>
              </w:rPr>
              <w:instrText>PAGE</w:instrText>
            </w:r>
            <w:r w:rsidR="00F71843">
              <w:rPr>
                <w:b/>
                <w:bCs/>
                <w:sz w:val="24"/>
                <w:szCs w:val="24"/>
              </w:rPr>
              <w:fldChar w:fldCharType="separate"/>
            </w:r>
            <w:r w:rsidR="00CC0747">
              <w:rPr>
                <w:b/>
                <w:bCs/>
                <w:noProof/>
              </w:rPr>
              <w:t>4</w:t>
            </w:r>
            <w:r w:rsidR="00F71843">
              <w:rPr>
                <w:b/>
                <w:bCs/>
                <w:sz w:val="24"/>
                <w:szCs w:val="24"/>
              </w:rPr>
              <w:fldChar w:fldCharType="end"/>
            </w:r>
            <w:r w:rsidR="00F71843">
              <w:t xml:space="preserve"> van </w:t>
            </w:r>
            <w:r w:rsidR="00F71843">
              <w:rPr>
                <w:b/>
                <w:bCs/>
                <w:sz w:val="24"/>
                <w:szCs w:val="24"/>
              </w:rPr>
              <w:fldChar w:fldCharType="begin"/>
            </w:r>
            <w:r w:rsidR="00F71843">
              <w:rPr>
                <w:b/>
                <w:bCs/>
              </w:rPr>
              <w:instrText>NUMPAGES</w:instrText>
            </w:r>
            <w:r w:rsidR="00F71843">
              <w:rPr>
                <w:b/>
                <w:bCs/>
                <w:sz w:val="24"/>
                <w:szCs w:val="24"/>
              </w:rPr>
              <w:fldChar w:fldCharType="separate"/>
            </w:r>
            <w:r w:rsidR="00CC0747">
              <w:rPr>
                <w:b/>
                <w:bCs/>
                <w:noProof/>
              </w:rPr>
              <w:t>8</w:t>
            </w:r>
            <w:r w:rsidR="00F71843">
              <w:rPr>
                <w:b/>
                <w:bCs/>
                <w:sz w:val="24"/>
                <w:szCs w:val="24"/>
              </w:rPr>
              <w:fldChar w:fldCharType="end"/>
            </w:r>
            <w:r w:rsidR="00F71843">
              <w:t xml:space="preserve">                             </w:t>
            </w:r>
          </w:p>
          <w:p w14:paraId="678B574F" w14:textId="1343AEAF" w:rsidR="00F71843" w:rsidRDefault="00F71843" w:rsidP="00715B55">
            <w:pPr>
              <w:pStyle w:val="Voettekst"/>
              <w:ind w:firstLine="4248"/>
            </w:pPr>
            <w:r>
              <w:tab/>
            </w:r>
            <w:r>
              <w:tab/>
            </w:r>
            <w:r>
              <w:tab/>
            </w:r>
            <w:r>
              <w:tab/>
            </w:r>
          </w:p>
        </w:sdtContent>
      </w:sdt>
    </w:sdtContent>
  </w:sdt>
  <w:p w14:paraId="2772A478" w14:textId="58D11123" w:rsidR="00F71843" w:rsidRDefault="00F71843" w:rsidP="003623BB">
    <w:pPr>
      <w:pStyle w:val="Kop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1CC7D" w14:textId="77777777" w:rsidR="00C44E20" w:rsidRDefault="00C44E20" w:rsidP="0021083E">
      <w:pPr>
        <w:spacing w:line="240" w:lineRule="auto"/>
      </w:pPr>
      <w:r>
        <w:separator/>
      </w:r>
    </w:p>
  </w:footnote>
  <w:footnote w:type="continuationSeparator" w:id="0">
    <w:p w14:paraId="39312A15" w14:textId="77777777" w:rsidR="00C44E20" w:rsidRDefault="00C44E20" w:rsidP="0021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73B57" w14:textId="3CEC57C9" w:rsidR="004E6602" w:rsidRDefault="00ED254D" w:rsidP="00ED254D">
    <w:pPr>
      <w:pStyle w:val="Koptekst"/>
      <w:tabs>
        <w:tab w:val="clear" w:pos="4513"/>
      </w:tabs>
      <w:ind w:left="7088"/>
    </w:pPr>
    <w:r>
      <w:rPr>
        <w:noProof/>
      </w:rPr>
      <w:drawing>
        <wp:inline distT="0" distB="0" distL="0" distR="0" wp14:anchorId="4343804B" wp14:editId="7B2B085A">
          <wp:extent cx="1657985" cy="621665"/>
          <wp:effectExtent l="0" t="0" r="0" b="698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985" cy="6216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387AEEAA"/>
    <w:lvl w:ilvl="0">
      <w:start w:val="1"/>
      <w:numFmt w:val="decimal"/>
      <w:pStyle w:val="CalibriKop1"/>
      <w:lvlText w:val="%1."/>
      <w:lvlJc w:val="left"/>
      <w:pPr>
        <w:tabs>
          <w:tab w:val="num" w:pos="432"/>
        </w:tabs>
        <w:ind w:left="43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CalibriKop2"/>
      <w:lvlText w:val="%1.%2"/>
      <w:lvlJc w:val="left"/>
      <w:pPr>
        <w:tabs>
          <w:tab w:val="num" w:pos="576"/>
        </w:tabs>
        <w:ind w:left="576" w:hanging="576"/>
      </w:pPr>
      <w:rPr>
        <w:rFonts w:hint="default"/>
      </w:rPr>
    </w:lvl>
    <w:lvl w:ilvl="2">
      <w:start w:val="1"/>
      <w:numFmt w:val="decimal"/>
      <w:pStyle w:val="CalibriKop3"/>
      <w:lvlText w:val="%1.%2.%3"/>
      <w:lvlJc w:val="left"/>
      <w:pPr>
        <w:tabs>
          <w:tab w:val="num" w:pos="720"/>
        </w:tabs>
        <w:ind w:left="720" w:hanging="720"/>
      </w:pPr>
      <w:rPr>
        <w:rFonts w:hint="default"/>
        <w:sz w:val="20"/>
        <w:szCs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13D25D4"/>
    <w:multiLevelType w:val="hybridMultilevel"/>
    <w:tmpl w:val="E3385E06"/>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1D040BD"/>
    <w:multiLevelType w:val="hybridMultilevel"/>
    <w:tmpl w:val="A7481586"/>
    <w:lvl w:ilvl="0" w:tplc="04130019">
      <w:start w:val="1"/>
      <w:numFmt w:val="lowerLetter"/>
      <w:lvlText w:val="%1."/>
      <w:lvlJc w:val="left"/>
      <w:pPr>
        <w:ind w:left="862" w:hanging="360"/>
      </w:p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3" w15:restartNumberingAfterBreak="0">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 w15:restartNumberingAfterBreak="0">
    <w:nsid w:val="042A7EC8"/>
    <w:multiLevelType w:val="hybridMultilevel"/>
    <w:tmpl w:val="2C9EF40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42B0925"/>
    <w:multiLevelType w:val="hybridMultilevel"/>
    <w:tmpl w:val="107CA58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8407E1"/>
    <w:multiLevelType w:val="hybridMultilevel"/>
    <w:tmpl w:val="D0B2FA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8C230AA"/>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08C528B3"/>
    <w:multiLevelType w:val="hybridMultilevel"/>
    <w:tmpl w:val="4C00ED80"/>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9" w15:restartNumberingAfterBreak="0">
    <w:nsid w:val="0BB54B62"/>
    <w:multiLevelType w:val="hybridMultilevel"/>
    <w:tmpl w:val="4A6EEBCE"/>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192DAF"/>
    <w:multiLevelType w:val="hybridMultilevel"/>
    <w:tmpl w:val="C2D626E8"/>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DAF3292"/>
    <w:multiLevelType w:val="hybridMultilevel"/>
    <w:tmpl w:val="7E54FDB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26A2FC3"/>
    <w:multiLevelType w:val="hybridMultilevel"/>
    <w:tmpl w:val="00F4F80E"/>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73626C6"/>
    <w:multiLevelType w:val="hybridMultilevel"/>
    <w:tmpl w:val="87BEE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A7D6F67"/>
    <w:multiLevelType w:val="hybridMultilevel"/>
    <w:tmpl w:val="06AE7DF6"/>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EA72883"/>
    <w:multiLevelType w:val="hybridMultilevel"/>
    <w:tmpl w:val="EAAAFA1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1FD0134F"/>
    <w:multiLevelType w:val="hybridMultilevel"/>
    <w:tmpl w:val="C0145474"/>
    <w:lvl w:ilvl="0" w:tplc="04130001">
      <w:start w:val="1"/>
      <w:numFmt w:val="bullet"/>
      <w:lvlText w:val=""/>
      <w:lvlJc w:val="left"/>
      <w:pPr>
        <w:ind w:left="72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25E1870"/>
    <w:multiLevelType w:val="hybridMultilevel"/>
    <w:tmpl w:val="6F7A2DD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9415C7B"/>
    <w:multiLevelType w:val="hybridMultilevel"/>
    <w:tmpl w:val="31F278E8"/>
    <w:lvl w:ilvl="0" w:tplc="04130001">
      <w:start w:val="1"/>
      <w:numFmt w:val="bullet"/>
      <w:lvlText w:val=""/>
      <w:lvlJc w:val="left"/>
      <w:pPr>
        <w:ind w:left="1068" w:hanging="708"/>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2D456290"/>
    <w:multiLevelType w:val="hybridMultilevel"/>
    <w:tmpl w:val="D7D6C0F8"/>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F382520"/>
    <w:multiLevelType w:val="hybridMultilevel"/>
    <w:tmpl w:val="D174EABE"/>
    <w:lvl w:ilvl="0" w:tplc="FFFFFFFF">
      <w:start w:val="1"/>
      <w:numFmt w:val="decimal"/>
      <w:lvlText w:val="%1."/>
      <w:lvlJc w:val="left"/>
      <w:pPr>
        <w:ind w:left="108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7CF3F89"/>
    <w:multiLevelType w:val="hybridMultilevel"/>
    <w:tmpl w:val="DC1473BE"/>
    <w:lvl w:ilvl="0" w:tplc="72E429B8">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22" w15:restartNumberingAfterBreak="0">
    <w:nsid w:val="3AE81061"/>
    <w:multiLevelType w:val="hybridMultilevel"/>
    <w:tmpl w:val="2FAC56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B8D5F27"/>
    <w:multiLevelType w:val="hybridMultilevel"/>
    <w:tmpl w:val="2D2A0778"/>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3ECB2657"/>
    <w:multiLevelType w:val="multilevel"/>
    <w:tmpl w:val="98FEE2BE"/>
    <w:lvl w:ilvl="0">
      <w:start w:val="1"/>
      <w:numFmt w:val="decimal"/>
      <w:lvlText w:val="%1."/>
      <w:lvlJc w:val="left"/>
      <w:pPr>
        <w:ind w:left="420" w:hanging="360"/>
      </w:pPr>
      <w:rPr>
        <w:rFonts w:cs="Times New Roman" w:hint="default"/>
      </w:rPr>
    </w:lvl>
    <w:lvl w:ilvl="1">
      <w:start w:val="1"/>
      <w:numFmt w:val="decimal"/>
      <w:isLgl/>
      <w:lvlText w:val="%1.%2"/>
      <w:lvlJc w:val="left"/>
      <w:pPr>
        <w:ind w:left="780" w:hanging="720"/>
      </w:pPr>
      <w:rPr>
        <w:rFonts w:cs="Times New Roman" w:hint="default"/>
      </w:rPr>
    </w:lvl>
    <w:lvl w:ilvl="2">
      <w:start w:val="1"/>
      <w:numFmt w:val="decimal"/>
      <w:isLgl/>
      <w:lvlText w:val="%1.%2.%3"/>
      <w:lvlJc w:val="left"/>
      <w:pPr>
        <w:ind w:left="780" w:hanging="720"/>
      </w:pPr>
      <w:rPr>
        <w:rFonts w:cs="Times New Roman" w:hint="default"/>
      </w:rPr>
    </w:lvl>
    <w:lvl w:ilvl="3">
      <w:start w:val="1"/>
      <w:numFmt w:val="decimal"/>
      <w:isLgl/>
      <w:lvlText w:val="%1.%2.%3.%4"/>
      <w:lvlJc w:val="left"/>
      <w:pPr>
        <w:ind w:left="1140" w:hanging="1080"/>
      </w:pPr>
      <w:rPr>
        <w:rFonts w:cs="Times New Roman" w:hint="default"/>
      </w:rPr>
    </w:lvl>
    <w:lvl w:ilvl="4">
      <w:start w:val="1"/>
      <w:numFmt w:val="decimal"/>
      <w:isLgl/>
      <w:lvlText w:val="%1.%2.%3.%4.%5"/>
      <w:lvlJc w:val="left"/>
      <w:pPr>
        <w:ind w:left="1140" w:hanging="1080"/>
      </w:pPr>
      <w:rPr>
        <w:rFonts w:cs="Times New Roman" w:hint="default"/>
      </w:rPr>
    </w:lvl>
    <w:lvl w:ilvl="5">
      <w:start w:val="1"/>
      <w:numFmt w:val="decimal"/>
      <w:isLgl/>
      <w:lvlText w:val="%1.%2.%3.%4.%5.%6"/>
      <w:lvlJc w:val="left"/>
      <w:pPr>
        <w:ind w:left="1500" w:hanging="1440"/>
      </w:pPr>
      <w:rPr>
        <w:rFonts w:cs="Times New Roman" w:hint="default"/>
      </w:rPr>
    </w:lvl>
    <w:lvl w:ilvl="6">
      <w:start w:val="1"/>
      <w:numFmt w:val="decimal"/>
      <w:isLgl/>
      <w:lvlText w:val="%1.%2.%3.%4.%5.%6.%7"/>
      <w:lvlJc w:val="left"/>
      <w:pPr>
        <w:ind w:left="1860" w:hanging="1800"/>
      </w:pPr>
      <w:rPr>
        <w:rFonts w:cs="Times New Roman" w:hint="default"/>
      </w:rPr>
    </w:lvl>
    <w:lvl w:ilvl="7">
      <w:start w:val="1"/>
      <w:numFmt w:val="decimal"/>
      <w:isLgl/>
      <w:lvlText w:val="%1.%2.%3.%4.%5.%6.%7.%8"/>
      <w:lvlJc w:val="left"/>
      <w:pPr>
        <w:ind w:left="1860" w:hanging="1800"/>
      </w:pPr>
      <w:rPr>
        <w:rFonts w:cs="Times New Roman" w:hint="default"/>
      </w:rPr>
    </w:lvl>
    <w:lvl w:ilvl="8">
      <w:start w:val="1"/>
      <w:numFmt w:val="decimal"/>
      <w:isLgl/>
      <w:lvlText w:val="%1.%2.%3.%4.%5.%6.%7.%8.%9"/>
      <w:lvlJc w:val="left"/>
      <w:pPr>
        <w:ind w:left="2220" w:hanging="2160"/>
      </w:pPr>
      <w:rPr>
        <w:rFonts w:cs="Times New Roman" w:hint="default"/>
      </w:rPr>
    </w:lvl>
  </w:abstractNum>
  <w:abstractNum w:abstractNumId="25" w15:restartNumberingAfterBreak="0">
    <w:nsid w:val="40622C67"/>
    <w:multiLevelType w:val="hybridMultilevel"/>
    <w:tmpl w:val="67BAE96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2E20C36"/>
    <w:multiLevelType w:val="hybridMultilevel"/>
    <w:tmpl w:val="661A56E2"/>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27" w15:restartNumberingAfterBreak="0">
    <w:nsid w:val="43DC7F6C"/>
    <w:multiLevelType w:val="hybridMultilevel"/>
    <w:tmpl w:val="28221D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3F2654A"/>
    <w:multiLevelType w:val="hybridMultilevel"/>
    <w:tmpl w:val="DBCA64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0" w15:restartNumberingAfterBreak="0">
    <w:nsid w:val="4A847FAD"/>
    <w:multiLevelType w:val="hybridMultilevel"/>
    <w:tmpl w:val="53041302"/>
    <w:lvl w:ilvl="0" w:tplc="2B2EF4EA">
      <w:start w:val="1"/>
      <w:numFmt w:val="bullet"/>
      <w:lvlText w:val="•"/>
      <w:lvlJc w:val="left"/>
      <w:pPr>
        <w:ind w:left="1068" w:hanging="708"/>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DB3015E"/>
    <w:multiLevelType w:val="hybridMultilevel"/>
    <w:tmpl w:val="5E3811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3FB7CCD"/>
    <w:multiLevelType w:val="hybridMultilevel"/>
    <w:tmpl w:val="67BAE96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3FF28B1"/>
    <w:multiLevelType w:val="hybridMultilevel"/>
    <w:tmpl w:val="9AD42F02"/>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5FD65908"/>
    <w:multiLevelType w:val="hybridMultilevel"/>
    <w:tmpl w:val="AD064894"/>
    <w:lvl w:ilvl="0" w:tplc="04130001">
      <w:start w:val="1"/>
      <w:numFmt w:val="bullet"/>
      <w:lvlText w:val=""/>
      <w:lvlJc w:val="left"/>
      <w:pPr>
        <w:ind w:left="914" w:hanging="360"/>
      </w:pPr>
      <w:rPr>
        <w:rFonts w:ascii="Symbol" w:hAnsi="Symbol" w:hint="default"/>
      </w:rPr>
    </w:lvl>
    <w:lvl w:ilvl="1" w:tplc="04130003" w:tentative="1">
      <w:start w:val="1"/>
      <w:numFmt w:val="bullet"/>
      <w:lvlText w:val="o"/>
      <w:lvlJc w:val="left"/>
      <w:pPr>
        <w:ind w:left="1634" w:hanging="360"/>
      </w:pPr>
      <w:rPr>
        <w:rFonts w:ascii="Courier New" w:hAnsi="Courier New" w:cs="Courier New" w:hint="default"/>
      </w:rPr>
    </w:lvl>
    <w:lvl w:ilvl="2" w:tplc="04130005" w:tentative="1">
      <w:start w:val="1"/>
      <w:numFmt w:val="bullet"/>
      <w:lvlText w:val=""/>
      <w:lvlJc w:val="left"/>
      <w:pPr>
        <w:ind w:left="2354" w:hanging="360"/>
      </w:pPr>
      <w:rPr>
        <w:rFonts w:ascii="Wingdings" w:hAnsi="Wingdings" w:hint="default"/>
      </w:rPr>
    </w:lvl>
    <w:lvl w:ilvl="3" w:tplc="04130001" w:tentative="1">
      <w:start w:val="1"/>
      <w:numFmt w:val="bullet"/>
      <w:lvlText w:val=""/>
      <w:lvlJc w:val="left"/>
      <w:pPr>
        <w:ind w:left="3074" w:hanging="360"/>
      </w:pPr>
      <w:rPr>
        <w:rFonts w:ascii="Symbol" w:hAnsi="Symbol" w:hint="default"/>
      </w:rPr>
    </w:lvl>
    <w:lvl w:ilvl="4" w:tplc="04130003" w:tentative="1">
      <w:start w:val="1"/>
      <w:numFmt w:val="bullet"/>
      <w:lvlText w:val="o"/>
      <w:lvlJc w:val="left"/>
      <w:pPr>
        <w:ind w:left="3794" w:hanging="360"/>
      </w:pPr>
      <w:rPr>
        <w:rFonts w:ascii="Courier New" w:hAnsi="Courier New" w:cs="Courier New" w:hint="default"/>
      </w:rPr>
    </w:lvl>
    <w:lvl w:ilvl="5" w:tplc="04130005" w:tentative="1">
      <w:start w:val="1"/>
      <w:numFmt w:val="bullet"/>
      <w:lvlText w:val=""/>
      <w:lvlJc w:val="left"/>
      <w:pPr>
        <w:ind w:left="4514" w:hanging="360"/>
      </w:pPr>
      <w:rPr>
        <w:rFonts w:ascii="Wingdings" w:hAnsi="Wingdings" w:hint="default"/>
      </w:rPr>
    </w:lvl>
    <w:lvl w:ilvl="6" w:tplc="04130001" w:tentative="1">
      <w:start w:val="1"/>
      <w:numFmt w:val="bullet"/>
      <w:lvlText w:val=""/>
      <w:lvlJc w:val="left"/>
      <w:pPr>
        <w:ind w:left="5234" w:hanging="360"/>
      </w:pPr>
      <w:rPr>
        <w:rFonts w:ascii="Symbol" w:hAnsi="Symbol" w:hint="default"/>
      </w:rPr>
    </w:lvl>
    <w:lvl w:ilvl="7" w:tplc="04130003" w:tentative="1">
      <w:start w:val="1"/>
      <w:numFmt w:val="bullet"/>
      <w:lvlText w:val="o"/>
      <w:lvlJc w:val="left"/>
      <w:pPr>
        <w:ind w:left="5954" w:hanging="360"/>
      </w:pPr>
      <w:rPr>
        <w:rFonts w:ascii="Courier New" w:hAnsi="Courier New" w:cs="Courier New" w:hint="default"/>
      </w:rPr>
    </w:lvl>
    <w:lvl w:ilvl="8" w:tplc="04130005" w:tentative="1">
      <w:start w:val="1"/>
      <w:numFmt w:val="bullet"/>
      <w:lvlText w:val=""/>
      <w:lvlJc w:val="left"/>
      <w:pPr>
        <w:ind w:left="6674" w:hanging="360"/>
      </w:pPr>
      <w:rPr>
        <w:rFonts w:ascii="Wingdings" w:hAnsi="Wingdings" w:hint="default"/>
      </w:rPr>
    </w:lvl>
  </w:abstractNum>
  <w:abstractNum w:abstractNumId="35" w15:restartNumberingAfterBreak="0">
    <w:nsid w:val="666614E6"/>
    <w:multiLevelType w:val="hybridMultilevel"/>
    <w:tmpl w:val="D98A1CFE"/>
    <w:lvl w:ilvl="0" w:tplc="6A825E92">
      <w:numFmt w:val="bullet"/>
      <w:lvlText w:val="-"/>
      <w:lvlJc w:val="left"/>
      <w:pPr>
        <w:ind w:left="144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C6A639F"/>
    <w:multiLevelType w:val="hybridMultilevel"/>
    <w:tmpl w:val="298AEE46"/>
    <w:lvl w:ilvl="0" w:tplc="A1524200">
      <w:numFmt w:val="bullet"/>
      <w:lvlText w:val="-"/>
      <w:lvlJc w:val="left"/>
      <w:pPr>
        <w:ind w:left="862" w:hanging="360"/>
      </w:pPr>
      <w:rPr>
        <w:rFonts w:ascii="Calibri" w:eastAsiaTheme="minorHAnsi" w:hAnsi="Calibri" w:cstheme="minorBidi" w:hint="default"/>
      </w:rPr>
    </w:lvl>
    <w:lvl w:ilvl="1" w:tplc="04130003" w:tentative="1">
      <w:start w:val="1"/>
      <w:numFmt w:val="bullet"/>
      <w:lvlText w:val="o"/>
      <w:lvlJc w:val="left"/>
      <w:pPr>
        <w:ind w:left="1582" w:hanging="360"/>
      </w:pPr>
      <w:rPr>
        <w:rFonts w:ascii="Courier New" w:hAnsi="Courier New" w:cs="Courier New" w:hint="default"/>
      </w:rPr>
    </w:lvl>
    <w:lvl w:ilvl="2" w:tplc="04130005" w:tentative="1">
      <w:start w:val="1"/>
      <w:numFmt w:val="bullet"/>
      <w:lvlText w:val=""/>
      <w:lvlJc w:val="left"/>
      <w:pPr>
        <w:ind w:left="2302" w:hanging="360"/>
      </w:pPr>
      <w:rPr>
        <w:rFonts w:ascii="Wingdings" w:hAnsi="Wingdings" w:hint="default"/>
      </w:rPr>
    </w:lvl>
    <w:lvl w:ilvl="3" w:tplc="04130001" w:tentative="1">
      <w:start w:val="1"/>
      <w:numFmt w:val="bullet"/>
      <w:lvlText w:val=""/>
      <w:lvlJc w:val="left"/>
      <w:pPr>
        <w:ind w:left="3022" w:hanging="360"/>
      </w:pPr>
      <w:rPr>
        <w:rFonts w:ascii="Symbol" w:hAnsi="Symbol" w:hint="default"/>
      </w:rPr>
    </w:lvl>
    <w:lvl w:ilvl="4" w:tplc="04130003" w:tentative="1">
      <w:start w:val="1"/>
      <w:numFmt w:val="bullet"/>
      <w:lvlText w:val="o"/>
      <w:lvlJc w:val="left"/>
      <w:pPr>
        <w:ind w:left="3742" w:hanging="360"/>
      </w:pPr>
      <w:rPr>
        <w:rFonts w:ascii="Courier New" w:hAnsi="Courier New" w:cs="Courier New" w:hint="default"/>
      </w:rPr>
    </w:lvl>
    <w:lvl w:ilvl="5" w:tplc="04130005" w:tentative="1">
      <w:start w:val="1"/>
      <w:numFmt w:val="bullet"/>
      <w:lvlText w:val=""/>
      <w:lvlJc w:val="left"/>
      <w:pPr>
        <w:ind w:left="4462" w:hanging="360"/>
      </w:pPr>
      <w:rPr>
        <w:rFonts w:ascii="Wingdings" w:hAnsi="Wingdings" w:hint="default"/>
      </w:rPr>
    </w:lvl>
    <w:lvl w:ilvl="6" w:tplc="04130001" w:tentative="1">
      <w:start w:val="1"/>
      <w:numFmt w:val="bullet"/>
      <w:lvlText w:val=""/>
      <w:lvlJc w:val="left"/>
      <w:pPr>
        <w:ind w:left="5182" w:hanging="360"/>
      </w:pPr>
      <w:rPr>
        <w:rFonts w:ascii="Symbol" w:hAnsi="Symbol" w:hint="default"/>
      </w:rPr>
    </w:lvl>
    <w:lvl w:ilvl="7" w:tplc="04130003" w:tentative="1">
      <w:start w:val="1"/>
      <w:numFmt w:val="bullet"/>
      <w:lvlText w:val="o"/>
      <w:lvlJc w:val="left"/>
      <w:pPr>
        <w:ind w:left="5902" w:hanging="360"/>
      </w:pPr>
      <w:rPr>
        <w:rFonts w:ascii="Courier New" w:hAnsi="Courier New" w:cs="Courier New" w:hint="default"/>
      </w:rPr>
    </w:lvl>
    <w:lvl w:ilvl="8" w:tplc="04130005" w:tentative="1">
      <w:start w:val="1"/>
      <w:numFmt w:val="bullet"/>
      <w:lvlText w:val=""/>
      <w:lvlJc w:val="left"/>
      <w:pPr>
        <w:ind w:left="6622" w:hanging="360"/>
      </w:pPr>
      <w:rPr>
        <w:rFonts w:ascii="Wingdings" w:hAnsi="Wingdings" w:hint="default"/>
      </w:rPr>
    </w:lvl>
  </w:abstractNum>
  <w:abstractNum w:abstractNumId="37" w15:restartNumberingAfterBreak="0">
    <w:nsid w:val="6D385B44"/>
    <w:multiLevelType w:val="hybridMultilevel"/>
    <w:tmpl w:val="4B1E0D1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EED3924"/>
    <w:multiLevelType w:val="hybridMultilevel"/>
    <w:tmpl w:val="A87E58D0"/>
    <w:lvl w:ilvl="0" w:tplc="BB3EC9B4">
      <w:start w:val="1"/>
      <w:numFmt w:val="bullet"/>
      <w:lvlText w:val="•"/>
      <w:lvlJc w:val="left"/>
      <w:pPr>
        <w:ind w:left="554" w:hanging="360"/>
      </w:pPr>
      <w:rPr>
        <w:rFonts w:ascii="Arial" w:eastAsia="Times New Roman" w:hAnsi="Arial" w:cs="Arial" w:hint="default"/>
      </w:rPr>
    </w:lvl>
    <w:lvl w:ilvl="1" w:tplc="04130003" w:tentative="1">
      <w:start w:val="1"/>
      <w:numFmt w:val="bullet"/>
      <w:lvlText w:val="o"/>
      <w:lvlJc w:val="left"/>
      <w:pPr>
        <w:ind w:left="1274" w:hanging="360"/>
      </w:pPr>
      <w:rPr>
        <w:rFonts w:ascii="Courier New" w:hAnsi="Courier New" w:cs="Courier New" w:hint="default"/>
      </w:rPr>
    </w:lvl>
    <w:lvl w:ilvl="2" w:tplc="04130005" w:tentative="1">
      <w:start w:val="1"/>
      <w:numFmt w:val="bullet"/>
      <w:lvlText w:val=""/>
      <w:lvlJc w:val="left"/>
      <w:pPr>
        <w:ind w:left="1994" w:hanging="360"/>
      </w:pPr>
      <w:rPr>
        <w:rFonts w:ascii="Wingdings" w:hAnsi="Wingdings" w:hint="default"/>
      </w:rPr>
    </w:lvl>
    <w:lvl w:ilvl="3" w:tplc="04130001" w:tentative="1">
      <w:start w:val="1"/>
      <w:numFmt w:val="bullet"/>
      <w:lvlText w:val=""/>
      <w:lvlJc w:val="left"/>
      <w:pPr>
        <w:ind w:left="2714" w:hanging="360"/>
      </w:pPr>
      <w:rPr>
        <w:rFonts w:ascii="Symbol" w:hAnsi="Symbol" w:hint="default"/>
      </w:rPr>
    </w:lvl>
    <w:lvl w:ilvl="4" w:tplc="04130003" w:tentative="1">
      <w:start w:val="1"/>
      <w:numFmt w:val="bullet"/>
      <w:lvlText w:val="o"/>
      <w:lvlJc w:val="left"/>
      <w:pPr>
        <w:ind w:left="3434" w:hanging="360"/>
      </w:pPr>
      <w:rPr>
        <w:rFonts w:ascii="Courier New" w:hAnsi="Courier New" w:cs="Courier New" w:hint="default"/>
      </w:rPr>
    </w:lvl>
    <w:lvl w:ilvl="5" w:tplc="04130005" w:tentative="1">
      <w:start w:val="1"/>
      <w:numFmt w:val="bullet"/>
      <w:lvlText w:val=""/>
      <w:lvlJc w:val="left"/>
      <w:pPr>
        <w:ind w:left="4154" w:hanging="360"/>
      </w:pPr>
      <w:rPr>
        <w:rFonts w:ascii="Wingdings" w:hAnsi="Wingdings" w:hint="default"/>
      </w:rPr>
    </w:lvl>
    <w:lvl w:ilvl="6" w:tplc="04130001" w:tentative="1">
      <w:start w:val="1"/>
      <w:numFmt w:val="bullet"/>
      <w:lvlText w:val=""/>
      <w:lvlJc w:val="left"/>
      <w:pPr>
        <w:ind w:left="4874" w:hanging="360"/>
      </w:pPr>
      <w:rPr>
        <w:rFonts w:ascii="Symbol" w:hAnsi="Symbol" w:hint="default"/>
      </w:rPr>
    </w:lvl>
    <w:lvl w:ilvl="7" w:tplc="04130003" w:tentative="1">
      <w:start w:val="1"/>
      <w:numFmt w:val="bullet"/>
      <w:lvlText w:val="o"/>
      <w:lvlJc w:val="left"/>
      <w:pPr>
        <w:ind w:left="5594" w:hanging="360"/>
      </w:pPr>
      <w:rPr>
        <w:rFonts w:ascii="Courier New" w:hAnsi="Courier New" w:cs="Courier New" w:hint="default"/>
      </w:rPr>
    </w:lvl>
    <w:lvl w:ilvl="8" w:tplc="04130005" w:tentative="1">
      <w:start w:val="1"/>
      <w:numFmt w:val="bullet"/>
      <w:lvlText w:val=""/>
      <w:lvlJc w:val="left"/>
      <w:pPr>
        <w:ind w:left="6314" w:hanging="360"/>
      </w:pPr>
      <w:rPr>
        <w:rFonts w:ascii="Wingdings" w:hAnsi="Wingdings" w:hint="default"/>
      </w:rPr>
    </w:lvl>
  </w:abstractNum>
  <w:abstractNum w:abstractNumId="40" w15:restartNumberingAfterBreak="0">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1" w15:restartNumberingAfterBreak="0">
    <w:nsid w:val="71E36CE4"/>
    <w:multiLevelType w:val="hybridMultilevel"/>
    <w:tmpl w:val="80244DFC"/>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440" w:hanging="360"/>
      </w:pPr>
      <w:rPr>
        <w:rFonts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3DA326A"/>
    <w:multiLevelType w:val="multilevel"/>
    <w:tmpl w:val="71623120"/>
    <w:lvl w:ilvl="0">
      <w:start w:val="1"/>
      <w:numFmt w:val="decimal"/>
      <w:pStyle w:val="Kop1"/>
      <w:suff w:val="space"/>
      <w:lvlText w:val="%1"/>
      <w:lvlJc w:val="left"/>
      <w:pPr>
        <w:ind w:left="340" w:hanging="340"/>
      </w:pPr>
      <w:rPr>
        <w:rFonts w:hint="default"/>
      </w:rPr>
    </w:lvl>
    <w:lvl w:ilvl="1">
      <w:start w:val="1"/>
      <w:numFmt w:val="decimal"/>
      <w:pStyle w:val="Kop2"/>
      <w:suff w:val="space"/>
      <w:lvlText w:val="%1.%2"/>
      <w:lvlJc w:val="left"/>
      <w:pPr>
        <w:ind w:left="414" w:hanging="414"/>
      </w:pPr>
      <w:rPr>
        <w:rFonts w:hint="default"/>
      </w:rPr>
    </w:lvl>
    <w:lvl w:ilvl="2">
      <w:start w:val="1"/>
      <w:numFmt w:val="decimal"/>
      <w:pStyle w:val="Kop3"/>
      <w:suff w:val="space"/>
      <w:lvlText w:val="%1.%2.%3"/>
      <w:lvlJc w:val="left"/>
      <w:pPr>
        <w:ind w:left="510" w:hanging="51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43" w15:restartNumberingAfterBreak="0">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76322B38"/>
    <w:multiLevelType w:val="hybridMultilevel"/>
    <w:tmpl w:val="FC68C4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77D57C0C"/>
    <w:multiLevelType w:val="hybridMultilevel"/>
    <w:tmpl w:val="72106B3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7ACB0673"/>
    <w:multiLevelType w:val="hybridMultilevel"/>
    <w:tmpl w:val="2C0C2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B1C3BFD"/>
    <w:multiLevelType w:val="hybridMultilevel"/>
    <w:tmpl w:val="11F2EBAA"/>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3E54C2"/>
    <w:multiLevelType w:val="hybridMultilevel"/>
    <w:tmpl w:val="B1A6B1EE"/>
    <w:lvl w:ilvl="0" w:tplc="6C3A478E">
      <w:start w:val="1"/>
      <w:numFmt w:val="decimal"/>
      <w:lvlText w:val="%1."/>
      <w:lvlJc w:val="left"/>
      <w:pPr>
        <w:ind w:left="502" w:hanging="360"/>
      </w:pPr>
      <w:rPr>
        <w:rFonts w:ascii="Arial" w:hAnsi="Arial" w:cs="Arial" w:hint="default"/>
        <w:sz w:val="20"/>
        <w:szCs w:val="20"/>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num w:numId="1" w16cid:durableId="120420690">
    <w:abstractNumId w:val="42"/>
  </w:num>
  <w:num w:numId="2" w16cid:durableId="37172362">
    <w:abstractNumId w:val="38"/>
  </w:num>
  <w:num w:numId="3" w16cid:durableId="1824739604">
    <w:abstractNumId w:val="43"/>
  </w:num>
  <w:num w:numId="4" w16cid:durableId="1982493961">
    <w:abstractNumId w:val="29"/>
  </w:num>
  <w:num w:numId="5" w16cid:durableId="1415862273">
    <w:abstractNumId w:val="40"/>
  </w:num>
  <w:num w:numId="6" w16cid:durableId="1482111002">
    <w:abstractNumId w:val="3"/>
  </w:num>
  <w:num w:numId="7" w16cid:durableId="860320140">
    <w:abstractNumId w:val="27"/>
  </w:num>
  <w:num w:numId="8" w16cid:durableId="735202457">
    <w:abstractNumId w:val="31"/>
  </w:num>
  <w:num w:numId="9" w16cid:durableId="1692412137">
    <w:abstractNumId w:val="0"/>
  </w:num>
  <w:num w:numId="10" w16cid:durableId="103112072">
    <w:abstractNumId w:val="19"/>
  </w:num>
  <w:num w:numId="11" w16cid:durableId="1392458692">
    <w:abstractNumId w:val="6"/>
  </w:num>
  <w:num w:numId="12" w16cid:durableId="259336343">
    <w:abstractNumId w:val="12"/>
  </w:num>
  <w:num w:numId="13" w16cid:durableId="1705909766">
    <w:abstractNumId w:val="7"/>
  </w:num>
  <w:num w:numId="14" w16cid:durableId="1707290053">
    <w:abstractNumId w:val="44"/>
  </w:num>
  <w:num w:numId="15" w16cid:durableId="598411086">
    <w:abstractNumId w:val="37"/>
  </w:num>
  <w:num w:numId="16" w16cid:durableId="11613037">
    <w:abstractNumId w:val="14"/>
  </w:num>
  <w:num w:numId="17" w16cid:durableId="1520317444">
    <w:abstractNumId w:val="16"/>
  </w:num>
  <w:num w:numId="18" w16cid:durableId="660235437">
    <w:abstractNumId w:val="22"/>
  </w:num>
  <w:num w:numId="19" w16cid:durableId="193662394">
    <w:abstractNumId w:val="41"/>
  </w:num>
  <w:num w:numId="20" w16cid:durableId="198670066">
    <w:abstractNumId w:val="47"/>
  </w:num>
  <w:num w:numId="21" w16cid:durableId="1534153713">
    <w:abstractNumId w:val="35"/>
  </w:num>
  <w:num w:numId="22" w16cid:durableId="932514364">
    <w:abstractNumId w:val="15"/>
  </w:num>
  <w:num w:numId="23" w16cid:durableId="1442065160">
    <w:abstractNumId w:val="28"/>
  </w:num>
  <w:num w:numId="24" w16cid:durableId="43844199">
    <w:abstractNumId w:val="13"/>
  </w:num>
  <w:num w:numId="25" w16cid:durableId="1004433851">
    <w:abstractNumId w:val="5"/>
  </w:num>
  <w:num w:numId="26" w16cid:durableId="1179539830">
    <w:abstractNumId w:val="2"/>
  </w:num>
  <w:num w:numId="27" w16cid:durableId="1378580187">
    <w:abstractNumId w:val="36"/>
  </w:num>
  <w:num w:numId="28" w16cid:durableId="111704100">
    <w:abstractNumId w:val="17"/>
  </w:num>
  <w:num w:numId="29" w16cid:durableId="2012415220">
    <w:abstractNumId w:val="48"/>
  </w:num>
  <w:num w:numId="30" w16cid:durableId="119881921">
    <w:abstractNumId w:val="23"/>
  </w:num>
  <w:num w:numId="31" w16cid:durableId="1137528223">
    <w:abstractNumId w:val="26"/>
  </w:num>
  <w:num w:numId="32" w16cid:durableId="1448308959">
    <w:abstractNumId w:val="21"/>
  </w:num>
  <w:num w:numId="33" w16cid:durableId="1418096427">
    <w:abstractNumId w:val="8"/>
  </w:num>
  <w:num w:numId="34" w16cid:durableId="46731590">
    <w:abstractNumId w:val="39"/>
  </w:num>
  <w:num w:numId="35" w16cid:durableId="831875573">
    <w:abstractNumId w:val="1"/>
  </w:num>
  <w:num w:numId="36" w16cid:durableId="559364710">
    <w:abstractNumId w:val="30"/>
  </w:num>
  <w:num w:numId="37" w16cid:durableId="2135823922">
    <w:abstractNumId w:val="18"/>
  </w:num>
  <w:num w:numId="38" w16cid:durableId="1046636527">
    <w:abstractNumId w:val="34"/>
  </w:num>
  <w:num w:numId="39" w16cid:durableId="1389379747">
    <w:abstractNumId w:val="24"/>
  </w:num>
  <w:num w:numId="40" w16cid:durableId="1326083252">
    <w:abstractNumId w:val="4"/>
  </w:num>
  <w:num w:numId="41" w16cid:durableId="1256937836">
    <w:abstractNumId w:val="25"/>
  </w:num>
  <w:num w:numId="42" w16cid:durableId="1643539796">
    <w:abstractNumId w:val="11"/>
  </w:num>
  <w:num w:numId="43" w16cid:durableId="1333146812">
    <w:abstractNumId w:val="45"/>
  </w:num>
  <w:num w:numId="44" w16cid:durableId="1359047347">
    <w:abstractNumId w:val="46"/>
  </w:num>
  <w:num w:numId="45" w16cid:durableId="1179932469">
    <w:abstractNumId w:val="10"/>
  </w:num>
  <w:num w:numId="46" w16cid:durableId="801536040">
    <w:abstractNumId w:val="20"/>
  </w:num>
  <w:num w:numId="47" w16cid:durableId="486214027">
    <w:abstractNumId w:val="33"/>
  </w:num>
  <w:num w:numId="48" w16cid:durableId="756831517">
    <w:abstractNumId w:val="32"/>
  </w:num>
  <w:num w:numId="49" w16cid:durableId="1695224725">
    <w:abstractNumId w:val="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nl-NL" w:vendorID="64" w:dllVersion="0" w:nlCheck="1" w:checkStyle="0"/>
  <w:activeWritingStyle w:appName="MSWord" w:lang="en-GB" w:vendorID="64" w:dllVersion="0" w:nlCheck="1" w:checkStyle="0"/>
  <w:activeWritingStyle w:appName="MSWord" w:lang="en-US" w:vendorID="64" w:dllVersion="6"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5"/>
  <w:displayHorizontalDrawingGridEvery w:val="2"/>
  <w:displayVertic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A8D"/>
    <w:rsid w:val="000130E6"/>
    <w:rsid w:val="00016224"/>
    <w:rsid w:val="00021ADE"/>
    <w:rsid w:val="00045456"/>
    <w:rsid w:val="00046D1A"/>
    <w:rsid w:val="00046E54"/>
    <w:rsid w:val="00050BA0"/>
    <w:rsid w:val="00054D24"/>
    <w:rsid w:val="00065BC3"/>
    <w:rsid w:val="00067605"/>
    <w:rsid w:val="00070DFA"/>
    <w:rsid w:val="000769B7"/>
    <w:rsid w:val="000A4E23"/>
    <w:rsid w:val="000B0491"/>
    <w:rsid w:val="000B45DC"/>
    <w:rsid w:val="000B46D8"/>
    <w:rsid w:val="000C2666"/>
    <w:rsid w:val="000D48A5"/>
    <w:rsid w:val="000D5B39"/>
    <w:rsid w:val="000E6D60"/>
    <w:rsid w:val="001066B1"/>
    <w:rsid w:val="0012205B"/>
    <w:rsid w:val="0012274E"/>
    <w:rsid w:val="00123D7F"/>
    <w:rsid w:val="00132971"/>
    <w:rsid w:val="00136976"/>
    <w:rsid w:val="00152705"/>
    <w:rsid w:val="00155D7E"/>
    <w:rsid w:val="001640C9"/>
    <w:rsid w:val="00164273"/>
    <w:rsid w:val="00171572"/>
    <w:rsid w:val="00176B39"/>
    <w:rsid w:val="00177A29"/>
    <w:rsid w:val="001B469C"/>
    <w:rsid w:val="001D225B"/>
    <w:rsid w:val="001E2445"/>
    <w:rsid w:val="001E4A77"/>
    <w:rsid w:val="001F08EE"/>
    <w:rsid w:val="00205E8F"/>
    <w:rsid w:val="0021083E"/>
    <w:rsid w:val="00220DFD"/>
    <w:rsid w:val="00222B35"/>
    <w:rsid w:val="00223DC9"/>
    <w:rsid w:val="002243B5"/>
    <w:rsid w:val="00225543"/>
    <w:rsid w:val="0023652F"/>
    <w:rsid w:val="00255C34"/>
    <w:rsid w:val="0027529E"/>
    <w:rsid w:val="002812A2"/>
    <w:rsid w:val="0028245B"/>
    <w:rsid w:val="00295F79"/>
    <w:rsid w:val="002A4E8D"/>
    <w:rsid w:val="002B1A26"/>
    <w:rsid w:val="002B5524"/>
    <w:rsid w:val="002B5922"/>
    <w:rsid w:val="002B7B2B"/>
    <w:rsid w:val="002C3F4C"/>
    <w:rsid w:val="002E5999"/>
    <w:rsid w:val="002F03BF"/>
    <w:rsid w:val="002F798A"/>
    <w:rsid w:val="00316F96"/>
    <w:rsid w:val="003204F6"/>
    <w:rsid w:val="00322047"/>
    <w:rsid w:val="003244C2"/>
    <w:rsid w:val="003562C9"/>
    <w:rsid w:val="00356C0E"/>
    <w:rsid w:val="003623BB"/>
    <w:rsid w:val="003732A2"/>
    <w:rsid w:val="00373B74"/>
    <w:rsid w:val="003762E2"/>
    <w:rsid w:val="003801A6"/>
    <w:rsid w:val="00391830"/>
    <w:rsid w:val="0039191C"/>
    <w:rsid w:val="003B3222"/>
    <w:rsid w:val="003C3D48"/>
    <w:rsid w:val="003E78B4"/>
    <w:rsid w:val="003E7E76"/>
    <w:rsid w:val="003F253D"/>
    <w:rsid w:val="00400B88"/>
    <w:rsid w:val="0041662F"/>
    <w:rsid w:val="00424DED"/>
    <w:rsid w:val="00440BDE"/>
    <w:rsid w:val="004423C7"/>
    <w:rsid w:val="004425B2"/>
    <w:rsid w:val="0044537C"/>
    <w:rsid w:val="00451668"/>
    <w:rsid w:val="004671D0"/>
    <w:rsid w:val="0047654A"/>
    <w:rsid w:val="00482A4F"/>
    <w:rsid w:val="004B1E8C"/>
    <w:rsid w:val="004D169A"/>
    <w:rsid w:val="004D3F57"/>
    <w:rsid w:val="004E328C"/>
    <w:rsid w:val="004E6602"/>
    <w:rsid w:val="004F1729"/>
    <w:rsid w:val="004F2E74"/>
    <w:rsid w:val="004F68A2"/>
    <w:rsid w:val="004F6AFD"/>
    <w:rsid w:val="004F756F"/>
    <w:rsid w:val="00527398"/>
    <w:rsid w:val="005440CB"/>
    <w:rsid w:val="00552B6A"/>
    <w:rsid w:val="00553C65"/>
    <w:rsid w:val="00573E6C"/>
    <w:rsid w:val="00581962"/>
    <w:rsid w:val="00587EEF"/>
    <w:rsid w:val="005A5BB7"/>
    <w:rsid w:val="005C11B7"/>
    <w:rsid w:val="005C3A8D"/>
    <w:rsid w:val="005C58B0"/>
    <w:rsid w:val="005D1818"/>
    <w:rsid w:val="005D46BA"/>
    <w:rsid w:val="005E474F"/>
    <w:rsid w:val="005E6139"/>
    <w:rsid w:val="005F6045"/>
    <w:rsid w:val="0061130B"/>
    <w:rsid w:val="00623041"/>
    <w:rsid w:val="00630F03"/>
    <w:rsid w:val="00631DE5"/>
    <w:rsid w:val="00632123"/>
    <w:rsid w:val="00640EE3"/>
    <w:rsid w:val="00671DEF"/>
    <w:rsid w:val="00676201"/>
    <w:rsid w:val="006821AC"/>
    <w:rsid w:val="0068376A"/>
    <w:rsid w:val="006B0BA1"/>
    <w:rsid w:val="006B4D02"/>
    <w:rsid w:val="006B65CA"/>
    <w:rsid w:val="006D188A"/>
    <w:rsid w:val="00703C3B"/>
    <w:rsid w:val="00715B55"/>
    <w:rsid w:val="00717BA1"/>
    <w:rsid w:val="0073357B"/>
    <w:rsid w:val="00744697"/>
    <w:rsid w:val="007579C4"/>
    <w:rsid w:val="00781DB1"/>
    <w:rsid w:val="00787CFD"/>
    <w:rsid w:val="00794226"/>
    <w:rsid w:val="007B09D3"/>
    <w:rsid w:val="007B10A5"/>
    <w:rsid w:val="007B1BB8"/>
    <w:rsid w:val="007C74F0"/>
    <w:rsid w:val="007D331C"/>
    <w:rsid w:val="007D38D3"/>
    <w:rsid w:val="007D57BD"/>
    <w:rsid w:val="007F398F"/>
    <w:rsid w:val="007F5407"/>
    <w:rsid w:val="0081049D"/>
    <w:rsid w:val="008104C5"/>
    <w:rsid w:val="00812132"/>
    <w:rsid w:val="00824594"/>
    <w:rsid w:val="008402D9"/>
    <w:rsid w:val="00841022"/>
    <w:rsid w:val="00842C50"/>
    <w:rsid w:val="00843AFE"/>
    <w:rsid w:val="00847DE2"/>
    <w:rsid w:val="008570D9"/>
    <w:rsid w:val="008729AA"/>
    <w:rsid w:val="008909FF"/>
    <w:rsid w:val="00892496"/>
    <w:rsid w:val="008B1BE2"/>
    <w:rsid w:val="008C3761"/>
    <w:rsid w:val="008D6475"/>
    <w:rsid w:val="008D79B4"/>
    <w:rsid w:val="008F0851"/>
    <w:rsid w:val="008F1850"/>
    <w:rsid w:val="008F293D"/>
    <w:rsid w:val="008F3D87"/>
    <w:rsid w:val="00915729"/>
    <w:rsid w:val="009175F9"/>
    <w:rsid w:val="00940094"/>
    <w:rsid w:val="00956FED"/>
    <w:rsid w:val="00972DBE"/>
    <w:rsid w:val="009761CF"/>
    <w:rsid w:val="009855FD"/>
    <w:rsid w:val="00985E39"/>
    <w:rsid w:val="009875AA"/>
    <w:rsid w:val="009A1C38"/>
    <w:rsid w:val="009A57DE"/>
    <w:rsid w:val="009B0D92"/>
    <w:rsid w:val="009B267D"/>
    <w:rsid w:val="009C40B1"/>
    <w:rsid w:val="009C6A8F"/>
    <w:rsid w:val="009D44F6"/>
    <w:rsid w:val="009E4DDC"/>
    <w:rsid w:val="00A019B2"/>
    <w:rsid w:val="00A03098"/>
    <w:rsid w:val="00A0561E"/>
    <w:rsid w:val="00A07268"/>
    <w:rsid w:val="00A17FEF"/>
    <w:rsid w:val="00A2394F"/>
    <w:rsid w:val="00A270BC"/>
    <w:rsid w:val="00A3732E"/>
    <w:rsid w:val="00A471FD"/>
    <w:rsid w:val="00A53085"/>
    <w:rsid w:val="00AD32EA"/>
    <w:rsid w:val="00AD7DFE"/>
    <w:rsid w:val="00B12F50"/>
    <w:rsid w:val="00B26209"/>
    <w:rsid w:val="00B32A4E"/>
    <w:rsid w:val="00B33EDC"/>
    <w:rsid w:val="00B44CE3"/>
    <w:rsid w:val="00B4526E"/>
    <w:rsid w:val="00B56C68"/>
    <w:rsid w:val="00B57BB7"/>
    <w:rsid w:val="00B659F1"/>
    <w:rsid w:val="00B73108"/>
    <w:rsid w:val="00B8490B"/>
    <w:rsid w:val="00B85E8F"/>
    <w:rsid w:val="00BB0774"/>
    <w:rsid w:val="00BB2DF1"/>
    <w:rsid w:val="00BB5585"/>
    <w:rsid w:val="00BD0C39"/>
    <w:rsid w:val="00BE5799"/>
    <w:rsid w:val="00BF1148"/>
    <w:rsid w:val="00BF6AF5"/>
    <w:rsid w:val="00C12E1B"/>
    <w:rsid w:val="00C14209"/>
    <w:rsid w:val="00C155FD"/>
    <w:rsid w:val="00C16491"/>
    <w:rsid w:val="00C170D0"/>
    <w:rsid w:val="00C2118F"/>
    <w:rsid w:val="00C24218"/>
    <w:rsid w:val="00C44E20"/>
    <w:rsid w:val="00C5319B"/>
    <w:rsid w:val="00C56478"/>
    <w:rsid w:val="00C61B02"/>
    <w:rsid w:val="00C77657"/>
    <w:rsid w:val="00C94E0D"/>
    <w:rsid w:val="00CA07FE"/>
    <w:rsid w:val="00CB7987"/>
    <w:rsid w:val="00CC0747"/>
    <w:rsid w:val="00CF28D7"/>
    <w:rsid w:val="00CF7165"/>
    <w:rsid w:val="00D012BC"/>
    <w:rsid w:val="00D0179E"/>
    <w:rsid w:val="00D1154B"/>
    <w:rsid w:val="00D22789"/>
    <w:rsid w:val="00D25946"/>
    <w:rsid w:val="00D371A4"/>
    <w:rsid w:val="00D4631F"/>
    <w:rsid w:val="00D54FD4"/>
    <w:rsid w:val="00D5793C"/>
    <w:rsid w:val="00D60B48"/>
    <w:rsid w:val="00D67CFB"/>
    <w:rsid w:val="00DA5598"/>
    <w:rsid w:val="00DC4326"/>
    <w:rsid w:val="00DC6955"/>
    <w:rsid w:val="00DD6D86"/>
    <w:rsid w:val="00DE2322"/>
    <w:rsid w:val="00DE53E4"/>
    <w:rsid w:val="00DF4B1E"/>
    <w:rsid w:val="00DF5296"/>
    <w:rsid w:val="00E00A3F"/>
    <w:rsid w:val="00E1223A"/>
    <w:rsid w:val="00E12D2B"/>
    <w:rsid w:val="00E13BC0"/>
    <w:rsid w:val="00E14879"/>
    <w:rsid w:val="00E15642"/>
    <w:rsid w:val="00E17AF7"/>
    <w:rsid w:val="00E32608"/>
    <w:rsid w:val="00E354FD"/>
    <w:rsid w:val="00E522D7"/>
    <w:rsid w:val="00E76178"/>
    <w:rsid w:val="00E9225A"/>
    <w:rsid w:val="00E94B90"/>
    <w:rsid w:val="00EB1492"/>
    <w:rsid w:val="00EB4E9E"/>
    <w:rsid w:val="00ED254D"/>
    <w:rsid w:val="00ED2C50"/>
    <w:rsid w:val="00ED46F5"/>
    <w:rsid w:val="00EE4FAD"/>
    <w:rsid w:val="00F04E03"/>
    <w:rsid w:val="00F10E87"/>
    <w:rsid w:val="00F12F0D"/>
    <w:rsid w:val="00F208A9"/>
    <w:rsid w:val="00F31039"/>
    <w:rsid w:val="00F500AF"/>
    <w:rsid w:val="00F55E85"/>
    <w:rsid w:val="00F6542B"/>
    <w:rsid w:val="00F71843"/>
    <w:rsid w:val="00F832BA"/>
    <w:rsid w:val="00F842C8"/>
    <w:rsid w:val="00FA3C42"/>
    <w:rsid w:val="00FA54B2"/>
    <w:rsid w:val="00FB4037"/>
    <w:rsid w:val="00FC3BDF"/>
    <w:rsid w:val="00FC63D3"/>
    <w:rsid w:val="00FD6418"/>
    <w:rsid w:val="00FD6E8C"/>
    <w:rsid w:val="00FD7469"/>
    <w:rsid w:val="00FE2507"/>
    <w:rsid w:val="00FF65E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969418"/>
  <w15:docId w15:val="{D1EE8F3D-5F55-4E1A-9A7C-DC1D744E1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rbel" w:eastAsia="Times New Roman" w:hAnsi="Corbel" w:cs="Times New Roman"/>
        <w:sz w:val="21"/>
        <w:szCs w:val="21"/>
        <w:lang w:val="nl-NL" w:eastAsia="nl-NL" w:bidi="ar-SA"/>
      </w:rPr>
    </w:rPrDefault>
    <w:pPrDefault>
      <w:pPr>
        <w:spacing w:line="280" w:lineRule="atLeast"/>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F0851"/>
  </w:style>
  <w:style w:type="paragraph" w:styleId="Kop1">
    <w:name w:val="heading 1"/>
    <w:aliases w:val="Hoofdstuktitel"/>
    <w:basedOn w:val="Standaard"/>
    <w:next w:val="Standaard"/>
    <w:qFormat/>
    <w:rsid w:val="00FE2507"/>
    <w:pPr>
      <w:keepNext/>
      <w:numPr>
        <w:numId w:val="1"/>
      </w:numPr>
      <w:spacing w:after="1120" w:line="560" w:lineRule="atLeast"/>
      <w:outlineLvl w:val="0"/>
    </w:pPr>
    <w:rPr>
      <w:rFonts w:cs="Arial"/>
      <w:b/>
      <w:bCs/>
      <w:sz w:val="42"/>
      <w:szCs w:val="32"/>
    </w:rPr>
  </w:style>
  <w:style w:type="paragraph" w:styleId="Kop2">
    <w:name w:val="heading 2"/>
    <w:aliases w:val="Paragraaf"/>
    <w:basedOn w:val="Standaard"/>
    <w:next w:val="Standaard"/>
    <w:qFormat/>
    <w:rsid w:val="00FE2507"/>
    <w:pPr>
      <w:keepNext/>
      <w:numPr>
        <w:ilvl w:val="1"/>
        <w:numId w:val="1"/>
      </w:numPr>
      <w:spacing w:before="560" w:after="280"/>
      <w:outlineLvl w:val="1"/>
    </w:pPr>
    <w:rPr>
      <w:rFonts w:cs="Arial"/>
      <w:b/>
      <w:bCs/>
      <w:iCs/>
      <w:sz w:val="26"/>
      <w:szCs w:val="28"/>
    </w:rPr>
  </w:style>
  <w:style w:type="paragraph" w:styleId="Kop3">
    <w:name w:val="heading 3"/>
    <w:aliases w:val="Subparagraaf"/>
    <w:basedOn w:val="Standaard"/>
    <w:next w:val="Standaard"/>
    <w:qFormat/>
    <w:rsid w:val="00FE2507"/>
    <w:pPr>
      <w:keepNext/>
      <w:numPr>
        <w:ilvl w:val="2"/>
        <w:numId w:val="1"/>
      </w:numPr>
      <w:spacing w:before="560" w:after="280"/>
      <w:outlineLvl w:val="2"/>
    </w:pPr>
    <w:rPr>
      <w:rFonts w:cs="Arial"/>
      <w:b/>
      <w:bCs/>
      <w:sz w:val="22"/>
      <w:szCs w:val="26"/>
    </w:rPr>
  </w:style>
  <w:style w:type="paragraph" w:styleId="Kop4">
    <w:name w:val="heading 4"/>
    <w:basedOn w:val="Standaard"/>
    <w:next w:val="Standaard"/>
    <w:semiHidden/>
    <w:qFormat/>
    <w:rsid w:val="00FE2507"/>
    <w:pPr>
      <w:keepNext/>
      <w:numPr>
        <w:ilvl w:val="3"/>
        <w:numId w:val="1"/>
      </w:numPr>
      <w:spacing w:before="240" w:after="60"/>
      <w:outlineLvl w:val="3"/>
    </w:pPr>
    <w:rPr>
      <w:rFonts w:ascii="Times New Roman" w:hAnsi="Times New Roman"/>
      <w:b/>
      <w:bCs/>
      <w:sz w:val="28"/>
      <w:szCs w:val="28"/>
    </w:rPr>
  </w:style>
  <w:style w:type="paragraph" w:styleId="Kop5">
    <w:name w:val="heading 5"/>
    <w:basedOn w:val="Standaard"/>
    <w:next w:val="Standaard"/>
    <w:semiHidden/>
    <w:qFormat/>
    <w:rsid w:val="00FE2507"/>
    <w:pPr>
      <w:numPr>
        <w:ilvl w:val="4"/>
        <w:numId w:val="1"/>
      </w:numPr>
      <w:spacing w:before="240" w:after="60"/>
      <w:outlineLvl w:val="4"/>
    </w:pPr>
    <w:rPr>
      <w:b/>
      <w:bCs/>
      <w:i/>
      <w:iCs/>
      <w:sz w:val="26"/>
      <w:szCs w:val="26"/>
    </w:rPr>
  </w:style>
  <w:style w:type="paragraph" w:styleId="Kop6">
    <w:name w:val="heading 6"/>
    <w:basedOn w:val="Standaard"/>
    <w:next w:val="Standaard"/>
    <w:semiHidden/>
    <w:qFormat/>
    <w:rsid w:val="00FE2507"/>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semiHidden/>
    <w:qFormat/>
    <w:rsid w:val="00FE2507"/>
    <w:pPr>
      <w:numPr>
        <w:ilvl w:val="6"/>
        <w:numId w:val="1"/>
      </w:numPr>
      <w:spacing w:before="240" w:after="60"/>
      <w:outlineLvl w:val="6"/>
    </w:pPr>
    <w:rPr>
      <w:rFonts w:ascii="Times New Roman" w:hAnsi="Times New Roman"/>
      <w:sz w:val="24"/>
    </w:rPr>
  </w:style>
  <w:style w:type="paragraph" w:styleId="Kop8">
    <w:name w:val="heading 8"/>
    <w:basedOn w:val="Standaard"/>
    <w:next w:val="Standaard"/>
    <w:semiHidden/>
    <w:qFormat/>
    <w:rsid w:val="00FE2507"/>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semiHidden/>
    <w:qFormat/>
    <w:rsid w:val="00FE2507"/>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ccentbinnentekst">
    <w:name w:val="Accent binnen tekst"/>
    <w:basedOn w:val="Standaard"/>
    <w:qFormat/>
    <w:rsid w:val="00FE2507"/>
    <w:rPr>
      <w:i/>
    </w:rPr>
  </w:style>
  <w:style w:type="paragraph" w:customStyle="1" w:styleId="TussenkopjeInleidingpersbericht">
    <w:name w:val="Tussenkopje / Inleiding persbericht"/>
    <w:basedOn w:val="Standaard"/>
    <w:qFormat/>
    <w:rsid w:val="00FE2507"/>
    <w:pPr>
      <w:spacing w:before="280"/>
    </w:pPr>
    <w:rPr>
      <w:b/>
    </w:rPr>
  </w:style>
  <w:style w:type="paragraph" w:customStyle="1" w:styleId="Tussenkopjemetcijfer">
    <w:name w:val="Tussenkopje met cijfer"/>
    <w:basedOn w:val="Standaard"/>
    <w:qFormat/>
    <w:rsid w:val="00FE2507"/>
    <w:pPr>
      <w:numPr>
        <w:numId w:val="2"/>
      </w:numPr>
    </w:pPr>
    <w:rPr>
      <w:b/>
    </w:rPr>
  </w:style>
  <w:style w:type="paragraph" w:customStyle="1" w:styleId="Tussenkopjeuitnodiging">
    <w:name w:val="Tussenkopje uitnodiging"/>
    <w:basedOn w:val="Standaard"/>
    <w:qFormat/>
    <w:rsid w:val="00FE2507"/>
    <w:rPr>
      <w:b/>
      <w:sz w:val="26"/>
    </w:rPr>
  </w:style>
  <w:style w:type="paragraph" w:customStyle="1" w:styleId="Bijschriftkopjerapport">
    <w:name w:val="Bijschrift kopje rapport"/>
    <w:basedOn w:val="Standaard"/>
    <w:qFormat/>
    <w:rsid w:val="00FE2507"/>
    <w:rPr>
      <w:b/>
      <w:sz w:val="18"/>
    </w:rPr>
  </w:style>
  <w:style w:type="paragraph" w:customStyle="1" w:styleId="Bijschriftrapport">
    <w:name w:val="Bijschrift rapport"/>
    <w:basedOn w:val="Standaard"/>
    <w:qFormat/>
    <w:rsid w:val="00FE2507"/>
    <w:rPr>
      <w:sz w:val="18"/>
    </w:rPr>
  </w:style>
  <w:style w:type="paragraph" w:customStyle="1" w:styleId="Figuurkoprapport">
    <w:name w:val="Figuurkop rapport"/>
    <w:basedOn w:val="Standaard"/>
    <w:qFormat/>
    <w:rsid w:val="00FE2507"/>
    <w:pPr>
      <w:spacing w:before="560"/>
    </w:pPr>
    <w:rPr>
      <w:b/>
      <w:sz w:val="18"/>
    </w:rPr>
  </w:style>
  <w:style w:type="paragraph" w:customStyle="1" w:styleId="Voetnootrapport">
    <w:name w:val="Voetnoot rapport"/>
    <w:basedOn w:val="Standaard"/>
    <w:qFormat/>
    <w:rsid w:val="00FE2507"/>
    <w:pPr>
      <w:numPr>
        <w:numId w:val="3"/>
      </w:numPr>
      <w:spacing w:before="560" w:line="200" w:lineRule="atLeast"/>
    </w:pPr>
    <w:rPr>
      <w:sz w:val="17"/>
    </w:rPr>
  </w:style>
  <w:style w:type="paragraph" w:customStyle="1" w:styleId="Alineakopjerapport">
    <w:name w:val="Alineakopje rapport"/>
    <w:basedOn w:val="Standaard"/>
    <w:qFormat/>
    <w:rsid w:val="00FE2507"/>
    <w:pPr>
      <w:spacing w:before="280"/>
    </w:pPr>
    <w:rPr>
      <w:i/>
    </w:rPr>
  </w:style>
  <w:style w:type="paragraph" w:customStyle="1" w:styleId="TussenkopjerapportOndertiteltitelpagina">
    <w:name w:val="Tussenkopje rapport / Ondertitel titelpagina"/>
    <w:basedOn w:val="Standaard"/>
    <w:qFormat/>
    <w:rsid w:val="00FE2507"/>
    <w:pPr>
      <w:spacing w:before="280"/>
    </w:pPr>
    <w:rPr>
      <w:b/>
      <w:sz w:val="22"/>
    </w:rPr>
  </w:style>
  <w:style w:type="paragraph" w:customStyle="1" w:styleId="Opsommingbullet">
    <w:name w:val="Opsomming bullet"/>
    <w:basedOn w:val="Standaard"/>
    <w:qFormat/>
    <w:rsid w:val="002B5524"/>
    <w:pPr>
      <w:numPr>
        <w:numId w:val="6"/>
      </w:numPr>
    </w:pPr>
  </w:style>
  <w:style w:type="paragraph" w:customStyle="1" w:styleId="Opsommingcijfer">
    <w:name w:val="Opsomming cijfer"/>
    <w:basedOn w:val="Standaard"/>
    <w:qFormat/>
    <w:rsid w:val="00FE2507"/>
    <w:pPr>
      <w:numPr>
        <w:numId w:val="4"/>
      </w:numPr>
    </w:pPr>
  </w:style>
  <w:style w:type="paragraph" w:customStyle="1" w:styleId="Opsommingletter">
    <w:name w:val="Opsomming letter"/>
    <w:basedOn w:val="Standaard"/>
    <w:qFormat/>
    <w:rsid w:val="00FE2507"/>
    <w:pPr>
      <w:numPr>
        <w:numId w:val="5"/>
      </w:numPr>
    </w:pPr>
  </w:style>
  <w:style w:type="paragraph" w:styleId="Inhopg1">
    <w:name w:val="toc 1"/>
    <w:basedOn w:val="Standaard"/>
    <w:next w:val="Standaard"/>
    <w:autoRedefine/>
    <w:semiHidden/>
    <w:rsid w:val="003B3222"/>
    <w:pPr>
      <w:spacing w:before="280"/>
      <w:ind w:left="159" w:hanging="159"/>
    </w:pPr>
    <w:rPr>
      <w:b/>
      <w:sz w:val="22"/>
    </w:rPr>
  </w:style>
  <w:style w:type="paragraph" w:styleId="Inhopg2">
    <w:name w:val="toc 2"/>
    <w:basedOn w:val="Standaard"/>
    <w:next w:val="Standaard"/>
    <w:autoRedefine/>
    <w:semiHidden/>
    <w:rsid w:val="003B3222"/>
    <w:pPr>
      <w:ind w:left="301" w:hanging="301"/>
    </w:pPr>
  </w:style>
  <w:style w:type="paragraph" w:styleId="Inhopg3">
    <w:name w:val="toc 3"/>
    <w:basedOn w:val="Standaard"/>
    <w:next w:val="Standaard"/>
    <w:autoRedefine/>
    <w:semiHidden/>
    <w:rsid w:val="003B3222"/>
    <w:pPr>
      <w:ind w:left="442" w:hanging="442"/>
    </w:pPr>
  </w:style>
  <w:style w:type="paragraph" w:customStyle="1" w:styleId="DocumentnaamKopRapporttiteltitelpagina">
    <w:name w:val="Documentnaam / Kop / Rapporttitel titelpagina"/>
    <w:basedOn w:val="Standaard"/>
    <w:qFormat/>
    <w:rsid w:val="00FE2507"/>
    <w:pPr>
      <w:spacing w:line="560" w:lineRule="atLeast"/>
    </w:pPr>
    <w:rPr>
      <w:b/>
      <w:sz w:val="42"/>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FE2507"/>
    <w:pPr>
      <w:spacing w:line="240" w:lineRule="atLeast"/>
    </w:pPr>
    <w:rPr>
      <w:sz w:val="17"/>
    </w:rPr>
  </w:style>
  <w:style w:type="paragraph" w:customStyle="1" w:styleId="KopjesdatumKenmerketcRouteVerwijzing">
    <w:name w:val="Kopjes datum / Kenmerk etc. / Route / Verwijzing"/>
    <w:basedOn w:val="Standaard"/>
    <w:qFormat/>
    <w:rsid w:val="00FE2507"/>
    <w:rPr>
      <w:sz w:val="17"/>
    </w:rPr>
  </w:style>
  <w:style w:type="paragraph" w:customStyle="1" w:styleId="Tabelkolomkopjes">
    <w:name w:val="Tabelkolomkopjes"/>
    <w:basedOn w:val="Standaard"/>
    <w:qFormat/>
    <w:rsid w:val="00FE2507"/>
    <w:pPr>
      <w:jc w:val="right"/>
    </w:pPr>
    <w:rPr>
      <w:b/>
      <w:sz w:val="18"/>
    </w:rPr>
  </w:style>
  <w:style w:type="paragraph" w:customStyle="1" w:styleId="TabeltekstRegular">
    <w:name w:val="Tabeltekst Regular"/>
    <w:basedOn w:val="Standaard"/>
    <w:qFormat/>
    <w:rsid w:val="00FE2507"/>
    <w:pPr>
      <w:jc w:val="right"/>
    </w:pPr>
    <w:rPr>
      <w:sz w:val="18"/>
    </w:rPr>
  </w:style>
  <w:style w:type="paragraph" w:customStyle="1" w:styleId="TabeltekstmetBoldaccenten">
    <w:name w:val="Tabeltekst met Bold accenten"/>
    <w:basedOn w:val="Standaard"/>
    <w:qFormat/>
    <w:rsid w:val="00FE2507"/>
    <w:rPr>
      <w:b/>
      <w:sz w:val="18"/>
    </w:rPr>
  </w:style>
  <w:style w:type="paragraph" w:styleId="Lijstalinea">
    <w:name w:val="List Paragraph"/>
    <w:aliases w:val="lijstStijl,Bulletlijst NS,Bullet Number,List Paragraph1,lp1,lp11,List Paragraph11,Bullet 1,Use Case List Paragraph,Subkop1,Reference List,Premier,Titre 10,texte,F5 List Paragraph,Indent Paragraph,Citation List,Liste Article,References"/>
    <w:basedOn w:val="Standaard"/>
    <w:link w:val="LijstalineaChar"/>
    <w:uiPriority w:val="34"/>
    <w:qFormat/>
    <w:rsid w:val="00842C50"/>
    <w:pPr>
      <w:ind w:left="720"/>
      <w:contextualSpacing/>
    </w:pPr>
  </w:style>
  <w:style w:type="character" w:customStyle="1" w:styleId="LijstalineaChar">
    <w:name w:val="Lijstalinea Char"/>
    <w:aliases w:val="lijstStijl Char,Bulletlijst NS Char,Bullet Number Char,List Paragraph1 Char,lp1 Char,lp11 Char,List Paragraph11 Char,Bullet 1 Char,Use Case List Paragraph Char,Subkop1 Char,Reference List Char,Premier Char,Titre 10 Char,texte Char"/>
    <w:basedOn w:val="Standaardalinea-lettertype"/>
    <w:link w:val="Lijstalinea"/>
    <w:uiPriority w:val="34"/>
    <w:qFormat/>
    <w:locked/>
    <w:rsid w:val="0021083E"/>
  </w:style>
  <w:style w:type="paragraph" w:styleId="Koptekst">
    <w:name w:val="header"/>
    <w:basedOn w:val="Standaard"/>
    <w:link w:val="KoptekstChar"/>
    <w:uiPriority w:val="99"/>
    <w:unhideWhenUsed/>
    <w:rsid w:val="0021083E"/>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21083E"/>
  </w:style>
  <w:style w:type="paragraph" w:styleId="Voettekst">
    <w:name w:val="footer"/>
    <w:basedOn w:val="Standaard"/>
    <w:link w:val="VoettekstChar"/>
    <w:uiPriority w:val="99"/>
    <w:unhideWhenUsed/>
    <w:rsid w:val="0021083E"/>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21083E"/>
  </w:style>
  <w:style w:type="paragraph" w:styleId="Revisie">
    <w:name w:val="Revision"/>
    <w:hidden/>
    <w:uiPriority w:val="99"/>
    <w:semiHidden/>
    <w:rsid w:val="00E13BC0"/>
    <w:pPr>
      <w:spacing w:line="240" w:lineRule="auto"/>
    </w:pPr>
  </w:style>
  <w:style w:type="paragraph" w:styleId="Ballontekst">
    <w:name w:val="Balloon Text"/>
    <w:basedOn w:val="Standaard"/>
    <w:link w:val="BallontekstChar"/>
    <w:semiHidden/>
    <w:unhideWhenUsed/>
    <w:rsid w:val="00E13BC0"/>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semiHidden/>
    <w:rsid w:val="00E13BC0"/>
    <w:rPr>
      <w:rFonts w:ascii="Segoe UI" w:hAnsi="Segoe UI" w:cs="Segoe UI"/>
      <w:sz w:val="18"/>
      <w:szCs w:val="18"/>
    </w:rPr>
  </w:style>
  <w:style w:type="character" w:styleId="Verwijzingopmerking">
    <w:name w:val="annotation reference"/>
    <w:basedOn w:val="Standaardalinea-lettertype"/>
    <w:uiPriority w:val="99"/>
    <w:unhideWhenUsed/>
    <w:rsid w:val="00E13BC0"/>
    <w:rPr>
      <w:sz w:val="16"/>
      <w:szCs w:val="16"/>
    </w:rPr>
  </w:style>
  <w:style w:type="paragraph" w:styleId="Tekstopmerking">
    <w:name w:val="annotation text"/>
    <w:basedOn w:val="Standaard"/>
    <w:link w:val="TekstopmerkingChar"/>
    <w:uiPriority w:val="99"/>
    <w:unhideWhenUsed/>
    <w:rsid w:val="00E13BC0"/>
    <w:pPr>
      <w:spacing w:line="240" w:lineRule="auto"/>
    </w:pPr>
    <w:rPr>
      <w:sz w:val="20"/>
      <w:szCs w:val="20"/>
    </w:rPr>
  </w:style>
  <w:style w:type="character" w:customStyle="1" w:styleId="TekstopmerkingChar">
    <w:name w:val="Tekst opmerking Char"/>
    <w:basedOn w:val="Standaardalinea-lettertype"/>
    <w:link w:val="Tekstopmerking"/>
    <w:uiPriority w:val="99"/>
    <w:rsid w:val="00E13BC0"/>
    <w:rPr>
      <w:sz w:val="20"/>
      <w:szCs w:val="20"/>
    </w:rPr>
  </w:style>
  <w:style w:type="paragraph" w:styleId="Onderwerpvanopmerking">
    <w:name w:val="annotation subject"/>
    <w:basedOn w:val="Tekstopmerking"/>
    <w:next w:val="Tekstopmerking"/>
    <w:link w:val="OnderwerpvanopmerkingChar"/>
    <w:semiHidden/>
    <w:unhideWhenUsed/>
    <w:rsid w:val="00E13BC0"/>
    <w:rPr>
      <w:b/>
      <w:bCs/>
    </w:rPr>
  </w:style>
  <w:style w:type="character" w:customStyle="1" w:styleId="OnderwerpvanopmerkingChar">
    <w:name w:val="Onderwerp van opmerking Char"/>
    <w:basedOn w:val="TekstopmerkingChar"/>
    <w:link w:val="Onderwerpvanopmerking"/>
    <w:semiHidden/>
    <w:rsid w:val="00E13BC0"/>
    <w:rPr>
      <w:b/>
      <w:bCs/>
      <w:sz w:val="20"/>
      <w:szCs w:val="20"/>
    </w:rPr>
  </w:style>
  <w:style w:type="paragraph" w:customStyle="1" w:styleId="Default">
    <w:name w:val="Default"/>
    <w:rsid w:val="000D5B39"/>
    <w:pPr>
      <w:autoSpaceDE w:val="0"/>
      <w:autoSpaceDN w:val="0"/>
      <w:adjustRightInd w:val="0"/>
      <w:spacing w:line="240" w:lineRule="auto"/>
    </w:pPr>
    <w:rPr>
      <w:rFonts w:cs="Corbel"/>
      <w:color w:val="000000"/>
      <w:sz w:val="24"/>
      <w:szCs w:val="24"/>
    </w:rPr>
  </w:style>
  <w:style w:type="paragraph" w:customStyle="1" w:styleId="CalibriKop1">
    <w:name w:val="Calibri Kop 1"/>
    <w:basedOn w:val="Kop1"/>
    <w:rsid w:val="009A57DE"/>
    <w:pPr>
      <w:numPr>
        <w:numId w:val="9"/>
      </w:numPr>
      <w:spacing w:after="0" w:line="540" w:lineRule="atLeast"/>
      <w:jc w:val="both"/>
    </w:pPr>
    <w:rPr>
      <w:rFonts w:ascii="Calibri" w:hAnsi="Calibri" w:cs="Times New Roman"/>
      <w:spacing w:val="10"/>
      <w:sz w:val="40"/>
      <w:szCs w:val="40"/>
      <w:lang w:val="x-none" w:eastAsia="x-none"/>
    </w:rPr>
  </w:style>
  <w:style w:type="paragraph" w:customStyle="1" w:styleId="CalibriKop2">
    <w:name w:val="Calibri Kop 2"/>
    <w:basedOn w:val="Kop2"/>
    <w:link w:val="CalibriKop2Char"/>
    <w:qFormat/>
    <w:rsid w:val="009A57DE"/>
    <w:pPr>
      <w:numPr>
        <w:numId w:val="9"/>
      </w:numPr>
      <w:suppressAutoHyphens/>
      <w:spacing w:before="240" w:after="120" w:line="270" w:lineRule="atLeast"/>
      <w:jc w:val="both"/>
    </w:pPr>
    <w:rPr>
      <w:rFonts w:ascii="Calibri" w:hAnsi="Calibri" w:cs="Times New Roman"/>
      <w:sz w:val="28"/>
      <w:lang w:val="x-none" w:eastAsia="x-none"/>
    </w:rPr>
  </w:style>
  <w:style w:type="paragraph" w:customStyle="1" w:styleId="CalibriKop3">
    <w:name w:val="Calibri Kop 3"/>
    <w:basedOn w:val="CalibriKop2"/>
    <w:qFormat/>
    <w:rsid w:val="009A57DE"/>
    <w:pPr>
      <w:numPr>
        <w:ilvl w:val="2"/>
      </w:numPr>
    </w:pPr>
  </w:style>
  <w:style w:type="character" w:customStyle="1" w:styleId="CalibriKop2Char">
    <w:name w:val="Calibri Kop 2 Char"/>
    <w:link w:val="CalibriKop2"/>
    <w:rsid w:val="009A57DE"/>
    <w:rPr>
      <w:rFonts w:ascii="Calibri" w:hAnsi="Calibri"/>
      <w:b/>
      <w:bCs/>
      <w:iCs/>
      <w:sz w:val="28"/>
      <w:szCs w:val="28"/>
      <w:lang w:val="x-none" w:eastAsia="x-none"/>
    </w:rPr>
  </w:style>
  <w:style w:type="paragraph" w:customStyle="1" w:styleId="ArialKop2">
    <w:name w:val="Arial Kop 2"/>
    <w:basedOn w:val="CalibriKop2"/>
    <w:qFormat/>
    <w:rsid w:val="009A57DE"/>
    <w:pPr>
      <w:tabs>
        <w:tab w:val="clear" w:pos="576"/>
        <w:tab w:val="num" w:pos="993"/>
      </w:tabs>
    </w:pPr>
    <w:rPr>
      <w:rFonts w:ascii="Arial" w:hAnsi="Arial"/>
    </w:rPr>
  </w:style>
  <w:style w:type="paragraph" w:customStyle="1" w:styleId="ArialKop1">
    <w:name w:val="Arial Kop 1"/>
    <w:basedOn w:val="CalibriKop1"/>
    <w:qFormat/>
    <w:rsid w:val="009A57DE"/>
    <w:pPr>
      <w:tabs>
        <w:tab w:val="clear" w:pos="432"/>
        <w:tab w:val="num" w:pos="993"/>
      </w:tabs>
    </w:pPr>
  </w:style>
  <w:style w:type="paragraph" w:customStyle="1" w:styleId="Tabelnormaal">
    <w:name w:val="Tabelnormaal"/>
    <w:basedOn w:val="Standaard"/>
    <w:rsid w:val="009A57DE"/>
    <w:pPr>
      <w:autoSpaceDE w:val="0"/>
      <w:autoSpaceDN w:val="0"/>
      <w:adjustRightInd w:val="0"/>
      <w:spacing w:after="60" w:line="270" w:lineRule="atLeast"/>
      <w:jc w:val="both"/>
    </w:pPr>
    <w:rPr>
      <w:rFonts w:ascii="Arial" w:hAnsi="Arial" w:cs="Arial"/>
      <w:color w:val="000000"/>
      <w:sz w:val="16"/>
      <w:szCs w:val="20"/>
    </w:rPr>
  </w:style>
  <w:style w:type="paragraph" w:customStyle="1" w:styleId="kopvoorblad">
    <w:name w:val="kop voorblad"/>
    <w:basedOn w:val="Koptekst"/>
    <w:rsid w:val="009A57DE"/>
    <w:pPr>
      <w:tabs>
        <w:tab w:val="clear" w:pos="4513"/>
        <w:tab w:val="clear" w:pos="9026"/>
      </w:tabs>
      <w:spacing w:after="120" w:line="312" w:lineRule="auto"/>
      <w:ind w:left="737"/>
      <w:jc w:val="center"/>
    </w:pPr>
    <w:rPr>
      <w:rFonts w:ascii="Arial" w:hAnsi="Arial"/>
      <w:b/>
      <w:sz w:val="44"/>
      <w:szCs w:val="24"/>
    </w:rPr>
  </w:style>
  <w:style w:type="table" w:styleId="Tabelraster">
    <w:name w:val="Table Grid"/>
    <w:basedOn w:val="Standaardtabel"/>
    <w:uiPriority w:val="39"/>
    <w:rsid w:val="004F68A2"/>
    <w:pPr>
      <w:spacing w:line="240" w:lineRule="auto"/>
    </w:pPr>
    <w:rPr>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5">
    <w:name w:val="Tabelraster5"/>
    <w:basedOn w:val="Standaardtabel"/>
    <w:next w:val="Tabelraster"/>
    <w:uiPriority w:val="39"/>
    <w:rsid w:val="00BB0774"/>
    <w:pPr>
      <w:spacing w:line="240" w:lineRule="auto"/>
    </w:pPr>
    <w:rPr>
      <w:rFonts w:ascii="Cambria" w:eastAsia="Calibri" w:hAnsi="Cambr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1D225B"/>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295F79"/>
    <w:pPr>
      <w:suppressAutoHyphens/>
      <w:autoSpaceDN w:val="0"/>
      <w:spacing w:line="240" w:lineRule="auto"/>
      <w:textAlignment w:val="baseline"/>
    </w:pPr>
    <w:rPr>
      <w:rFonts w:ascii="Calibri" w:eastAsia="Calibri" w:hAnsi="Calibri"/>
      <w:kern w:val="3"/>
      <w:sz w:val="22"/>
      <w:szCs w:val="22"/>
      <w:lang w:eastAsia="en-US"/>
    </w:rPr>
  </w:style>
  <w:style w:type="paragraph" w:customStyle="1" w:styleId="K02-tussenkop">
    <w:name w:val="K02-tussenkop"/>
    <w:next w:val="Standaard"/>
    <w:qFormat/>
    <w:rsid w:val="00BB5585"/>
    <w:pPr>
      <w:spacing w:before="280"/>
    </w:pPr>
    <w:rPr>
      <w:rFonts w:ascii="Verdana" w:eastAsia="Calibri" w:hAnsi="Verdana"/>
      <w:b/>
      <w:sz w:val="24"/>
      <w:szCs w:val="22"/>
      <w:lang w:eastAsia="en-US"/>
    </w:rPr>
  </w:style>
  <w:style w:type="table" w:customStyle="1" w:styleId="Tabelraster2">
    <w:name w:val="Tabelraster2"/>
    <w:basedOn w:val="Standaardtabel"/>
    <w:next w:val="Tabelraster"/>
    <w:uiPriority w:val="39"/>
    <w:rsid w:val="00CF28D7"/>
    <w:pPr>
      <w:spacing w:line="240" w:lineRule="auto"/>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F31039"/>
    <w:pPr>
      <w:spacing w:line="240" w:lineRule="auto"/>
    </w:pPr>
    <w:rPr>
      <w:rFonts w:ascii="Times New Roman" w:hAnsi="Times New Roman"/>
      <w:sz w:val="24"/>
      <w:szCs w:val="24"/>
    </w:rPr>
  </w:style>
  <w:style w:type="character" w:customStyle="1" w:styleId="normaltextrun">
    <w:name w:val="normaltextrun"/>
    <w:basedOn w:val="Standaardalinea-lettertype"/>
    <w:rsid w:val="000C2666"/>
  </w:style>
  <w:style w:type="character" w:customStyle="1" w:styleId="spellingerror">
    <w:name w:val="spellingerror"/>
    <w:basedOn w:val="Standaardalinea-lettertype"/>
    <w:rsid w:val="000C26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722587">
      <w:bodyDiv w:val="1"/>
      <w:marLeft w:val="0"/>
      <w:marRight w:val="0"/>
      <w:marTop w:val="0"/>
      <w:marBottom w:val="0"/>
      <w:divBdr>
        <w:top w:val="none" w:sz="0" w:space="0" w:color="auto"/>
        <w:left w:val="none" w:sz="0" w:space="0" w:color="auto"/>
        <w:bottom w:val="none" w:sz="0" w:space="0" w:color="auto"/>
        <w:right w:val="none" w:sz="0" w:space="0" w:color="auto"/>
      </w:divBdr>
    </w:div>
    <w:div w:id="168951883">
      <w:bodyDiv w:val="1"/>
      <w:marLeft w:val="0"/>
      <w:marRight w:val="0"/>
      <w:marTop w:val="0"/>
      <w:marBottom w:val="0"/>
      <w:divBdr>
        <w:top w:val="none" w:sz="0" w:space="0" w:color="auto"/>
        <w:left w:val="none" w:sz="0" w:space="0" w:color="auto"/>
        <w:bottom w:val="none" w:sz="0" w:space="0" w:color="auto"/>
        <w:right w:val="none" w:sz="0" w:space="0" w:color="auto"/>
      </w:divBdr>
    </w:div>
    <w:div w:id="192350629">
      <w:bodyDiv w:val="1"/>
      <w:marLeft w:val="0"/>
      <w:marRight w:val="0"/>
      <w:marTop w:val="0"/>
      <w:marBottom w:val="0"/>
      <w:divBdr>
        <w:top w:val="none" w:sz="0" w:space="0" w:color="auto"/>
        <w:left w:val="none" w:sz="0" w:space="0" w:color="auto"/>
        <w:bottom w:val="none" w:sz="0" w:space="0" w:color="auto"/>
        <w:right w:val="none" w:sz="0" w:space="0" w:color="auto"/>
      </w:divBdr>
    </w:div>
    <w:div w:id="199441332">
      <w:bodyDiv w:val="1"/>
      <w:marLeft w:val="0"/>
      <w:marRight w:val="0"/>
      <w:marTop w:val="0"/>
      <w:marBottom w:val="0"/>
      <w:divBdr>
        <w:top w:val="none" w:sz="0" w:space="0" w:color="auto"/>
        <w:left w:val="none" w:sz="0" w:space="0" w:color="auto"/>
        <w:bottom w:val="none" w:sz="0" w:space="0" w:color="auto"/>
        <w:right w:val="none" w:sz="0" w:space="0" w:color="auto"/>
      </w:divBdr>
    </w:div>
    <w:div w:id="332076085">
      <w:bodyDiv w:val="1"/>
      <w:marLeft w:val="0"/>
      <w:marRight w:val="0"/>
      <w:marTop w:val="0"/>
      <w:marBottom w:val="0"/>
      <w:divBdr>
        <w:top w:val="none" w:sz="0" w:space="0" w:color="auto"/>
        <w:left w:val="none" w:sz="0" w:space="0" w:color="auto"/>
        <w:bottom w:val="none" w:sz="0" w:space="0" w:color="auto"/>
        <w:right w:val="none" w:sz="0" w:space="0" w:color="auto"/>
      </w:divBdr>
    </w:div>
    <w:div w:id="542447599">
      <w:bodyDiv w:val="1"/>
      <w:marLeft w:val="0"/>
      <w:marRight w:val="0"/>
      <w:marTop w:val="0"/>
      <w:marBottom w:val="0"/>
      <w:divBdr>
        <w:top w:val="none" w:sz="0" w:space="0" w:color="auto"/>
        <w:left w:val="none" w:sz="0" w:space="0" w:color="auto"/>
        <w:bottom w:val="none" w:sz="0" w:space="0" w:color="auto"/>
        <w:right w:val="none" w:sz="0" w:space="0" w:color="auto"/>
      </w:divBdr>
    </w:div>
    <w:div w:id="552893139">
      <w:bodyDiv w:val="1"/>
      <w:marLeft w:val="0"/>
      <w:marRight w:val="0"/>
      <w:marTop w:val="0"/>
      <w:marBottom w:val="0"/>
      <w:divBdr>
        <w:top w:val="none" w:sz="0" w:space="0" w:color="auto"/>
        <w:left w:val="none" w:sz="0" w:space="0" w:color="auto"/>
        <w:bottom w:val="none" w:sz="0" w:space="0" w:color="auto"/>
        <w:right w:val="none" w:sz="0" w:space="0" w:color="auto"/>
      </w:divBdr>
    </w:div>
    <w:div w:id="563880234">
      <w:bodyDiv w:val="1"/>
      <w:marLeft w:val="0"/>
      <w:marRight w:val="0"/>
      <w:marTop w:val="0"/>
      <w:marBottom w:val="0"/>
      <w:divBdr>
        <w:top w:val="none" w:sz="0" w:space="0" w:color="auto"/>
        <w:left w:val="none" w:sz="0" w:space="0" w:color="auto"/>
        <w:bottom w:val="none" w:sz="0" w:space="0" w:color="auto"/>
        <w:right w:val="none" w:sz="0" w:space="0" w:color="auto"/>
      </w:divBdr>
    </w:div>
    <w:div w:id="1005403789">
      <w:bodyDiv w:val="1"/>
      <w:marLeft w:val="0"/>
      <w:marRight w:val="0"/>
      <w:marTop w:val="0"/>
      <w:marBottom w:val="0"/>
      <w:divBdr>
        <w:top w:val="none" w:sz="0" w:space="0" w:color="auto"/>
        <w:left w:val="none" w:sz="0" w:space="0" w:color="auto"/>
        <w:bottom w:val="none" w:sz="0" w:space="0" w:color="auto"/>
        <w:right w:val="none" w:sz="0" w:space="0" w:color="auto"/>
      </w:divBdr>
    </w:div>
    <w:div w:id="1154682098">
      <w:bodyDiv w:val="1"/>
      <w:marLeft w:val="0"/>
      <w:marRight w:val="0"/>
      <w:marTop w:val="0"/>
      <w:marBottom w:val="0"/>
      <w:divBdr>
        <w:top w:val="none" w:sz="0" w:space="0" w:color="auto"/>
        <w:left w:val="none" w:sz="0" w:space="0" w:color="auto"/>
        <w:bottom w:val="none" w:sz="0" w:space="0" w:color="auto"/>
        <w:right w:val="none" w:sz="0" w:space="0" w:color="auto"/>
      </w:divBdr>
    </w:div>
    <w:div w:id="1447000984">
      <w:bodyDiv w:val="1"/>
      <w:marLeft w:val="0"/>
      <w:marRight w:val="0"/>
      <w:marTop w:val="0"/>
      <w:marBottom w:val="0"/>
      <w:divBdr>
        <w:top w:val="none" w:sz="0" w:space="0" w:color="auto"/>
        <w:left w:val="none" w:sz="0" w:space="0" w:color="auto"/>
        <w:bottom w:val="none" w:sz="0" w:space="0" w:color="auto"/>
        <w:right w:val="none" w:sz="0" w:space="0" w:color="auto"/>
      </w:divBdr>
    </w:div>
    <w:div w:id="1751777482">
      <w:bodyDiv w:val="1"/>
      <w:marLeft w:val="0"/>
      <w:marRight w:val="0"/>
      <w:marTop w:val="0"/>
      <w:marBottom w:val="0"/>
      <w:divBdr>
        <w:top w:val="none" w:sz="0" w:space="0" w:color="auto"/>
        <w:left w:val="none" w:sz="0" w:space="0" w:color="auto"/>
        <w:bottom w:val="none" w:sz="0" w:space="0" w:color="auto"/>
        <w:right w:val="none" w:sz="0" w:space="0" w:color="auto"/>
      </w:divBdr>
    </w:div>
    <w:div w:id="2024041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41B2-3ADE-417C-90FA-7E3F89433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758</Words>
  <Characters>4169</Characters>
  <Application>Microsoft Office Word</Application>
  <DocSecurity>0</DocSecurity>
  <Lines>34</Lines>
  <Paragraphs>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Gemeente Amsterdam</Company>
  <LinksUpToDate>false</LinksUpToDate>
  <CharactersWithSpaces>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Wiese, Marco</dc:creator>
  <cp:lastModifiedBy>Paul de Jong</cp:lastModifiedBy>
  <cp:revision>4</cp:revision>
  <dcterms:created xsi:type="dcterms:W3CDTF">2023-07-04T10:30:00Z</dcterms:created>
  <dcterms:modified xsi:type="dcterms:W3CDTF">2023-07-13T18:46:00Z</dcterms:modified>
</cp:coreProperties>
</file>