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05203" w14:textId="77777777" w:rsidR="00DF2672" w:rsidRDefault="008A7989" w:rsidP="00DF2672">
      <w:pPr>
        <w:pStyle w:val="Kop2"/>
      </w:pPr>
      <w:bookmarkStart w:id="0" w:name="_Toc15568022"/>
      <w:bookmarkStart w:id="1" w:name="_Toc24549935"/>
      <w:r>
        <w:t>Bijlage 5</w:t>
      </w:r>
      <w:r w:rsidR="00DF2672" w:rsidRPr="001C3612">
        <w:tab/>
        <w:t>Opgave referentieopdrachten</w:t>
      </w:r>
      <w:bookmarkEnd w:id="0"/>
      <w:bookmarkEnd w:id="1"/>
    </w:p>
    <w:p w14:paraId="173732E1" w14:textId="77777777" w:rsidR="00DF2672" w:rsidRPr="004E4C68" w:rsidRDefault="00DF2672" w:rsidP="00DF2672">
      <w:pPr>
        <w:pStyle w:val="broodtekst"/>
      </w:pPr>
    </w:p>
    <w:p w14:paraId="3BA7A9E5" w14:textId="765CE59D" w:rsidR="00DF2672" w:rsidRPr="001C3612" w:rsidRDefault="00DF2672" w:rsidP="00DF2672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in </w:t>
      </w:r>
      <w:r w:rsidRPr="003C4839">
        <w:t xml:space="preserve">artikel 5.3 van het Beschrijvend </w:t>
      </w:r>
      <w:r w:rsidR="002F37DE" w:rsidRPr="003C4839">
        <w:t>D</w:t>
      </w:r>
      <w:r w:rsidRPr="003C4839">
        <w:t>ocu</w:t>
      </w:r>
      <w:r w:rsidR="00B72A4D">
        <w:t>ment gestelde geschiktheidseis</w:t>
      </w:r>
      <w:r w:rsidRPr="003C4839">
        <w:t xml:space="preserve"> met behulp van de onderstaande referentieopdrachten</w:t>
      </w:r>
      <w:r w:rsidRPr="001C3612">
        <w:t>.</w:t>
      </w:r>
    </w:p>
    <w:p w14:paraId="2A2D8CF6" w14:textId="77777777" w:rsidR="00DF2672" w:rsidRPr="001C3612" w:rsidRDefault="00DF2672" w:rsidP="00DF2672">
      <w:pPr>
        <w:pStyle w:val="broodtekst"/>
        <w:spacing w:line="240" w:lineRule="auto"/>
      </w:pPr>
    </w:p>
    <w:p w14:paraId="308579E2" w14:textId="77777777" w:rsidR="00DF2672" w:rsidRPr="001C3612" w:rsidRDefault="00DF2672" w:rsidP="00DF2672">
      <w:pPr>
        <w:pStyle w:val="broodtekst"/>
        <w:spacing w:line="240" w:lineRule="auto"/>
      </w:pPr>
      <w:r w:rsidRPr="001C3612">
        <w:t>Inschrijver(s) vult (vullen) per referentieopdracht de volgende gegevens in.</w:t>
      </w:r>
    </w:p>
    <w:p w14:paraId="0BA195A4" w14:textId="77777777" w:rsidR="00DF2672" w:rsidRPr="001C3612" w:rsidRDefault="00DF2672" w:rsidP="00DF2672">
      <w:pPr>
        <w:pStyle w:val="broodtekst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940EA5" w14:paraId="345F753F" w14:textId="77777777" w:rsidTr="006F4502">
        <w:tc>
          <w:tcPr>
            <w:tcW w:w="7851" w:type="dxa"/>
            <w:gridSpan w:val="2"/>
            <w:shd w:val="clear" w:color="auto" w:fill="auto"/>
          </w:tcPr>
          <w:p w14:paraId="50F67371" w14:textId="77777777" w:rsidR="00DF2672" w:rsidRPr="001C3612" w:rsidRDefault="00DF2672" w:rsidP="006F4502">
            <w:pPr>
              <w:pStyle w:val="broodtekst"/>
              <w:jc w:val="center"/>
              <w:rPr>
                <w:b/>
              </w:rPr>
            </w:pPr>
            <w:r w:rsidRPr="001C3612">
              <w:rPr>
                <w:b/>
              </w:rPr>
              <w:t>REFERENTIEOPDRACHT NR.: 1</w:t>
            </w:r>
          </w:p>
          <w:p w14:paraId="19B79F1A" w14:textId="77777777" w:rsidR="00DF2672" w:rsidRPr="00E5193F" w:rsidRDefault="00DF2672" w:rsidP="006F4502">
            <w:pPr>
              <w:pStyle w:val="broodtekst"/>
              <w:jc w:val="center"/>
              <w:rPr>
                <w:b/>
              </w:rPr>
            </w:pPr>
            <w:r w:rsidRPr="00E5193F">
              <w:rPr>
                <w:b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r w:rsidRPr="007874D3">
              <w:rPr>
                <w:b/>
                <w:highlight w:val="yellow"/>
              </w:rPr>
              <w:t>nr ..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 w:rsidRPr="00484B18">
              <w:rPr>
                <w:b/>
              </w:rPr>
              <w:t xml:space="preserve">paragraaf </w:t>
            </w:r>
            <w:r w:rsidR="003C4839" w:rsidRPr="00484B18">
              <w:rPr>
                <w:b/>
              </w:rPr>
              <w:t>5.3</w:t>
            </w:r>
            <w:r w:rsidRPr="00484B18">
              <w:rPr>
                <w:b/>
              </w:rPr>
              <w:t>.1</w:t>
            </w:r>
          </w:p>
        </w:tc>
      </w:tr>
      <w:tr w:rsidR="00DF2672" w:rsidRPr="00940EA5" w14:paraId="259CC437" w14:textId="77777777" w:rsidTr="006F4502">
        <w:tc>
          <w:tcPr>
            <w:tcW w:w="7851" w:type="dxa"/>
            <w:gridSpan w:val="2"/>
            <w:shd w:val="clear" w:color="auto" w:fill="auto"/>
          </w:tcPr>
          <w:p w14:paraId="4D21D2B2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14:paraId="5E91B4DD" w14:textId="77777777" w:rsidTr="006F4502">
        <w:tc>
          <w:tcPr>
            <w:tcW w:w="3925" w:type="dxa"/>
            <w:shd w:val="clear" w:color="auto" w:fill="auto"/>
          </w:tcPr>
          <w:p w14:paraId="0A204BC0" w14:textId="77777777"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1406A918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6FD2DBC6" w14:textId="77777777" w:rsidTr="006F4502">
        <w:tc>
          <w:tcPr>
            <w:tcW w:w="7851" w:type="dxa"/>
            <w:gridSpan w:val="2"/>
            <w:shd w:val="clear" w:color="auto" w:fill="auto"/>
          </w:tcPr>
          <w:p w14:paraId="16D47680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Opdrachtgever </w:t>
            </w:r>
          </w:p>
        </w:tc>
      </w:tr>
      <w:tr w:rsidR="00DF2672" w:rsidRPr="00940EA5" w14:paraId="65EF6694" w14:textId="77777777" w:rsidTr="006F4502">
        <w:tc>
          <w:tcPr>
            <w:tcW w:w="3925" w:type="dxa"/>
            <w:shd w:val="clear" w:color="auto" w:fill="auto"/>
          </w:tcPr>
          <w:p w14:paraId="07461B84" w14:textId="77777777" w:rsidR="00DF2672" w:rsidRPr="00940EA5" w:rsidRDefault="00DF2672" w:rsidP="006F4502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14:paraId="279A4FAD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695F04B" w14:textId="77777777" w:rsidTr="006F4502">
        <w:tc>
          <w:tcPr>
            <w:tcW w:w="3925" w:type="dxa"/>
            <w:shd w:val="clear" w:color="auto" w:fill="auto"/>
          </w:tcPr>
          <w:p w14:paraId="2C3F2797" w14:textId="77777777" w:rsidR="00DF2672" w:rsidRPr="00940EA5" w:rsidRDefault="00DF2672" w:rsidP="006F4502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0DDE8DF2" w14:textId="77777777" w:rsidR="00DF2672" w:rsidRPr="00940EA5" w:rsidRDefault="00DF2672" w:rsidP="006F4502">
            <w:pPr>
              <w:pStyle w:val="broodtekst"/>
            </w:pPr>
            <w:r w:rsidRPr="00940EA5">
              <w:t xml:space="preserve">Publiek / Privaat </w:t>
            </w:r>
          </w:p>
          <w:p w14:paraId="2DF83855" w14:textId="77777777" w:rsidR="00DF2672" w:rsidRPr="008D76B3" w:rsidRDefault="00DF2672" w:rsidP="006F4502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DF2672" w:rsidRPr="00940EA5" w14:paraId="60853973" w14:textId="77777777" w:rsidTr="006F4502">
        <w:tc>
          <w:tcPr>
            <w:tcW w:w="3925" w:type="dxa"/>
            <w:shd w:val="clear" w:color="auto" w:fill="auto"/>
          </w:tcPr>
          <w:p w14:paraId="613037CC" w14:textId="77777777"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11D9830D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00B89B89" w14:textId="77777777" w:rsidTr="006F4502">
        <w:tc>
          <w:tcPr>
            <w:tcW w:w="3925" w:type="dxa"/>
            <w:shd w:val="clear" w:color="auto" w:fill="auto"/>
          </w:tcPr>
          <w:p w14:paraId="71F9E5AA" w14:textId="77777777"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1AEC9263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434D462C" w14:textId="77777777" w:rsidTr="006F4502">
        <w:tc>
          <w:tcPr>
            <w:tcW w:w="3925" w:type="dxa"/>
            <w:shd w:val="clear" w:color="auto" w:fill="auto"/>
          </w:tcPr>
          <w:p w14:paraId="453399C1" w14:textId="77777777"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679E69CA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40B73DFC" w14:textId="77777777" w:rsidTr="006F4502">
        <w:tc>
          <w:tcPr>
            <w:tcW w:w="3925" w:type="dxa"/>
            <w:shd w:val="clear" w:color="auto" w:fill="auto"/>
          </w:tcPr>
          <w:p w14:paraId="0689CD05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6F8AF3C8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C248516" w14:textId="77777777" w:rsidTr="006F4502">
        <w:tc>
          <w:tcPr>
            <w:tcW w:w="7851" w:type="dxa"/>
            <w:gridSpan w:val="2"/>
            <w:shd w:val="clear" w:color="auto" w:fill="auto"/>
          </w:tcPr>
          <w:p w14:paraId="50D1CFFA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14:paraId="18B4C9C2" w14:textId="77777777" w:rsidTr="006F4502">
        <w:tc>
          <w:tcPr>
            <w:tcW w:w="3925" w:type="dxa"/>
            <w:shd w:val="clear" w:color="auto" w:fill="auto"/>
          </w:tcPr>
          <w:p w14:paraId="4012599C" w14:textId="77777777"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14:paraId="1B048D7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4BB476AF" w14:textId="77777777" w:rsidTr="006F4502">
        <w:tc>
          <w:tcPr>
            <w:tcW w:w="3925" w:type="dxa"/>
            <w:shd w:val="clear" w:color="auto" w:fill="auto"/>
          </w:tcPr>
          <w:p w14:paraId="6AACC6AE" w14:textId="77777777" w:rsidR="00DF2672" w:rsidRPr="008D76B3" w:rsidRDefault="00DF2672" w:rsidP="006F4502">
            <w:pPr>
              <w:pStyle w:val="broodtekst"/>
            </w:pPr>
            <w:r w:rsidRPr="00940EA5">
              <w:t>Overeengekomen bed</w:t>
            </w:r>
            <w:r>
              <w:t>rag (opdrachtsom) (in euro; exclusief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014EEBB0" w14:textId="77777777" w:rsidR="00DF2672" w:rsidRPr="008D76B3" w:rsidRDefault="00DF2672" w:rsidP="006F4502">
            <w:pPr>
              <w:pStyle w:val="broodtekst"/>
            </w:pPr>
          </w:p>
        </w:tc>
      </w:tr>
      <w:tr w:rsidR="00DF2672" w:rsidRPr="00940EA5" w14:paraId="4D29EF71" w14:textId="77777777" w:rsidTr="006F4502">
        <w:tc>
          <w:tcPr>
            <w:tcW w:w="3925" w:type="dxa"/>
            <w:shd w:val="clear" w:color="auto" w:fill="auto"/>
          </w:tcPr>
          <w:p w14:paraId="6539F6CF" w14:textId="77777777"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7BBE4354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50C6A8A3" w14:textId="77777777" w:rsidTr="006F4502">
        <w:tc>
          <w:tcPr>
            <w:tcW w:w="3925" w:type="dxa"/>
            <w:shd w:val="clear" w:color="auto" w:fill="auto"/>
          </w:tcPr>
          <w:p w14:paraId="5CD39AB1" w14:textId="77777777"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3CE24D92" w14:textId="77777777" w:rsidR="00DF2672" w:rsidRPr="00940EA5" w:rsidRDefault="00DF2672" w:rsidP="006F4502">
            <w:pPr>
              <w:pStyle w:val="broodtekst"/>
            </w:pPr>
          </w:p>
        </w:tc>
      </w:tr>
    </w:tbl>
    <w:p w14:paraId="704063CE" w14:textId="77777777" w:rsidR="00DF2672" w:rsidRPr="00940EA5" w:rsidRDefault="00DF2672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940EA5" w14:paraId="27515EFD" w14:textId="77777777" w:rsidTr="006F4502">
        <w:tc>
          <w:tcPr>
            <w:tcW w:w="7851" w:type="dxa"/>
            <w:gridSpan w:val="2"/>
            <w:shd w:val="clear" w:color="auto" w:fill="auto"/>
          </w:tcPr>
          <w:p w14:paraId="7141D9EF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REFERENTIEOPDRACHT NR.: 2</w:t>
            </w:r>
          </w:p>
          <w:p w14:paraId="065288A9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r w:rsidRPr="007874D3">
              <w:rPr>
                <w:b/>
                <w:highlight w:val="yellow"/>
              </w:rPr>
              <w:t>nr ..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 w:rsidRPr="00484B18">
              <w:rPr>
                <w:b/>
              </w:rPr>
              <w:t xml:space="preserve">paragraaf </w:t>
            </w:r>
            <w:r w:rsidR="00413025" w:rsidRPr="00484B18">
              <w:rPr>
                <w:b/>
              </w:rPr>
              <w:t>5.3</w:t>
            </w:r>
            <w:r w:rsidRPr="00484B18">
              <w:rPr>
                <w:b/>
              </w:rPr>
              <w:t>.1</w:t>
            </w:r>
          </w:p>
        </w:tc>
      </w:tr>
      <w:tr w:rsidR="00DF2672" w:rsidRPr="00940EA5" w14:paraId="14B08C25" w14:textId="77777777" w:rsidTr="006F4502">
        <w:tc>
          <w:tcPr>
            <w:tcW w:w="7851" w:type="dxa"/>
            <w:gridSpan w:val="2"/>
            <w:shd w:val="clear" w:color="auto" w:fill="auto"/>
          </w:tcPr>
          <w:p w14:paraId="77B5CE19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 xml:space="preserve">Gegevens </w:t>
            </w:r>
            <w:r w:rsidRPr="00940EA5">
              <w:rPr>
                <w:b/>
              </w:rPr>
              <w:t>opdrachtnemer</w:t>
            </w:r>
          </w:p>
        </w:tc>
      </w:tr>
      <w:tr w:rsidR="00DF2672" w:rsidRPr="00940EA5" w14:paraId="05545F2F" w14:textId="77777777" w:rsidTr="006F4502">
        <w:tc>
          <w:tcPr>
            <w:tcW w:w="3925" w:type="dxa"/>
            <w:shd w:val="clear" w:color="auto" w:fill="auto"/>
          </w:tcPr>
          <w:p w14:paraId="53FD330B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339C116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8FABA5F" w14:textId="77777777" w:rsidTr="006F4502">
        <w:tc>
          <w:tcPr>
            <w:tcW w:w="7851" w:type="dxa"/>
            <w:gridSpan w:val="2"/>
            <w:shd w:val="clear" w:color="auto" w:fill="auto"/>
          </w:tcPr>
          <w:p w14:paraId="10D43B7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opdrachtgever</w:t>
            </w:r>
          </w:p>
        </w:tc>
      </w:tr>
      <w:tr w:rsidR="00DF2672" w:rsidRPr="00940EA5" w14:paraId="5B3968EC" w14:textId="77777777" w:rsidTr="006F4502">
        <w:tc>
          <w:tcPr>
            <w:tcW w:w="3925" w:type="dxa"/>
            <w:shd w:val="clear" w:color="auto" w:fill="auto"/>
          </w:tcPr>
          <w:p w14:paraId="05CC9C7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159A4AEF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4277407A" w14:textId="77777777" w:rsidTr="006F4502">
        <w:tc>
          <w:tcPr>
            <w:tcW w:w="3925" w:type="dxa"/>
            <w:shd w:val="clear" w:color="auto" w:fill="auto"/>
          </w:tcPr>
          <w:p w14:paraId="447B051E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3E80328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Publiek / Privaat </w:t>
            </w:r>
          </w:p>
          <w:p w14:paraId="571E5A3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(doorhalen wat niet van toepassing is)</w:t>
            </w:r>
          </w:p>
        </w:tc>
      </w:tr>
      <w:tr w:rsidR="00DF2672" w:rsidRPr="00940EA5" w14:paraId="4ADBF908" w14:textId="77777777" w:rsidTr="006F4502">
        <w:tc>
          <w:tcPr>
            <w:tcW w:w="3925" w:type="dxa"/>
            <w:shd w:val="clear" w:color="auto" w:fill="auto"/>
          </w:tcPr>
          <w:p w14:paraId="73F15C0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Adres</w:t>
            </w:r>
          </w:p>
        </w:tc>
        <w:tc>
          <w:tcPr>
            <w:tcW w:w="3926" w:type="dxa"/>
            <w:shd w:val="clear" w:color="auto" w:fill="auto"/>
          </w:tcPr>
          <w:p w14:paraId="0D63DB2D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680682B5" w14:textId="77777777" w:rsidTr="006F4502">
        <w:tc>
          <w:tcPr>
            <w:tcW w:w="3925" w:type="dxa"/>
            <w:shd w:val="clear" w:color="auto" w:fill="auto"/>
          </w:tcPr>
          <w:p w14:paraId="73ED7DC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78FEF4E9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EBE36E2" w14:textId="77777777" w:rsidTr="006F4502">
        <w:tc>
          <w:tcPr>
            <w:tcW w:w="3925" w:type="dxa"/>
            <w:shd w:val="clear" w:color="auto" w:fill="auto"/>
          </w:tcPr>
          <w:p w14:paraId="5CD1418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62CBC7D6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088F553" w14:textId="77777777" w:rsidTr="006F4502">
        <w:tc>
          <w:tcPr>
            <w:tcW w:w="3925" w:type="dxa"/>
            <w:shd w:val="clear" w:color="auto" w:fill="auto"/>
          </w:tcPr>
          <w:p w14:paraId="224C4349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62BE106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368F493" w14:textId="77777777" w:rsidTr="006F4502">
        <w:tc>
          <w:tcPr>
            <w:tcW w:w="7851" w:type="dxa"/>
            <w:gridSpan w:val="2"/>
            <w:shd w:val="clear" w:color="auto" w:fill="auto"/>
          </w:tcPr>
          <w:p w14:paraId="11382ED2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DF2672" w:rsidRPr="00940EA5" w14:paraId="47F96753" w14:textId="77777777" w:rsidTr="006F4502">
        <w:tc>
          <w:tcPr>
            <w:tcW w:w="3925" w:type="dxa"/>
            <w:shd w:val="clear" w:color="auto" w:fill="auto"/>
          </w:tcPr>
          <w:p w14:paraId="5C7B6D6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0621565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10ACBB28" w14:textId="77777777" w:rsidTr="006F4502">
        <w:tc>
          <w:tcPr>
            <w:tcW w:w="3925" w:type="dxa"/>
            <w:shd w:val="clear" w:color="auto" w:fill="auto"/>
          </w:tcPr>
          <w:p w14:paraId="45FDA55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14:paraId="2EBC80F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614E6CB5" w14:textId="77777777" w:rsidTr="006F4502">
        <w:tc>
          <w:tcPr>
            <w:tcW w:w="3925" w:type="dxa"/>
            <w:shd w:val="clear" w:color="auto" w:fill="auto"/>
          </w:tcPr>
          <w:p w14:paraId="4D94BA2F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5DB76FF2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4DC64C6B" w14:textId="77777777" w:rsidTr="006F4502">
        <w:tc>
          <w:tcPr>
            <w:tcW w:w="3925" w:type="dxa"/>
            <w:shd w:val="clear" w:color="auto" w:fill="auto"/>
          </w:tcPr>
          <w:p w14:paraId="18AD34C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47CE3B50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14:paraId="4B6E9557" w14:textId="77777777" w:rsidR="00DF2672" w:rsidRDefault="00DF2672" w:rsidP="00DF2672">
      <w:pPr>
        <w:pStyle w:val="broodtekst"/>
      </w:pPr>
    </w:p>
    <w:p w14:paraId="6C63F6BB" w14:textId="77777777" w:rsidR="002F37DE" w:rsidRPr="00940EA5" w:rsidRDefault="002F37DE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940EA5" w14:paraId="3E05EC97" w14:textId="77777777" w:rsidTr="006F4502">
        <w:tc>
          <w:tcPr>
            <w:tcW w:w="7851" w:type="dxa"/>
            <w:gridSpan w:val="2"/>
            <w:shd w:val="clear" w:color="auto" w:fill="auto"/>
          </w:tcPr>
          <w:p w14:paraId="51FD52C0" w14:textId="77777777" w:rsidR="00DF2672" w:rsidRPr="00940EA5" w:rsidRDefault="00DF2672" w:rsidP="006F4502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lastRenderedPageBreak/>
              <w:t>REFERENTIEOPDRACHT NR.: 3</w:t>
            </w:r>
          </w:p>
          <w:p w14:paraId="7E5C8276" w14:textId="77777777" w:rsidR="00DF2672" w:rsidRPr="00940EA5" w:rsidRDefault="00DF2672" w:rsidP="006F4502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r w:rsidRPr="007874D3">
              <w:rPr>
                <w:b/>
                <w:highlight w:val="yellow"/>
              </w:rPr>
              <w:t>nr ..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 w:rsidRPr="00484B18">
              <w:rPr>
                <w:b/>
              </w:rPr>
              <w:t xml:space="preserve">paragraaf </w:t>
            </w:r>
            <w:r w:rsidR="00413025" w:rsidRPr="00484B18">
              <w:rPr>
                <w:b/>
              </w:rPr>
              <w:t>5.3</w:t>
            </w:r>
            <w:r w:rsidRPr="00484B18">
              <w:rPr>
                <w:b/>
              </w:rPr>
              <w:t>.1</w:t>
            </w:r>
          </w:p>
        </w:tc>
      </w:tr>
      <w:tr w:rsidR="00DF2672" w:rsidRPr="00940EA5" w14:paraId="62EC069B" w14:textId="77777777" w:rsidTr="006F4502">
        <w:tc>
          <w:tcPr>
            <w:tcW w:w="7851" w:type="dxa"/>
            <w:gridSpan w:val="2"/>
            <w:shd w:val="clear" w:color="auto" w:fill="auto"/>
          </w:tcPr>
          <w:p w14:paraId="04524349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14:paraId="7441EA02" w14:textId="77777777" w:rsidTr="006F4502">
        <w:tc>
          <w:tcPr>
            <w:tcW w:w="3925" w:type="dxa"/>
            <w:shd w:val="clear" w:color="auto" w:fill="auto"/>
          </w:tcPr>
          <w:p w14:paraId="13C66644" w14:textId="77777777"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3D4DFF24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6C6319BA" w14:textId="77777777" w:rsidTr="006F4502">
        <w:tc>
          <w:tcPr>
            <w:tcW w:w="7851" w:type="dxa"/>
            <w:gridSpan w:val="2"/>
            <w:shd w:val="clear" w:color="auto" w:fill="auto"/>
          </w:tcPr>
          <w:p w14:paraId="1FBB3814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DF2672" w:rsidRPr="00940EA5" w14:paraId="2ABF499B" w14:textId="77777777" w:rsidTr="006F4502">
        <w:tc>
          <w:tcPr>
            <w:tcW w:w="3925" w:type="dxa"/>
            <w:shd w:val="clear" w:color="auto" w:fill="auto"/>
          </w:tcPr>
          <w:p w14:paraId="30DED2D5" w14:textId="77777777" w:rsidR="00DF2672" w:rsidRPr="00940EA5" w:rsidRDefault="00DF2672" w:rsidP="006F4502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6F4AFC55" w14:textId="77777777" w:rsidR="00DF2672" w:rsidRPr="00940EA5" w:rsidRDefault="00DF2672" w:rsidP="006F4502">
            <w:pPr>
              <w:pStyle w:val="broodtekst"/>
            </w:pPr>
            <w:bookmarkStart w:id="2" w:name="_GoBack"/>
            <w:bookmarkEnd w:id="2"/>
          </w:p>
        </w:tc>
      </w:tr>
      <w:tr w:rsidR="00DF2672" w:rsidRPr="00940EA5" w14:paraId="5704EFD4" w14:textId="77777777" w:rsidTr="006F4502">
        <w:tc>
          <w:tcPr>
            <w:tcW w:w="3925" w:type="dxa"/>
            <w:shd w:val="clear" w:color="auto" w:fill="auto"/>
          </w:tcPr>
          <w:p w14:paraId="07779B8D" w14:textId="77777777" w:rsidR="00DF2672" w:rsidRPr="00940EA5" w:rsidRDefault="00DF2672" w:rsidP="006F4502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12971457" w14:textId="77777777" w:rsidR="00DF2672" w:rsidRPr="00940EA5" w:rsidRDefault="00DF2672" w:rsidP="006F4502">
            <w:pPr>
              <w:pStyle w:val="broodtekst"/>
            </w:pPr>
            <w:r w:rsidRPr="00940EA5">
              <w:t xml:space="preserve">Publiek / Privaat </w:t>
            </w:r>
          </w:p>
          <w:p w14:paraId="48F41636" w14:textId="77777777" w:rsidR="00DF2672" w:rsidRPr="00940EA5" w:rsidRDefault="00DF2672" w:rsidP="006F4502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DF2672" w:rsidRPr="00940EA5" w14:paraId="4E45E20C" w14:textId="77777777" w:rsidTr="006F4502">
        <w:tc>
          <w:tcPr>
            <w:tcW w:w="3925" w:type="dxa"/>
            <w:shd w:val="clear" w:color="auto" w:fill="auto"/>
          </w:tcPr>
          <w:p w14:paraId="73718C87" w14:textId="77777777"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66290230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FA6DBD9" w14:textId="77777777" w:rsidTr="006F4502">
        <w:tc>
          <w:tcPr>
            <w:tcW w:w="3925" w:type="dxa"/>
            <w:shd w:val="clear" w:color="auto" w:fill="auto"/>
          </w:tcPr>
          <w:p w14:paraId="69FDD4CD" w14:textId="77777777"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49D9B2A2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1F037A4" w14:textId="77777777" w:rsidTr="006F4502">
        <w:tc>
          <w:tcPr>
            <w:tcW w:w="3925" w:type="dxa"/>
            <w:shd w:val="clear" w:color="auto" w:fill="auto"/>
          </w:tcPr>
          <w:p w14:paraId="7F4CFC5A" w14:textId="77777777"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477A17CF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61EA274E" w14:textId="77777777" w:rsidTr="006F4502">
        <w:tc>
          <w:tcPr>
            <w:tcW w:w="3925" w:type="dxa"/>
            <w:shd w:val="clear" w:color="auto" w:fill="auto"/>
          </w:tcPr>
          <w:p w14:paraId="67936771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1CF4443A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7364AB41" w14:textId="77777777" w:rsidTr="006F4502">
        <w:tc>
          <w:tcPr>
            <w:tcW w:w="7851" w:type="dxa"/>
            <w:gridSpan w:val="2"/>
            <w:shd w:val="clear" w:color="auto" w:fill="auto"/>
          </w:tcPr>
          <w:p w14:paraId="6EF2CB0D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14:paraId="3B84AEE9" w14:textId="77777777" w:rsidTr="006F4502">
        <w:tc>
          <w:tcPr>
            <w:tcW w:w="3925" w:type="dxa"/>
            <w:shd w:val="clear" w:color="auto" w:fill="auto"/>
          </w:tcPr>
          <w:p w14:paraId="780ACE6D" w14:textId="77777777"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519E2881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5DDCD81A" w14:textId="77777777" w:rsidTr="006F4502">
        <w:tc>
          <w:tcPr>
            <w:tcW w:w="3925" w:type="dxa"/>
            <w:shd w:val="clear" w:color="auto" w:fill="auto"/>
          </w:tcPr>
          <w:p w14:paraId="6C36F683" w14:textId="77777777" w:rsidR="00DF2672" w:rsidRPr="00940EA5" w:rsidRDefault="00DF2672" w:rsidP="006F4502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139BDF93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E9D600A" w14:textId="77777777" w:rsidTr="006F4502">
        <w:tc>
          <w:tcPr>
            <w:tcW w:w="3925" w:type="dxa"/>
            <w:shd w:val="clear" w:color="auto" w:fill="auto"/>
          </w:tcPr>
          <w:p w14:paraId="7C5B4525" w14:textId="77777777"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54788544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6C38697B" w14:textId="77777777" w:rsidTr="006F4502">
        <w:tc>
          <w:tcPr>
            <w:tcW w:w="3925" w:type="dxa"/>
            <w:shd w:val="clear" w:color="auto" w:fill="auto"/>
          </w:tcPr>
          <w:p w14:paraId="667A2D68" w14:textId="77777777"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782CDD72" w14:textId="77777777" w:rsidR="00DF2672" w:rsidRPr="00940EA5" w:rsidRDefault="00DF2672" w:rsidP="006F4502">
            <w:pPr>
              <w:pStyle w:val="broodtekst"/>
            </w:pPr>
          </w:p>
        </w:tc>
      </w:tr>
    </w:tbl>
    <w:p w14:paraId="4B337251" w14:textId="77777777" w:rsidR="00DF2672" w:rsidRPr="00940EA5" w:rsidRDefault="00DF2672" w:rsidP="00DF2672">
      <w:pPr>
        <w:pStyle w:val="broodtekst"/>
      </w:pPr>
    </w:p>
    <w:p w14:paraId="0FB57727" w14:textId="77777777" w:rsidR="00DF2672" w:rsidRDefault="00DF2672" w:rsidP="00DF2672">
      <w:pPr>
        <w:spacing w:line="240" w:lineRule="auto"/>
      </w:pPr>
      <w:r w:rsidRPr="00940EA5">
        <w:t>Indien een Inschrijver zich beroept op een referentieopdracht die (deels) door een derde is uitgevoerd dient inzi</w:t>
      </w:r>
      <w:r w:rsidR="002F37DE"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14:paraId="3FA8D1F5" w14:textId="77777777" w:rsidR="00DF2672" w:rsidRDefault="00DF2672" w:rsidP="00DF2672">
      <w:pPr>
        <w:spacing w:line="240" w:lineRule="auto"/>
      </w:pPr>
    </w:p>
    <w:p w14:paraId="4A8B8616" w14:textId="77777777" w:rsidR="00DF2672" w:rsidRPr="00E20D4E" w:rsidRDefault="00DF2672" w:rsidP="00DF2672">
      <w:pPr>
        <w:autoSpaceDE w:val="0"/>
        <w:autoSpaceDN w:val="0"/>
        <w:spacing w:line="240" w:lineRule="auto"/>
        <w:rPr>
          <w:b/>
          <w:bCs/>
          <w:color w:val="000000"/>
        </w:rPr>
      </w:pPr>
      <w:r w:rsidRPr="00E20D4E">
        <w:rPr>
          <w:b/>
          <w:bCs/>
          <w:color w:val="000000"/>
        </w:rPr>
        <w:t xml:space="preserve">Aandachtspunten : </w:t>
      </w:r>
    </w:p>
    <w:p w14:paraId="65A3CAEA" w14:textId="77777777"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7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.  </w:t>
      </w:r>
    </w:p>
    <w:p w14:paraId="57AC5370" w14:textId="77777777"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14:paraId="0909E720" w14:textId="77777777" w:rsidR="00DF2672" w:rsidRPr="00E20D4E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Reeds ve</w:t>
      </w:r>
      <w:r w:rsidR="00413025">
        <w:rPr>
          <w:rFonts w:ascii="Verdana" w:hAnsi="Verdana"/>
          <w:sz w:val="18"/>
          <w:szCs w:val="18"/>
        </w:rPr>
        <w:t>rkregen maar nog niet afgeronde</w:t>
      </w:r>
      <w:r w:rsidRPr="00E20D4E">
        <w:rPr>
          <w:rFonts w:ascii="Verdana" w:hAnsi="Verdana"/>
          <w:sz w:val="18"/>
          <w:szCs w:val="18"/>
        </w:rPr>
        <w:t xml:space="preserve"> opdrachten mogen opgevoerd worden indien voldaan wordt aan de volgende eisen;</w:t>
      </w:r>
    </w:p>
    <w:p w14:paraId="5BF47EA1" w14:textId="0E3BBBB8"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 xml:space="preserve">De opdracht is op de uiterste datum voor indienen Inschrijving reeds </w:t>
      </w:r>
      <w:r w:rsidR="006B41BA">
        <w:rPr>
          <w:color w:val="000000"/>
        </w:rPr>
        <w:t xml:space="preserve">6 </w:t>
      </w:r>
      <w:r>
        <w:rPr>
          <w:color w:val="000000"/>
        </w:rPr>
        <w:t xml:space="preserve">maanden in uitvoering. </w:t>
      </w:r>
    </w:p>
    <w:p w14:paraId="4DAAD5AE" w14:textId="77777777"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>In de in uitvoering zijnde periode is aantoonbaar invulling gegeven aan de gevraagde ervaring.</w:t>
      </w:r>
    </w:p>
    <w:p w14:paraId="2DD46355" w14:textId="77777777" w:rsidR="00DF2672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14:paraId="47F375AA" w14:textId="77777777" w:rsidR="00DF2672" w:rsidRPr="00E20D4E" w:rsidRDefault="00DF2672" w:rsidP="00DF2672">
      <w:pPr>
        <w:pStyle w:val="Default"/>
        <w:widowControl/>
        <w:ind w:left="720"/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  </w:t>
      </w:r>
    </w:p>
    <w:p w14:paraId="61F5E707" w14:textId="77777777"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C6E6A" w14:textId="77777777" w:rsidR="00150087" w:rsidRDefault="00150087" w:rsidP="0088501B">
      <w:r>
        <w:separator/>
      </w:r>
    </w:p>
  </w:endnote>
  <w:endnote w:type="continuationSeparator" w:id="0">
    <w:p w14:paraId="47ACBE48" w14:textId="77777777"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0A5F0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B12C8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E1D71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F6362" w14:textId="77777777" w:rsidR="00150087" w:rsidRDefault="00150087" w:rsidP="0088501B">
      <w:r>
        <w:separator/>
      </w:r>
    </w:p>
  </w:footnote>
  <w:footnote w:type="continuationSeparator" w:id="0">
    <w:p w14:paraId="1EFEC130" w14:textId="77777777" w:rsidR="00150087" w:rsidRDefault="0015008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0F82D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E748D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2A654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0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1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2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29"/>
  </w:num>
  <w:num w:numId="33">
    <w:abstractNumId w:val="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87"/>
    <w:rsid w:val="00043163"/>
    <w:rsid w:val="00056D70"/>
    <w:rsid w:val="000B3F94"/>
    <w:rsid w:val="000E1F3B"/>
    <w:rsid w:val="00150087"/>
    <w:rsid w:val="00173156"/>
    <w:rsid w:val="001D6F03"/>
    <w:rsid w:val="002A6578"/>
    <w:rsid w:val="002B1092"/>
    <w:rsid w:val="002E0FD2"/>
    <w:rsid w:val="002F37DE"/>
    <w:rsid w:val="0038549E"/>
    <w:rsid w:val="003C4839"/>
    <w:rsid w:val="003C4BF2"/>
    <w:rsid w:val="003D51FB"/>
    <w:rsid w:val="003F5EB0"/>
    <w:rsid w:val="003F6EDB"/>
    <w:rsid w:val="0040142D"/>
    <w:rsid w:val="0040571B"/>
    <w:rsid w:val="00413025"/>
    <w:rsid w:val="00450447"/>
    <w:rsid w:val="00484B18"/>
    <w:rsid w:val="004B0EA1"/>
    <w:rsid w:val="004D766D"/>
    <w:rsid w:val="005A4FBE"/>
    <w:rsid w:val="005D2CF1"/>
    <w:rsid w:val="005E046F"/>
    <w:rsid w:val="006006F5"/>
    <w:rsid w:val="00650A9B"/>
    <w:rsid w:val="006B41BA"/>
    <w:rsid w:val="006D2E66"/>
    <w:rsid w:val="006F42D7"/>
    <w:rsid w:val="007435A7"/>
    <w:rsid w:val="007F4AEA"/>
    <w:rsid w:val="0088386A"/>
    <w:rsid w:val="0088501B"/>
    <w:rsid w:val="008A7989"/>
    <w:rsid w:val="008C7474"/>
    <w:rsid w:val="008D2753"/>
    <w:rsid w:val="008E3581"/>
    <w:rsid w:val="00905289"/>
    <w:rsid w:val="009C5CF5"/>
    <w:rsid w:val="00A32591"/>
    <w:rsid w:val="00A77ABF"/>
    <w:rsid w:val="00A863E9"/>
    <w:rsid w:val="00AD4443"/>
    <w:rsid w:val="00B022C4"/>
    <w:rsid w:val="00B559E9"/>
    <w:rsid w:val="00B72222"/>
    <w:rsid w:val="00B72A4D"/>
    <w:rsid w:val="00B80650"/>
    <w:rsid w:val="00C36FAA"/>
    <w:rsid w:val="00C71133"/>
    <w:rsid w:val="00CA55CC"/>
    <w:rsid w:val="00CB3317"/>
    <w:rsid w:val="00DA3555"/>
    <w:rsid w:val="00DF2672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5D48638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444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D444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D4443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444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4443"/>
    <w:rPr>
      <w:rFonts w:ascii="Verdana" w:eastAsia="DejaVu Sans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Borst, Anne (CD)</cp:lastModifiedBy>
  <cp:revision>9</cp:revision>
  <dcterms:created xsi:type="dcterms:W3CDTF">2020-12-28T11:24:00Z</dcterms:created>
  <dcterms:modified xsi:type="dcterms:W3CDTF">2024-04-02T11:54:00Z</dcterms:modified>
</cp:coreProperties>
</file>