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2267"/>
        <w:tblW w:w="9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2"/>
        <w:gridCol w:w="2953"/>
      </w:tblGrid>
      <w:tr w:rsidR="004B5B28" w14:paraId="63326E50" w14:textId="77777777" w:rsidTr="004B5B28">
        <w:trPr>
          <w:trHeight w:val="300"/>
        </w:trPr>
        <w:tc>
          <w:tcPr>
            <w:tcW w:w="6182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4472C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58A063" w14:textId="77777777" w:rsidR="004B5B28" w:rsidRDefault="004B5B28" w:rsidP="004B5B28">
            <w:pPr>
              <w:rPr>
                <w:rFonts w:ascii="Calibri" w:hAnsi="Calibri" w:cs="Times New Roman"/>
                <w:b/>
                <w:bCs/>
                <w:color w:val="FFFFFF"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color w:val="FFFFFF"/>
              </w:rPr>
              <w:t>Titel</w:t>
            </w:r>
          </w:p>
        </w:tc>
        <w:tc>
          <w:tcPr>
            <w:tcW w:w="2953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4472C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0DB702" w14:textId="77777777" w:rsidR="004B5B28" w:rsidRDefault="004B5B28" w:rsidP="004B5B28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Leverancier</w:t>
            </w:r>
          </w:p>
        </w:tc>
      </w:tr>
      <w:tr w:rsidR="004B5B28" w14:paraId="7E72D909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BEE1D0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Adobe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E99E83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Adobe</w:t>
            </w:r>
          </w:p>
        </w:tc>
      </w:tr>
      <w:tr w:rsidR="004B5B28" w14:paraId="12D63BC8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FD191F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AutoCAD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incl</w:t>
            </w:r>
            <w:proofErr w:type="spellEnd"/>
            <w:r>
              <w:rPr>
                <w:color w:val="000000"/>
              </w:rPr>
              <w:t xml:space="preserve"> spe </w:t>
            </w:r>
            <w:proofErr w:type="spellStart"/>
            <w:r>
              <w:rPr>
                <w:color w:val="000000"/>
              </w:rPr>
              <w:t>toolset</w:t>
            </w:r>
            <w:proofErr w:type="spellEnd"/>
            <w:r>
              <w:rPr>
                <w:color w:val="000000"/>
              </w:rPr>
              <w:t xml:space="preserve"> AD singel-user 1:2 Trade-In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B96EA4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Autodesk</w:t>
            </w:r>
          </w:p>
        </w:tc>
      </w:tr>
      <w:tr w:rsidR="004B5B28" w14:paraId="5688096D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C035F5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AvePoint</w:t>
            </w:r>
            <w:proofErr w:type="spellEnd"/>
            <w:r>
              <w:rPr>
                <w:color w:val="000000"/>
              </w:rPr>
              <w:t xml:space="preserve"> Cloud </w:t>
            </w:r>
            <w:proofErr w:type="spellStart"/>
            <w:r>
              <w:rPr>
                <w:color w:val="000000"/>
              </w:rPr>
              <w:t>Backup</w:t>
            </w:r>
            <w:proofErr w:type="spellEnd"/>
            <w:r>
              <w:rPr>
                <w:color w:val="000000"/>
              </w:rPr>
              <w:t xml:space="preserve"> dor Office 365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E2CAB9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AvePoint</w:t>
            </w:r>
            <w:proofErr w:type="spellEnd"/>
          </w:p>
        </w:tc>
      </w:tr>
      <w:tr w:rsidR="004B5B28" w14:paraId="483F9BFD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DE7BDB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Microstation SELECT en Bentley map </w:t>
            </w:r>
            <w:proofErr w:type="spellStart"/>
            <w:r>
              <w:rPr>
                <w:color w:val="000000"/>
              </w:rPr>
              <w:t>for</w:t>
            </w:r>
            <w:proofErr w:type="spellEnd"/>
            <w:r>
              <w:rPr>
                <w:color w:val="000000"/>
              </w:rPr>
              <w:t xml:space="preserve"> Microstation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42518E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Bentley</w:t>
            </w:r>
          </w:p>
        </w:tc>
      </w:tr>
      <w:tr w:rsidR="004B5B28" w14:paraId="3B7BE06E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5005DC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Bentley </w:t>
            </w:r>
            <w:proofErr w:type="spellStart"/>
            <w:r>
              <w:rPr>
                <w:color w:val="000000"/>
              </w:rPr>
              <w:t>OpenCities</w:t>
            </w:r>
            <w:proofErr w:type="spellEnd"/>
            <w:r>
              <w:rPr>
                <w:color w:val="000000"/>
              </w:rPr>
              <w:t xml:space="preserve"> Map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FDB7AA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Bentley</w:t>
            </w:r>
          </w:p>
        </w:tc>
      </w:tr>
      <w:tr w:rsidR="004B5B28" w14:paraId="3E0D5CD9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5DB67A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Bluebeam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Revu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2E29FC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Bluebeam</w:t>
            </w:r>
            <w:proofErr w:type="spellEnd"/>
          </w:p>
        </w:tc>
      </w:tr>
      <w:tr w:rsidR="004B5B28" w14:paraId="418E29F3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AFC26E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Citrix </w:t>
            </w:r>
            <w:proofErr w:type="spellStart"/>
            <w:r>
              <w:rPr>
                <w:color w:val="000000"/>
              </w:rPr>
              <w:t>NetScaler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C2C861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Citrix</w:t>
            </w:r>
          </w:p>
        </w:tc>
      </w:tr>
      <w:tr w:rsidR="004B5B28" w14:paraId="652E906B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EC1ABC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NTP QFS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CA4E66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DefendX</w:t>
            </w:r>
            <w:proofErr w:type="spellEnd"/>
          </w:p>
        </w:tc>
      </w:tr>
      <w:tr w:rsidR="004B5B28" w14:paraId="0AE1DFBF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675241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DevExpress</w:t>
            </w:r>
            <w:proofErr w:type="spellEnd"/>
            <w:r>
              <w:rPr>
                <w:color w:val="000000"/>
              </w:rPr>
              <w:t xml:space="preserve"> Universal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CB6B59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DevExpress</w:t>
            </w:r>
            <w:proofErr w:type="spellEnd"/>
          </w:p>
        </w:tc>
      </w:tr>
      <w:tr w:rsidR="004B5B28" w14:paraId="1203971D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514E86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SafeNet</w:t>
            </w:r>
            <w:proofErr w:type="spellEnd"/>
            <w:r>
              <w:rPr>
                <w:color w:val="000000"/>
              </w:rPr>
              <w:t xml:space="preserve"> SAS Cloud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3E1DA1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Gemalto</w:t>
            </w:r>
            <w:proofErr w:type="spellEnd"/>
            <w:r>
              <w:rPr>
                <w:color w:val="000000"/>
              </w:rPr>
              <w:t xml:space="preserve"> / </w:t>
            </w:r>
            <w:proofErr w:type="spellStart"/>
            <w:r>
              <w:rPr>
                <w:color w:val="000000"/>
              </w:rPr>
              <w:t>Kahuna</w:t>
            </w:r>
            <w:proofErr w:type="spellEnd"/>
          </w:p>
        </w:tc>
      </w:tr>
      <w:tr w:rsidR="004B5B28" w14:paraId="03C721C6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C8DD0C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ShareGate</w:t>
            </w:r>
            <w:proofErr w:type="spellEnd"/>
            <w:r>
              <w:rPr>
                <w:color w:val="000000"/>
              </w:rPr>
              <w:t xml:space="preserve"> migratietool SharePoint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D4E0F6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GSoft</w:t>
            </w:r>
            <w:proofErr w:type="spellEnd"/>
          </w:p>
        </w:tc>
      </w:tr>
      <w:tr w:rsidR="004B5B28" w14:paraId="60E94439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676BB2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TreeSize</w:t>
            </w:r>
            <w:proofErr w:type="spellEnd"/>
            <w:r>
              <w:rPr>
                <w:color w:val="000000"/>
              </w:rPr>
              <w:t xml:space="preserve"> Professional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9B3912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JAM Software</w:t>
            </w:r>
          </w:p>
        </w:tc>
      </w:tr>
      <w:tr w:rsidR="004B5B28" w14:paraId="62163246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EB32FE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LIAS Enterprise licentie en Online Webpublishing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1036E1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Link-Assistant</w:t>
            </w:r>
          </w:p>
        </w:tc>
      </w:tr>
      <w:tr w:rsidR="004B5B28" w14:paraId="337F10CB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938DC9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Microfocus </w:t>
            </w:r>
            <w:proofErr w:type="spellStart"/>
            <w:r>
              <w:rPr>
                <w:color w:val="000000"/>
              </w:rPr>
              <w:t>reflection</w:t>
            </w:r>
            <w:proofErr w:type="spellEnd"/>
            <w:r>
              <w:rPr>
                <w:color w:val="000000"/>
              </w:rPr>
              <w:t xml:space="preserve"> Desktop </w:t>
            </w:r>
            <w:proofErr w:type="spellStart"/>
            <w:r>
              <w:rPr>
                <w:color w:val="000000"/>
              </w:rPr>
              <w:t>for</w:t>
            </w:r>
            <w:proofErr w:type="spellEnd"/>
            <w:r>
              <w:rPr>
                <w:color w:val="000000"/>
              </w:rPr>
              <w:t xml:space="preserve"> X (RDX)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B31025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Microfocus</w:t>
            </w:r>
          </w:p>
        </w:tc>
      </w:tr>
      <w:tr w:rsidR="004B5B28" w14:paraId="3D74F342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B3FBD0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Microsoft Volume </w:t>
            </w:r>
            <w:proofErr w:type="spellStart"/>
            <w:r>
              <w:rPr>
                <w:color w:val="000000"/>
              </w:rPr>
              <w:t>Licensing</w:t>
            </w:r>
            <w:proofErr w:type="spellEnd"/>
            <w:r>
              <w:rPr>
                <w:color w:val="000000"/>
              </w:rPr>
              <w:t xml:space="preserve"> doorlopend overall-contract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D019A8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7878310E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A511C7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M365 E3 </w:t>
            </w:r>
            <w:proofErr w:type="spellStart"/>
            <w:r>
              <w:rPr>
                <w:color w:val="000000"/>
              </w:rPr>
              <w:t>From</w:t>
            </w:r>
            <w:proofErr w:type="spellEnd"/>
            <w:r>
              <w:rPr>
                <w:color w:val="000000"/>
              </w:rPr>
              <w:t xml:space="preserve"> SA, </w:t>
            </w:r>
            <w:proofErr w:type="spellStart"/>
            <w:r>
              <w:rPr>
                <w:color w:val="000000"/>
              </w:rPr>
              <w:t>mon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Subscr</w:t>
            </w:r>
            <w:proofErr w:type="spellEnd"/>
            <w:r>
              <w:rPr>
                <w:color w:val="000000"/>
              </w:rPr>
              <w:t xml:space="preserve"> Per User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A7E13A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6BD6FD2D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FECEC3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M365 E3 Full USL, </w:t>
            </w:r>
            <w:proofErr w:type="spellStart"/>
            <w:r>
              <w:rPr>
                <w:color w:val="000000"/>
              </w:rPr>
              <w:t>mon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Subscr</w:t>
            </w:r>
            <w:proofErr w:type="spellEnd"/>
            <w:r>
              <w:rPr>
                <w:color w:val="000000"/>
              </w:rPr>
              <w:t xml:space="preserve"> Per User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4EDF3E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14F72622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BB9545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lnfrastr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Svr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Ste</w:t>
            </w:r>
            <w:proofErr w:type="spellEnd"/>
            <w:r>
              <w:rPr>
                <w:color w:val="000000"/>
              </w:rPr>
              <w:t xml:space="preserve"> DC </w:t>
            </w:r>
            <w:proofErr w:type="spellStart"/>
            <w:r>
              <w:rPr>
                <w:color w:val="000000"/>
              </w:rPr>
              <w:t>Core</w:t>
            </w:r>
            <w:proofErr w:type="spellEnd"/>
            <w:r>
              <w:rPr>
                <w:color w:val="000000"/>
              </w:rPr>
              <w:t xml:space="preserve">, SW </w:t>
            </w:r>
            <w:proofErr w:type="spellStart"/>
            <w:r>
              <w:rPr>
                <w:color w:val="000000"/>
              </w:rPr>
              <w:t>Ass</w:t>
            </w:r>
            <w:proofErr w:type="spellEnd"/>
            <w:r>
              <w:rPr>
                <w:color w:val="000000"/>
              </w:rPr>
              <w:t xml:space="preserve"> 2 </w:t>
            </w:r>
            <w:proofErr w:type="spellStart"/>
            <w:r>
              <w:rPr>
                <w:color w:val="000000"/>
              </w:rPr>
              <w:t>lic</w:t>
            </w:r>
            <w:proofErr w:type="spellEnd"/>
            <w:r>
              <w:rPr>
                <w:color w:val="000000"/>
              </w:rPr>
              <w:t xml:space="preserve"> Pack </w:t>
            </w:r>
            <w:proofErr w:type="spellStart"/>
            <w:r>
              <w:rPr>
                <w:color w:val="000000"/>
              </w:rPr>
              <w:t>Core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lic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5A3D87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6B20B0BC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7EA1C4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lnfra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Svr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Core</w:t>
            </w:r>
            <w:proofErr w:type="spellEnd"/>
            <w:r>
              <w:rPr>
                <w:color w:val="000000"/>
              </w:rPr>
              <w:t xml:space="preserve">, SW </w:t>
            </w:r>
            <w:proofErr w:type="spellStart"/>
            <w:r>
              <w:rPr>
                <w:color w:val="000000"/>
              </w:rPr>
              <w:t>Ass</w:t>
            </w:r>
            <w:proofErr w:type="spellEnd"/>
            <w:r>
              <w:rPr>
                <w:color w:val="000000"/>
              </w:rPr>
              <w:t xml:space="preserve"> 2 </w:t>
            </w:r>
            <w:proofErr w:type="spellStart"/>
            <w:r>
              <w:rPr>
                <w:color w:val="000000"/>
              </w:rPr>
              <w:t>lic</w:t>
            </w:r>
            <w:proofErr w:type="spellEnd"/>
            <w:r>
              <w:rPr>
                <w:color w:val="000000"/>
              </w:rPr>
              <w:t xml:space="preserve"> Pack </w:t>
            </w:r>
            <w:proofErr w:type="spellStart"/>
            <w:r>
              <w:rPr>
                <w:color w:val="000000"/>
              </w:rPr>
              <w:t>Core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lic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10DDFA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6FFD8217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29123B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Proj</w:t>
            </w:r>
            <w:proofErr w:type="spellEnd"/>
            <w:r>
              <w:rPr>
                <w:color w:val="000000"/>
              </w:rPr>
              <w:t xml:space="preserve"> Online Premium, </w:t>
            </w:r>
            <w:proofErr w:type="spellStart"/>
            <w:r>
              <w:rPr>
                <w:color w:val="000000"/>
              </w:rPr>
              <w:t>mon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Subscr</w:t>
            </w:r>
            <w:proofErr w:type="spellEnd"/>
            <w:r>
              <w:rPr>
                <w:color w:val="000000"/>
              </w:rPr>
              <w:t xml:space="preserve"> Per User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AD5E0B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41E41802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74B21A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roj</w:t>
            </w:r>
            <w:proofErr w:type="spellEnd"/>
            <w:r>
              <w:rPr>
                <w:color w:val="000000"/>
              </w:rPr>
              <w:t xml:space="preserve"> Online Professional </w:t>
            </w:r>
            <w:proofErr w:type="spellStart"/>
            <w:r>
              <w:rPr>
                <w:color w:val="000000"/>
              </w:rPr>
              <w:t>From</w:t>
            </w:r>
            <w:proofErr w:type="spellEnd"/>
            <w:r>
              <w:rPr>
                <w:color w:val="000000"/>
              </w:rPr>
              <w:t xml:space="preserve"> SA, </w:t>
            </w:r>
            <w:proofErr w:type="spellStart"/>
            <w:r>
              <w:rPr>
                <w:color w:val="000000"/>
              </w:rPr>
              <w:t>mon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Subscr</w:t>
            </w:r>
            <w:proofErr w:type="spellEnd"/>
            <w:r>
              <w:rPr>
                <w:color w:val="000000"/>
              </w:rPr>
              <w:t xml:space="preserve"> Per User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E1721F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050DA1EF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79CB3B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SQL CAL, SW </w:t>
            </w:r>
            <w:proofErr w:type="spellStart"/>
            <w:r>
              <w:rPr>
                <w:color w:val="000000"/>
              </w:rPr>
              <w:t>Ass</w:t>
            </w:r>
            <w:proofErr w:type="spellEnd"/>
            <w:r>
              <w:rPr>
                <w:color w:val="000000"/>
              </w:rPr>
              <w:t xml:space="preserve"> Per Device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7693B6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5C200F74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0A081E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SQL Server Enterprise Edition, SW </w:t>
            </w:r>
            <w:proofErr w:type="spellStart"/>
            <w:r>
              <w:rPr>
                <w:color w:val="000000"/>
              </w:rPr>
              <w:t>Ass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E64CE0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198FCDFB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FDCC6D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SQL Server Standard Edition, SW </w:t>
            </w:r>
            <w:proofErr w:type="spellStart"/>
            <w:r>
              <w:rPr>
                <w:color w:val="000000"/>
              </w:rPr>
              <w:t>Ass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985208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274DFD9C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DDDE31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SQL Server Enterprise </w:t>
            </w:r>
            <w:proofErr w:type="spellStart"/>
            <w:r>
              <w:rPr>
                <w:color w:val="000000"/>
              </w:rPr>
              <w:t>Core</w:t>
            </w:r>
            <w:proofErr w:type="spellEnd"/>
            <w:r>
              <w:rPr>
                <w:color w:val="000000"/>
              </w:rPr>
              <w:t xml:space="preserve">, SW </w:t>
            </w:r>
            <w:proofErr w:type="spellStart"/>
            <w:r>
              <w:rPr>
                <w:color w:val="000000"/>
              </w:rPr>
              <w:t>Ass</w:t>
            </w:r>
            <w:proofErr w:type="spellEnd"/>
            <w:r>
              <w:rPr>
                <w:color w:val="000000"/>
              </w:rPr>
              <w:t xml:space="preserve"> 2 </w:t>
            </w:r>
            <w:proofErr w:type="spellStart"/>
            <w:r>
              <w:rPr>
                <w:color w:val="000000"/>
              </w:rPr>
              <w:t>lic</w:t>
            </w:r>
            <w:proofErr w:type="spellEnd"/>
            <w:r>
              <w:rPr>
                <w:color w:val="000000"/>
              </w:rPr>
              <w:t xml:space="preserve"> Pack </w:t>
            </w:r>
            <w:proofErr w:type="spellStart"/>
            <w:r>
              <w:rPr>
                <w:color w:val="000000"/>
              </w:rPr>
              <w:t>Core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lic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A1C6A2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0E195EE8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070B75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SQL Server Standard </w:t>
            </w:r>
            <w:proofErr w:type="spellStart"/>
            <w:r>
              <w:rPr>
                <w:color w:val="000000"/>
              </w:rPr>
              <w:t>Core</w:t>
            </w:r>
            <w:proofErr w:type="spellEnd"/>
            <w:r>
              <w:rPr>
                <w:color w:val="000000"/>
              </w:rPr>
              <w:t xml:space="preserve">, SW </w:t>
            </w:r>
            <w:proofErr w:type="spellStart"/>
            <w:r>
              <w:rPr>
                <w:color w:val="000000"/>
              </w:rPr>
              <w:t>Ass</w:t>
            </w:r>
            <w:proofErr w:type="spellEnd"/>
            <w:r>
              <w:rPr>
                <w:color w:val="000000"/>
              </w:rPr>
              <w:t xml:space="preserve"> 2 </w:t>
            </w:r>
            <w:proofErr w:type="spellStart"/>
            <w:r>
              <w:rPr>
                <w:color w:val="000000"/>
              </w:rPr>
              <w:t>lic</w:t>
            </w:r>
            <w:proofErr w:type="spellEnd"/>
            <w:r>
              <w:rPr>
                <w:color w:val="000000"/>
              </w:rPr>
              <w:t xml:space="preserve"> Pack </w:t>
            </w:r>
            <w:proofErr w:type="spellStart"/>
            <w:r>
              <w:rPr>
                <w:color w:val="000000"/>
              </w:rPr>
              <w:t>Core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lic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4F73C7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01287499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5A93F0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Visio Pro </w:t>
            </w:r>
            <w:proofErr w:type="spellStart"/>
            <w:r>
              <w:rPr>
                <w:color w:val="000000"/>
              </w:rPr>
              <w:t>for</w:t>
            </w:r>
            <w:proofErr w:type="spellEnd"/>
            <w:r>
              <w:rPr>
                <w:color w:val="000000"/>
              </w:rPr>
              <w:t xml:space="preserve"> 0365 </w:t>
            </w:r>
            <w:proofErr w:type="spellStart"/>
            <w:r>
              <w:rPr>
                <w:color w:val="000000"/>
              </w:rPr>
              <w:t>From</w:t>
            </w:r>
            <w:proofErr w:type="spellEnd"/>
            <w:r>
              <w:rPr>
                <w:color w:val="000000"/>
              </w:rPr>
              <w:t xml:space="preserve"> SA, </w:t>
            </w:r>
            <w:proofErr w:type="spellStart"/>
            <w:r>
              <w:rPr>
                <w:color w:val="000000"/>
              </w:rPr>
              <w:t>mon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Subscr</w:t>
            </w:r>
            <w:proofErr w:type="spellEnd"/>
            <w:r>
              <w:rPr>
                <w:color w:val="000000"/>
              </w:rPr>
              <w:t xml:space="preserve"> Per User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EA5E16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44350275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0DB5C7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Visual Studio Enterprise Sub MSDN, SW </w:t>
            </w:r>
            <w:proofErr w:type="spellStart"/>
            <w:r>
              <w:rPr>
                <w:color w:val="000000"/>
              </w:rPr>
              <w:t>Ass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033C82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36C7BE2B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AC1FAD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Visual Studio Pro </w:t>
            </w:r>
            <w:proofErr w:type="spellStart"/>
            <w:r>
              <w:rPr>
                <w:color w:val="000000"/>
              </w:rPr>
              <w:t>with</w:t>
            </w:r>
            <w:proofErr w:type="spellEnd"/>
            <w:r>
              <w:rPr>
                <w:color w:val="000000"/>
              </w:rPr>
              <w:t xml:space="preserve"> MSDN, SW </w:t>
            </w:r>
            <w:proofErr w:type="spellStart"/>
            <w:r>
              <w:rPr>
                <w:color w:val="000000"/>
              </w:rPr>
              <w:t>Ass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4817DA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4FC90820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D74566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Remote Desktop Services CAL, SW </w:t>
            </w:r>
            <w:proofErr w:type="spellStart"/>
            <w:r>
              <w:rPr>
                <w:color w:val="000000"/>
              </w:rPr>
              <w:t>Ass</w:t>
            </w:r>
            <w:proofErr w:type="spellEnd"/>
            <w:r>
              <w:rPr>
                <w:color w:val="000000"/>
              </w:rPr>
              <w:t xml:space="preserve"> Per User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8E225D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2B68F376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499242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Windows Server </w:t>
            </w:r>
            <w:proofErr w:type="spellStart"/>
            <w:r>
              <w:rPr>
                <w:color w:val="000000"/>
              </w:rPr>
              <w:t>External</w:t>
            </w:r>
            <w:proofErr w:type="spellEnd"/>
            <w:r>
              <w:rPr>
                <w:color w:val="000000"/>
              </w:rPr>
              <w:t xml:space="preserve"> Connector, SW </w:t>
            </w:r>
            <w:proofErr w:type="spellStart"/>
            <w:r>
              <w:rPr>
                <w:color w:val="000000"/>
              </w:rPr>
              <w:t>Ass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7CD7A1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7962AAA9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50C3A4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Windows Server Standard </w:t>
            </w:r>
            <w:proofErr w:type="spellStart"/>
            <w:r>
              <w:rPr>
                <w:color w:val="000000"/>
              </w:rPr>
              <w:t>Core</w:t>
            </w:r>
            <w:proofErr w:type="spellEnd"/>
            <w:r>
              <w:rPr>
                <w:color w:val="000000"/>
              </w:rPr>
              <w:t xml:space="preserve">, SW </w:t>
            </w:r>
            <w:proofErr w:type="spellStart"/>
            <w:r>
              <w:rPr>
                <w:color w:val="000000"/>
              </w:rPr>
              <w:t>Ass</w:t>
            </w:r>
            <w:proofErr w:type="spellEnd"/>
            <w:r>
              <w:rPr>
                <w:color w:val="000000"/>
              </w:rPr>
              <w:t xml:space="preserve"> 2 </w:t>
            </w:r>
            <w:proofErr w:type="spellStart"/>
            <w:r>
              <w:rPr>
                <w:color w:val="000000"/>
              </w:rPr>
              <w:t>lic</w:t>
            </w:r>
            <w:proofErr w:type="spellEnd"/>
            <w:r>
              <w:rPr>
                <w:color w:val="000000"/>
              </w:rPr>
              <w:t xml:space="preserve"> Pack </w:t>
            </w:r>
            <w:proofErr w:type="spellStart"/>
            <w:r>
              <w:rPr>
                <w:color w:val="000000"/>
              </w:rPr>
              <w:t>Core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lic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6E593F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01B767D7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3A215C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Power BI Desktop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1EABF4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0DB36F0B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175F6B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Windows </w:t>
            </w:r>
            <w:proofErr w:type="spellStart"/>
            <w:r>
              <w:rPr>
                <w:color w:val="000000"/>
              </w:rPr>
              <w:t>Azure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Monetary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comm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mon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Subscr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comm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B4948B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7FC5DE5B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B7A49B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Enterprise </w:t>
            </w:r>
            <w:proofErr w:type="spellStart"/>
            <w:r>
              <w:rPr>
                <w:color w:val="000000"/>
              </w:rPr>
              <w:t>Mobility</w:t>
            </w:r>
            <w:proofErr w:type="spellEnd"/>
            <w:r>
              <w:rPr>
                <w:color w:val="000000"/>
              </w:rPr>
              <w:t xml:space="preserve"> + Security E3 &amp; Office 365 Enterprise E3 &amp; </w:t>
            </w:r>
            <w:proofErr w:type="spellStart"/>
            <w:r>
              <w:rPr>
                <w:color w:val="000000"/>
              </w:rPr>
              <w:t>Intune</w:t>
            </w:r>
            <w:proofErr w:type="spellEnd"/>
            <w:r>
              <w:rPr>
                <w:color w:val="000000"/>
              </w:rPr>
              <w:t xml:space="preserve"> &amp; Office 365 E3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329D36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165EEBB9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F03CAC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Power BI Pro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5476D0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7438BEE6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85C9E2" w14:textId="77777777" w:rsidR="004B5B28" w:rsidRDefault="004B5B28" w:rsidP="004B5B28">
            <w:pPr>
              <w:rPr>
                <w:color w:val="000000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9ECD59" w14:textId="77777777" w:rsidR="004B5B28" w:rsidRDefault="004B5B28" w:rsidP="004B5B28">
            <w:pPr>
              <w:rPr>
                <w:color w:val="000000"/>
              </w:rPr>
            </w:pPr>
          </w:p>
        </w:tc>
      </w:tr>
      <w:tr w:rsidR="004B5B28" w14:paraId="09730E07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00693A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Microsoft W7ESU 2020 M365 </w:t>
            </w:r>
            <w:proofErr w:type="spellStart"/>
            <w:r>
              <w:rPr>
                <w:color w:val="000000"/>
              </w:rPr>
              <w:t>Alng</w:t>
            </w:r>
            <w:proofErr w:type="spellEnd"/>
            <w:r>
              <w:rPr>
                <w:color w:val="000000"/>
              </w:rPr>
              <w:t xml:space="preserve"> per device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D1B0A8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3F34149C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EDD2B9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Microsoft Windows Server STDCORE </w:t>
            </w:r>
            <w:proofErr w:type="spellStart"/>
            <w:r>
              <w:rPr>
                <w:color w:val="000000"/>
              </w:rPr>
              <w:t>Ext</w:t>
            </w:r>
            <w:proofErr w:type="spellEnd"/>
            <w:r>
              <w:rPr>
                <w:color w:val="000000"/>
              </w:rPr>
              <w:t xml:space="preserve"> Security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B9D52E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068943C1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0788C7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Microsoft ESU </w:t>
            </w:r>
            <w:proofErr w:type="spellStart"/>
            <w:r>
              <w:rPr>
                <w:color w:val="000000"/>
              </w:rPr>
              <w:t>for</w:t>
            </w:r>
            <w:proofErr w:type="spellEnd"/>
            <w:r>
              <w:rPr>
                <w:color w:val="000000"/>
              </w:rPr>
              <w:t xml:space="preserve"> WS DC 2 </w:t>
            </w:r>
            <w:proofErr w:type="spellStart"/>
            <w:r>
              <w:rPr>
                <w:color w:val="000000"/>
              </w:rPr>
              <w:t>Core</w:t>
            </w:r>
            <w:proofErr w:type="spellEnd"/>
            <w:r>
              <w:rPr>
                <w:color w:val="000000"/>
              </w:rPr>
              <w:t xml:space="preserve"> pack jan 2020-jan 2021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17078B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3FF81677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F8F7F0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Project Plan 3 Shared </w:t>
            </w:r>
            <w:proofErr w:type="spellStart"/>
            <w:r>
              <w:rPr>
                <w:color w:val="000000"/>
              </w:rPr>
              <w:t>all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subs</w:t>
            </w:r>
            <w:proofErr w:type="spellEnd"/>
            <w:r>
              <w:rPr>
                <w:color w:val="000000"/>
              </w:rPr>
              <w:t xml:space="preserve"> VL MVL Per User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4C8E34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73C1D71C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82A833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PwrBIPro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Shrdsrv</w:t>
            </w:r>
            <w:proofErr w:type="spellEnd"/>
            <w:r>
              <w:rPr>
                <w:color w:val="000000"/>
              </w:rPr>
              <w:t xml:space="preserve"> ALNG </w:t>
            </w:r>
            <w:proofErr w:type="spellStart"/>
            <w:r>
              <w:rPr>
                <w:color w:val="000000"/>
              </w:rPr>
              <w:t>SubsVL</w:t>
            </w:r>
            <w:proofErr w:type="spellEnd"/>
            <w:r>
              <w:rPr>
                <w:color w:val="000000"/>
              </w:rPr>
              <w:t xml:space="preserve"> MVL </w:t>
            </w:r>
            <w:proofErr w:type="spellStart"/>
            <w:r>
              <w:rPr>
                <w:color w:val="000000"/>
              </w:rPr>
              <w:t>PerUsr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7B859E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6EB749B1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664FC5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Visio Online P2 </w:t>
            </w:r>
            <w:proofErr w:type="spellStart"/>
            <w:r>
              <w:rPr>
                <w:color w:val="000000"/>
              </w:rPr>
              <w:t>Shrd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Svr</w:t>
            </w:r>
            <w:proofErr w:type="spellEnd"/>
            <w:r>
              <w:rPr>
                <w:color w:val="000000"/>
              </w:rPr>
              <w:t xml:space="preserve"> per user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0F297B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40DF5B33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930EBB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Exchange Plan 1 </w:t>
            </w:r>
            <w:proofErr w:type="spellStart"/>
            <w:r>
              <w:rPr>
                <w:color w:val="000000"/>
              </w:rPr>
              <w:t>ShrdSrvr</w:t>
            </w:r>
            <w:proofErr w:type="spellEnd"/>
            <w:r>
              <w:rPr>
                <w:color w:val="000000"/>
              </w:rPr>
              <w:t xml:space="preserve"> ALNG </w:t>
            </w:r>
            <w:proofErr w:type="spellStart"/>
            <w:r>
              <w:rPr>
                <w:color w:val="000000"/>
              </w:rPr>
              <w:t>SubsVL</w:t>
            </w:r>
            <w:proofErr w:type="spellEnd"/>
            <w:r>
              <w:rPr>
                <w:color w:val="000000"/>
              </w:rPr>
              <w:t xml:space="preserve"> MVL </w:t>
            </w:r>
            <w:proofErr w:type="spellStart"/>
            <w:r>
              <w:rPr>
                <w:color w:val="000000"/>
              </w:rPr>
              <w:t>Perusr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A8C021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130D4326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BA899E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Power </w:t>
            </w:r>
            <w:proofErr w:type="spellStart"/>
            <w:r>
              <w:rPr>
                <w:color w:val="000000"/>
              </w:rPr>
              <w:t>Automate</w:t>
            </w:r>
            <w:proofErr w:type="spellEnd"/>
            <w:r>
              <w:rPr>
                <w:color w:val="000000"/>
              </w:rPr>
              <w:t xml:space="preserve"> plan </w:t>
            </w:r>
            <w:proofErr w:type="spellStart"/>
            <w:r>
              <w:rPr>
                <w:color w:val="000000"/>
              </w:rPr>
              <w:t>ShrdSrvr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SubsVL</w:t>
            </w:r>
            <w:proofErr w:type="spellEnd"/>
            <w:r>
              <w:rPr>
                <w:color w:val="000000"/>
              </w:rPr>
              <w:t xml:space="preserve"> MVL </w:t>
            </w:r>
            <w:proofErr w:type="spellStart"/>
            <w:r>
              <w:rPr>
                <w:color w:val="000000"/>
              </w:rPr>
              <w:t>Perusr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3E674A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Microsoft</w:t>
            </w:r>
          </w:p>
        </w:tc>
      </w:tr>
      <w:tr w:rsidR="004B5B28" w14:paraId="30CCCBC8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D5C44B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Oracle Database SE2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D879FD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Oracle</w:t>
            </w:r>
          </w:p>
        </w:tc>
      </w:tr>
      <w:tr w:rsidR="004B5B28" w14:paraId="467A6ADA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B28E93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Oracle </w:t>
            </w:r>
            <w:proofErr w:type="spellStart"/>
            <w:r>
              <w:rPr>
                <w:color w:val="000000"/>
              </w:rPr>
              <w:t>Weblogic</w:t>
            </w:r>
            <w:proofErr w:type="spellEnd"/>
            <w:r>
              <w:rPr>
                <w:color w:val="000000"/>
              </w:rPr>
              <w:t xml:space="preserve"> server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146BDA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Oracle</w:t>
            </w:r>
          </w:p>
        </w:tc>
      </w:tr>
      <w:tr w:rsidR="004B5B28" w14:paraId="6043BA3A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62132C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SiteKiosk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8660FF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Provisio</w:t>
            </w:r>
            <w:proofErr w:type="spellEnd"/>
            <w:r>
              <w:rPr>
                <w:color w:val="000000"/>
              </w:rPr>
              <w:t xml:space="preserve"> GMBH</w:t>
            </w:r>
          </w:p>
        </w:tc>
      </w:tr>
      <w:tr w:rsidR="004B5B28" w14:paraId="641B6B2E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4C27A0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lvanti</w:t>
            </w:r>
            <w:proofErr w:type="spellEnd"/>
            <w:r>
              <w:rPr>
                <w:color w:val="000000"/>
              </w:rPr>
              <w:t xml:space="preserve"> RES </w:t>
            </w:r>
            <w:proofErr w:type="spellStart"/>
            <w:r>
              <w:rPr>
                <w:color w:val="000000"/>
              </w:rPr>
              <w:t>Workspace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98F5D4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RES/</w:t>
            </w:r>
            <w:proofErr w:type="spellStart"/>
            <w:r>
              <w:rPr>
                <w:color w:val="000000"/>
              </w:rPr>
              <w:t>Ivanti</w:t>
            </w:r>
            <w:proofErr w:type="spellEnd"/>
          </w:p>
        </w:tc>
      </w:tr>
      <w:tr w:rsidR="004B5B28" w14:paraId="5843008B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EBA127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lvanti</w:t>
            </w:r>
            <w:proofErr w:type="spellEnd"/>
            <w:r>
              <w:rPr>
                <w:color w:val="000000"/>
              </w:rPr>
              <w:t xml:space="preserve"> RES </w:t>
            </w:r>
            <w:proofErr w:type="spellStart"/>
            <w:r>
              <w:rPr>
                <w:color w:val="000000"/>
              </w:rPr>
              <w:t>Powerfuse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920128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RES/</w:t>
            </w:r>
            <w:proofErr w:type="spellStart"/>
            <w:r>
              <w:rPr>
                <w:color w:val="000000"/>
              </w:rPr>
              <w:t>Ivanti</w:t>
            </w:r>
            <w:proofErr w:type="spellEnd"/>
          </w:p>
        </w:tc>
      </w:tr>
      <w:tr w:rsidR="004B5B28" w14:paraId="6D539F81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78CA5C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lvanti</w:t>
            </w:r>
            <w:proofErr w:type="spellEnd"/>
            <w:r>
              <w:rPr>
                <w:color w:val="000000"/>
              </w:rPr>
              <w:t xml:space="preserve"> RES Virtual Desktop 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F7FA8C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RES/</w:t>
            </w:r>
            <w:proofErr w:type="spellStart"/>
            <w:r>
              <w:rPr>
                <w:color w:val="000000"/>
              </w:rPr>
              <w:t>Ivanti</w:t>
            </w:r>
            <w:proofErr w:type="spellEnd"/>
          </w:p>
        </w:tc>
      </w:tr>
      <w:tr w:rsidR="004B5B28" w14:paraId="5FFC015F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1AFF1D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SafeSoftware</w:t>
            </w:r>
            <w:proofErr w:type="spellEnd"/>
            <w:r>
              <w:rPr>
                <w:color w:val="000000"/>
              </w:rPr>
              <w:t xml:space="preserve"> FME Desktop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B9E10F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Safe Software</w:t>
            </w:r>
          </w:p>
        </w:tc>
      </w:tr>
      <w:tr w:rsidR="004B5B28" w14:paraId="5175336B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CD7C57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SketchUp</w:t>
            </w:r>
            <w:proofErr w:type="spellEnd"/>
            <w:r>
              <w:rPr>
                <w:color w:val="000000"/>
              </w:rPr>
              <w:t xml:space="preserve"> Pro 2019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2805DA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SketchUp</w:t>
            </w:r>
            <w:proofErr w:type="spellEnd"/>
          </w:p>
        </w:tc>
      </w:tr>
      <w:tr w:rsidR="004B5B28" w14:paraId="7A613418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4264B1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SmartDocuments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1DA574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Smart </w:t>
            </w:r>
            <w:proofErr w:type="spellStart"/>
            <w:r>
              <w:rPr>
                <w:color w:val="000000"/>
              </w:rPr>
              <w:t>Documents</w:t>
            </w:r>
            <w:proofErr w:type="spellEnd"/>
          </w:p>
        </w:tc>
      </w:tr>
      <w:tr w:rsidR="004B5B28" w14:paraId="356CD7B6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187E91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SUSE Linux Enterprise 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BC78A4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SUSE</w:t>
            </w:r>
          </w:p>
        </w:tc>
      </w:tr>
      <w:tr w:rsidR="004B5B28" w14:paraId="2CE3D301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9C3A6F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SystemTools</w:t>
            </w:r>
            <w:proofErr w:type="spellEnd"/>
            <w:r>
              <w:rPr>
                <w:color w:val="000000"/>
              </w:rPr>
              <w:t xml:space="preserve"> Hyena Enterprise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7A7B95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SystemTools</w:t>
            </w:r>
            <w:proofErr w:type="spellEnd"/>
            <w:r>
              <w:rPr>
                <w:color w:val="000000"/>
              </w:rPr>
              <w:t xml:space="preserve"> Software Inc. </w:t>
            </w:r>
          </w:p>
        </w:tc>
      </w:tr>
      <w:tr w:rsidR="004B5B28" w14:paraId="4504A17A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2298F7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TeamViewer</w:t>
            </w:r>
            <w:proofErr w:type="spellEnd"/>
            <w:r>
              <w:rPr>
                <w:color w:val="000000"/>
              </w:rPr>
              <w:t xml:space="preserve"> Business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532023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Teamviewer</w:t>
            </w:r>
          </w:p>
        </w:tc>
      </w:tr>
      <w:tr w:rsidR="004B5B28" w14:paraId="2CAD47EC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B39917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Snagit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04E40B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TechSmith</w:t>
            </w:r>
            <w:proofErr w:type="spellEnd"/>
          </w:p>
        </w:tc>
      </w:tr>
      <w:tr w:rsidR="004B5B28" w14:paraId="340B3E8B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ACFEFB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TopDesk</w:t>
            </w:r>
            <w:proofErr w:type="spellEnd"/>
            <w:r>
              <w:rPr>
                <w:color w:val="000000"/>
              </w:rPr>
              <w:t xml:space="preserve"> SAAS Service management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BE9949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TopDesk</w:t>
            </w:r>
            <w:proofErr w:type="spellEnd"/>
          </w:p>
        </w:tc>
      </w:tr>
      <w:tr w:rsidR="004B5B28" w14:paraId="0128BF97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6B16BD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Veritas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Netbackup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542BFF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Veritas</w:t>
            </w:r>
            <w:proofErr w:type="spellEnd"/>
          </w:p>
        </w:tc>
      </w:tr>
      <w:tr w:rsidR="004B5B28" w14:paraId="43B56014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4AB131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Veeam</w:t>
            </w:r>
            <w:proofErr w:type="spellEnd"/>
            <w:r>
              <w:rPr>
                <w:color w:val="000000"/>
              </w:rPr>
              <w:t xml:space="preserve"> Management Pack Enterprise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7C5428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VMware</w:t>
            </w:r>
            <w:proofErr w:type="spellEnd"/>
          </w:p>
        </w:tc>
      </w:tr>
      <w:tr w:rsidR="004B5B28" w14:paraId="526F538E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33C3C9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Horizon View 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EAB003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VMware</w:t>
            </w:r>
            <w:proofErr w:type="spellEnd"/>
          </w:p>
        </w:tc>
      </w:tr>
      <w:tr w:rsidR="004B5B28" w14:paraId="0C6A6361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E56128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Vmware</w:t>
            </w:r>
            <w:proofErr w:type="spellEnd"/>
            <w:r>
              <w:rPr>
                <w:color w:val="000000"/>
              </w:rPr>
              <w:t xml:space="preserve"> Workstation / </w:t>
            </w:r>
            <w:proofErr w:type="spellStart"/>
            <w:r>
              <w:rPr>
                <w:color w:val="000000"/>
              </w:rPr>
              <w:t>vCenter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CCE497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VMware</w:t>
            </w:r>
            <w:proofErr w:type="spellEnd"/>
          </w:p>
        </w:tc>
      </w:tr>
      <w:tr w:rsidR="004B5B28" w14:paraId="64B84D0A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7330A4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Vmware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vSphere</w:t>
            </w:r>
            <w:proofErr w:type="spellEnd"/>
            <w:r>
              <w:rPr>
                <w:color w:val="000000"/>
              </w:rPr>
              <w:t>  6 Enterprise Plus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1DEA75" w14:textId="77777777" w:rsidR="004B5B28" w:rsidRDefault="004B5B28" w:rsidP="004B5B2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VMware</w:t>
            </w:r>
            <w:proofErr w:type="spellEnd"/>
          </w:p>
        </w:tc>
      </w:tr>
      <w:tr w:rsidR="004B5B28" w14:paraId="2EFE8243" w14:textId="77777777" w:rsidTr="004B5B28">
        <w:trPr>
          <w:trHeight w:val="300"/>
        </w:trPr>
        <w:tc>
          <w:tcPr>
            <w:tcW w:w="6182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705DDD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 xml:space="preserve">Eventlog Analyzer </w:t>
            </w:r>
            <w:proofErr w:type="spellStart"/>
            <w:r>
              <w:rPr>
                <w:color w:val="000000"/>
              </w:rPr>
              <w:t>ManageEngine</w:t>
            </w:r>
            <w:proofErr w:type="spellEnd"/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CDA9F9" w14:textId="77777777" w:rsidR="004B5B28" w:rsidRDefault="004B5B28" w:rsidP="004B5B28">
            <w:pPr>
              <w:rPr>
                <w:color w:val="000000"/>
              </w:rPr>
            </w:pPr>
            <w:r>
              <w:rPr>
                <w:color w:val="000000"/>
              </w:rPr>
              <w:t>ZOHO corporation</w:t>
            </w:r>
          </w:p>
        </w:tc>
      </w:tr>
    </w:tbl>
    <w:p w14:paraId="23F6DBA2" w14:textId="50548D99" w:rsidR="004B5B28" w:rsidRDefault="004B5B28" w:rsidP="003F3547">
      <w:pPr>
        <w:pStyle w:val="BasistekstEmtio"/>
        <w:rPr>
          <w:b/>
          <w:bCs/>
          <w:sz w:val="24"/>
          <w:szCs w:val="24"/>
        </w:rPr>
      </w:pPr>
    </w:p>
    <w:p w14:paraId="56C905D1" w14:textId="77777777" w:rsidR="004B5B28" w:rsidRPr="004B5B28" w:rsidRDefault="004B5B28" w:rsidP="003F3547">
      <w:pPr>
        <w:pStyle w:val="BasistekstEmtio"/>
        <w:rPr>
          <w:b/>
          <w:bCs/>
          <w:sz w:val="24"/>
          <w:szCs w:val="24"/>
        </w:rPr>
      </w:pPr>
    </w:p>
    <w:sectPr w:rsidR="004B5B28" w:rsidRPr="004B5B28" w:rsidSect="00F650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9" w:right="1219" w:bottom="1843" w:left="226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F29F6" w14:textId="77777777" w:rsidR="00DA1CC7" w:rsidRPr="003F3547" w:rsidRDefault="00DA1CC7" w:rsidP="003F3547">
      <w:pPr>
        <w:pStyle w:val="Voettekst"/>
      </w:pPr>
    </w:p>
  </w:endnote>
  <w:endnote w:type="continuationSeparator" w:id="0">
    <w:p w14:paraId="4329C8F0" w14:textId="77777777" w:rsidR="00DA1CC7" w:rsidRPr="003F3547" w:rsidRDefault="00DA1CC7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00000007" w:usb1="00000000" w:usb2="00000000" w:usb3="00000000" w:csb0="00000093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altName w:val="Calibri"/>
    <w:charset w:val="00"/>
    <w:family w:val="auto"/>
    <w:pitch w:val="variable"/>
    <w:sig w:usb0="A00000EF" w:usb1="5000204B" w:usb2="00000000" w:usb3="00000000" w:csb0="00000193" w:csb1="00000000"/>
  </w:font>
  <w:font w:name="Nunito Light">
    <w:altName w:val="Calibri"/>
    <w:charset w:val="00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DB980" w14:textId="77777777" w:rsidR="004B5B28" w:rsidRDefault="004B5B2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C12D1" w14:textId="77777777" w:rsidR="004B5B28" w:rsidRDefault="004B5B2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CACB" w14:textId="77777777" w:rsidR="004B5B28" w:rsidRDefault="004B5B2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A5B4A" w14:textId="77777777" w:rsidR="00DA1CC7" w:rsidRPr="003F3547" w:rsidRDefault="00DA1CC7" w:rsidP="003F3547">
      <w:pPr>
        <w:pStyle w:val="Voettekst"/>
      </w:pPr>
    </w:p>
  </w:footnote>
  <w:footnote w:type="continuationSeparator" w:id="0">
    <w:p w14:paraId="63DE9487" w14:textId="77777777" w:rsidR="00DA1CC7" w:rsidRPr="003F3547" w:rsidRDefault="00DA1CC7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160FC" w14:textId="77777777" w:rsidR="004B5B28" w:rsidRDefault="004B5B2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F7C23" w14:textId="77777777" w:rsidR="004B5B28" w:rsidRDefault="004B5B28" w:rsidP="004B5B28">
    <w:pPr>
      <w:pStyle w:val="BasistekstEmtio"/>
      <w:rPr>
        <w:b/>
        <w:bCs/>
        <w:sz w:val="24"/>
        <w:szCs w:val="24"/>
      </w:rPr>
    </w:pPr>
    <w:r w:rsidRPr="004B5B28">
      <w:rPr>
        <w:b/>
        <w:bCs/>
        <w:sz w:val="24"/>
        <w:szCs w:val="24"/>
      </w:rPr>
      <w:t>Appendix 7.8 Overzicht huidige standaardprogrammatuur</w:t>
    </w:r>
  </w:p>
  <w:p w14:paraId="386FD791" w14:textId="77777777" w:rsidR="004B5B28" w:rsidRDefault="004B5B2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7B1AC" w14:textId="77777777" w:rsidR="004B5B28" w:rsidRDefault="004B5B2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2735CF2"/>
    <w:multiLevelType w:val="multilevel"/>
    <w:tmpl w:val="9E50E438"/>
    <w:numStyleLink w:val="OpsommingbolletjeEmtio"/>
  </w:abstractNum>
  <w:abstractNum w:abstractNumId="17" w15:restartNumberingAfterBreak="0">
    <w:nsid w:val="23245EF3"/>
    <w:multiLevelType w:val="multilevel"/>
    <w:tmpl w:val="8576664C"/>
    <w:numStyleLink w:val="OpsommingtekenEmtio"/>
  </w:abstractNum>
  <w:abstractNum w:abstractNumId="18" w15:restartNumberingAfterBreak="0">
    <w:nsid w:val="29BE1155"/>
    <w:multiLevelType w:val="multilevel"/>
    <w:tmpl w:val="8576664C"/>
    <w:numStyleLink w:val="OpsommingtekenEmtio"/>
  </w:abstractNum>
  <w:abstractNum w:abstractNumId="19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3" w15:restartNumberingAfterBreak="0">
    <w:nsid w:val="42E800D1"/>
    <w:multiLevelType w:val="multilevel"/>
    <w:tmpl w:val="90A8103A"/>
    <w:numStyleLink w:val="BijlagenummeringEmtio"/>
  </w:abstractNum>
  <w:abstractNum w:abstractNumId="24" w15:restartNumberingAfterBreak="0">
    <w:nsid w:val="43A561BB"/>
    <w:multiLevelType w:val="multilevel"/>
    <w:tmpl w:val="8576664C"/>
    <w:numStyleLink w:val="OpsommingtekenEmtio"/>
  </w:abstractNum>
  <w:abstractNum w:abstractNumId="25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2C63AC9"/>
    <w:multiLevelType w:val="multilevel"/>
    <w:tmpl w:val="8576664C"/>
    <w:numStyleLink w:val="OpsommingtekenEmtio"/>
  </w:abstractNum>
  <w:abstractNum w:abstractNumId="29" w15:restartNumberingAfterBreak="0">
    <w:nsid w:val="58D76737"/>
    <w:multiLevelType w:val="multilevel"/>
    <w:tmpl w:val="8576664C"/>
    <w:numStyleLink w:val="OpsommingtekenEmtio"/>
  </w:abstractNum>
  <w:abstractNum w:abstractNumId="30" w15:restartNumberingAfterBreak="0">
    <w:nsid w:val="5B616121"/>
    <w:multiLevelType w:val="multilevel"/>
    <w:tmpl w:val="B4BACAD8"/>
    <w:numStyleLink w:val="OpsommingstreepjeEmtio"/>
  </w:abstractNum>
  <w:abstractNum w:abstractNumId="31" w15:restartNumberingAfterBreak="0">
    <w:nsid w:val="5DC64260"/>
    <w:multiLevelType w:val="multilevel"/>
    <w:tmpl w:val="C9FA2D30"/>
    <w:numStyleLink w:val="OpsommingopenrondjeEmtio"/>
  </w:abstractNum>
  <w:abstractNum w:abstractNumId="32" w15:restartNumberingAfterBreak="0">
    <w:nsid w:val="5DFE3518"/>
    <w:multiLevelType w:val="multilevel"/>
    <w:tmpl w:val="C9FA2D30"/>
    <w:numStyleLink w:val="OpsommingopenrondjeEmtio"/>
  </w:abstractNum>
  <w:abstractNum w:abstractNumId="33" w15:restartNumberingAfterBreak="0">
    <w:nsid w:val="609F7B87"/>
    <w:multiLevelType w:val="multilevel"/>
    <w:tmpl w:val="B80072F2"/>
    <w:numStyleLink w:val="KopnummeringEmtio"/>
  </w:abstractNum>
  <w:abstractNum w:abstractNumId="34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5" w15:restartNumberingAfterBreak="0">
    <w:nsid w:val="6B382304"/>
    <w:multiLevelType w:val="multilevel"/>
    <w:tmpl w:val="8576664C"/>
    <w:numStyleLink w:val="OpsommingtekenEmtio"/>
  </w:abstractNum>
  <w:abstractNum w:abstractNumId="36" w15:restartNumberingAfterBreak="0">
    <w:nsid w:val="6C6644DD"/>
    <w:multiLevelType w:val="multilevel"/>
    <w:tmpl w:val="9E50E438"/>
    <w:numStyleLink w:val="OpsommingbolletjeEmtio"/>
  </w:abstractNum>
  <w:abstractNum w:abstractNumId="37" w15:restartNumberingAfterBreak="0">
    <w:nsid w:val="6CAB1E63"/>
    <w:multiLevelType w:val="multilevel"/>
    <w:tmpl w:val="7FB6E594"/>
    <w:numStyleLink w:val="AgendapuntlijstEmtio"/>
  </w:abstractNum>
  <w:abstractNum w:abstractNumId="38" w15:restartNumberingAfterBreak="0">
    <w:nsid w:val="6E7370EC"/>
    <w:multiLevelType w:val="multilevel"/>
    <w:tmpl w:val="9200769E"/>
    <w:numStyleLink w:val="OpsommingkleineletterEmtio"/>
  </w:abstractNum>
  <w:abstractNum w:abstractNumId="39" w15:restartNumberingAfterBreak="0">
    <w:nsid w:val="7038598F"/>
    <w:multiLevelType w:val="multilevel"/>
    <w:tmpl w:val="90A8103A"/>
    <w:numStyleLink w:val="BijlagenummeringEmtio"/>
  </w:abstractNum>
  <w:abstractNum w:abstractNumId="40" w15:restartNumberingAfterBreak="0">
    <w:nsid w:val="70EC4E8C"/>
    <w:multiLevelType w:val="multilevel"/>
    <w:tmpl w:val="C9FA2D30"/>
    <w:numStyleLink w:val="OpsommingopenrondjeEmtio"/>
  </w:abstractNum>
  <w:abstractNum w:abstractNumId="41" w15:restartNumberingAfterBreak="0">
    <w:nsid w:val="717435D9"/>
    <w:multiLevelType w:val="multilevel"/>
    <w:tmpl w:val="B80072F2"/>
    <w:numStyleLink w:val="KopnummeringEmtio"/>
  </w:abstractNum>
  <w:abstractNum w:abstractNumId="42" w15:restartNumberingAfterBreak="0">
    <w:nsid w:val="76AE427F"/>
    <w:multiLevelType w:val="multilevel"/>
    <w:tmpl w:val="8576664C"/>
    <w:numStyleLink w:val="OpsommingtekenEmtio"/>
  </w:abstractNum>
  <w:abstractNum w:abstractNumId="43" w15:restartNumberingAfterBreak="0">
    <w:nsid w:val="792E34E6"/>
    <w:multiLevelType w:val="multilevel"/>
    <w:tmpl w:val="C9FA2D30"/>
    <w:numStyleLink w:val="OpsommingopenrondjeEmtio"/>
  </w:abstractNum>
  <w:abstractNum w:abstractNumId="44" w15:restartNumberingAfterBreak="0">
    <w:nsid w:val="79AE6CDF"/>
    <w:multiLevelType w:val="multilevel"/>
    <w:tmpl w:val="B4BACAD8"/>
    <w:numStyleLink w:val="OpsommingstreepjeEmtio"/>
  </w:abstractNum>
  <w:abstractNum w:abstractNumId="45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25"/>
  </w:num>
  <w:num w:numId="4">
    <w:abstractNumId w:val="11"/>
  </w:num>
  <w:num w:numId="5">
    <w:abstractNumId w:val="27"/>
  </w:num>
  <w:num w:numId="6">
    <w:abstractNumId w:val="14"/>
  </w:num>
  <w:num w:numId="7">
    <w:abstractNumId w:val="13"/>
  </w:num>
  <w:num w:numId="8">
    <w:abstractNumId w:val="20"/>
  </w:num>
  <w:num w:numId="9">
    <w:abstractNumId w:val="22"/>
  </w:num>
  <w:num w:numId="10">
    <w:abstractNumId w:val="34"/>
  </w:num>
  <w:num w:numId="1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8"/>
  </w:num>
  <w:num w:numId="25">
    <w:abstractNumId w:val="15"/>
  </w:num>
  <w:num w:numId="26">
    <w:abstractNumId w:val="3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26"/>
  </w:num>
  <w:num w:numId="31">
    <w:abstractNumId w:val="37"/>
  </w:num>
  <w:num w:numId="32">
    <w:abstractNumId w:val="41"/>
  </w:num>
  <w:num w:numId="33">
    <w:abstractNumId w:val="16"/>
  </w:num>
  <w:num w:numId="34">
    <w:abstractNumId w:val="35"/>
  </w:num>
  <w:num w:numId="35">
    <w:abstractNumId w:val="43"/>
  </w:num>
  <w:num w:numId="36">
    <w:abstractNumId w:val="36"/>
  </w:num>
  <w:num w:numId="37">
    <w:abstractNumId w:val="28"/>
  </w:num>
  <w:num w:numId="38">
    <w:abstractNumId w:val="31"/>
  </w:num>
  <w:num w:numId="39">
    <w:abstractNumId w:val="32"/>
  </w:num>
  <w:num w:numId="40">
    <w:abstractNumId w:val="18"/>
  </w:num>
  <w:num w:numId="41">
    <w:abstractNumId w:val="40"/>
  </w:num>
  <w:num w:numId="42">
    <w:abstractNumId w:val="44"/>
  </w:num>
  <w:num w:numId="43">
    <w:abstractNumId w:val="17"/>
  </w:num>
  <w:num w:numId="44">
    <w:abstractNumId w:val="29"/>
  </w:num>
  <w:num w:numId="45">
    <w:abstractNumId w:val="24"/>
  </w:num>
  <w:num w:numId="46">
    <w:abstractNumId w:val="33"/>
  </w:num>
  <w:num w:numId="47">
    <w:abstractNumId w:val="12"/>
  </w:num>
  <w:num w:numId="48">
    <w:abstractNumId w:val="39"/>
  </w:num>
  <w:num w:numId="49">
    <w:abstractNumId w:val="4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28"/>
    <w:rsid w:val="0000456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4DAC"/>
    <w:rsid w:val="0007714E"/>
    <w:rsid w:val="0009698A"/>
    <w:rsid w:val="000A1B78"/>
    <w:rsid w:val="000C0969"/>
    <w:rsid w:val="000C1A1A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8093D"/>
    <w:rsid w:val="00187A59"/>
    <w:rsid w:val="00194838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F7F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4B2"/>
    <w:rsid w:val="00211760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7DDE"/>
    <w:rsid w:val="00345315"/>
    <w:rsid w:val="00346631"/>
    <w:rsid w:val="00347094"/>
    <w:rsid w:val="003519FA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66F"/>
    <w:rsid w:val="003F2747"/>
    <w:rsid w:val="003F3547"/>
    <w:rsid w:val="003F768C"/>
    <w:rsid w:val="004001AF"/>
    <w:rsid w:val="00400A80"/>
    <w:rsid w:val="00410F28"/>
    <w:rsid w:val="0041674F"/>
    <w:rsid w:val="0042594D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B2C90"/>
    <w:rsid w:val="004B5B28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75FFC"/>
    <w:rsid w:val="005818B8"/>
    <w:rsid w:val="0059027A"/>
    <w:rsid w:val="005A1BD7"/>
    <w:rsid w:val="005A2BEC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41E45"/>
    <w:rsid w:val="00647A67"/>
    <w:rsid w:val="00653D01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703BD3"/>
    <w:rsid w:val="00705849"/>
    <w:rsid w:val="00706308"/>
    <w:rsid w:val="00712665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2239"/>
    <w:rsid w:val="00843B35"/>
    <w:rsid w:val="00847F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902125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973"/>
    <w:rsid w:val="00971786"/>
    <w:rsid w:val="00971B3B"/>
    <w:rsid w:val="009C1976"/>
    <w:rsid w:val="009C2F9E"/>
    <w:rsid w:val="009D5AE2"/>
    <w:rsid w:val="00A07FEF"/>
    <w:rsid w:val="00A1497C"/>
    <w:rsid w:val="00A20A7B"/>
    <w:rsid w:val="00A21956"/>
    <w:rsid w:val="00A227CD"/>
    <w:rsid w:val="00A42EEC"/>
    <w:rsid w:val="00A50406"/>
    <w:rsid w:val="00A50767"/>
    <w:rsid w:val="00A50801"/>
    <w:rsid w:val="00A60A58"/>
    <w:rsid w:val="00A61B21"/>
    <w:rsid w:val="00A65B09"/>
    <w:rsid w:val="00A670BB"/>
    <w:rsid w:val="00A71291"/>
    <w:rsid w:val="00A76E7C"/>
    <w:rsid w:val="00A81955"/>
    <w:rsid w:val="00A871D6"/>
    <w:rsid w:val="00AA2F6F"/>
    <w:rsid w:val="00AB0D90"/>
    <w:rsid w:val="00AB1E21"/>
    <w:rsid w:val="00AB1E30"/>
    <w:rsid w:val="00AB2477"/>
    <w:rsid w:val="00AB26FA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05761"/>
    <w:rsid w:val="00B11A76"/>
    <w:rsid w:val="00B233E3"/>
    <w:rsid w:val="00B30352"/>
    <w:rsid w:val="00B32813"/>
    <w:rsid w:val="00B346DF"/>
    <w:rsid w:val="00B460C2"/>
    <w:rsid w:val="00B47460"/>
    <w:rsid w:val="00B63EB9"/>
    <w:rsid w:val="00B75ED8"/>
    <w:rsid w:val="00B77809"/>
    <w:rsid w:val="00B83B98"/>
    <w:rsid w:val="00B860DC"/>
    <w:rsid w:val="00B91863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D023A0"/>
    <w:rsid w:val="00D16E87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A1CC7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78E"/>
    <w:rsid w:val="00EB7C66"/>
    <w:rsid w:val="00EC42E3"/>
    <w:rsid w:val="00EC72BE"/>
    <w:rsid w:val="00ED62BB"/>
    <w:rsid w:val="00EE35E4"/>
    <w:rsid w:val="00F005C9"/>
    <w:rsid w:val="00F1404D"/>
    <w:rsid w:val="00F16B2B"/>
    <w:rsid w:val="00F16EDB"/>
    <w:rsid w:val="00F208DC"/>
    <w:rsid w:val="00F22CB3"/>
    <w:rsid w:val="00F234F5"/>
    <w:rsid w:val="00F25162"/>
    <w:rsid w:val="00F3166C"/>
    <w:rsid w:val="00F33259"/>
    <w:rsid w:val="00F33BAD"/>
    <w:rsid w:val="00F44FB8"/>
    <w:rsid w:val="00F502CA"/>
    <w:rsid w:val="00F519B9"/>
    <w:rsid w:val="00F55E8B"/>
    <w:rsid w:val="00F564F9"/>
    <w:rsid w:val="00F65073"/>
    <w:rsid w:val="00F669BA"/>
    <w:rsid w:val="00F7766C"/>
    <w:rsid w:val="00F82076"/>
    <w:rsid w:val="00F94FCC"/>
    <w:rsid w:val="00FA269F"/>
    <w:rsid w:val="00FB21F7"/>
    <w:rsid w:val="00FB22AF"/>
    <w:rsid w:val="00FB2AAE"/>
    <w:rsid w:val="00FB7F9C"/>
    <w:rsid w:val="00FC25E1"/>
    <w:rsid w:val="00FC3FA5"/>
    <w:rsid w:val="00FC6260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747B7B3A"/>
  <w15:chartTrackingRefBased/>
  <w15:docId w15:val="{90A9B56E-2132-4D00-9CE0-524F55F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uiPriority="0"/>
    <w:lsdException w:name="Balloon Text" w:semiHidden="1" w:unhideWhenUsed="1"/>
    <w:lsdException w:name="Table Grid" w:uiPriority="0"/>
    <w:lsdException w:name="Table Theme" w:uiPriority="0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"/>
    <w:basedOn w:val="ZsysbasisEmtio"/>
    <w:next w:val="BasistekstEmtio"/>
    <w:uiPriority w:val="4"/>
    <w:qFormat/>
    <w:rsid w:val="00345315"/>
    <w:pPr>
      <w:keepNext/>
      <w:keepLines/>
      <w:numPr>
        <w:numId w:val="47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7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"/>
    <w:basedOn w:val="ZsysbasisEmtio"/>
    <w:next w:val="BasistekstEmtio"/>
    <w:uiPriority w:val="4"/>
    <w:qFormat/>
    <w:rsid w:val="00345315"/>
    <w:pPr>
      <w:keepNext/>
      <w:keepLines/>
      <w:numPr>
        <w:ilvl w:val="2"/>
        <w:numId w:val="47"/>
      </w:numPr>
      <w:outlineLvl w:val="2"/>
    </w:pPr>
    <w:rPr>
      <w:i/>
      <w:iCs/>
    </w:rPr>
  </w:style>
  <w:style w:type="paragraph" w:styleId="Kop4">
    <w:name w:val="heading 4"/>
    <w:aliases w:val="Kop 4 Emtio"/>
    <w:basedOn w:val="ZsysbasisEmtio"/>
    <w:next w:val="BasistekstEmtio"/>
    <w:uiPriority w:val="4"/>
    <w:rsid w:val="00345315"/>
    <w:pPr>
      <w:keepNext/>
      <w:keepLines/>
      <w:numPr>
        <w:ilvl w:val="3"/>
        <w:numId w:val="47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uiPriority w:val="4"/>
    <w:rsid w:val="00345315"/>
    <w:pPr>
      <w:keepNext/>
      <w:keepLines/>
      <w:numPr>
        <w:ilvl w:val="4"/>
        <w:numId w:val="47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uiPriority w:val="4"/>
    <w:rsid w:val="00345315"/>
    <w:pPr>
      <w:keepNext/>
      <w:keepLines/>
      <w:numPr>
        <w:ilvl w:val="5"/>
        <w:numId w:val="47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uiPriority w:val="4"/>
    <w:rsid w:val="00345315"/>
    <w:pPr>
      <w:keepNext/>
      <w:keepLines/>
      <w:numPr>
        <w:ilvl w:val="6"/>
        <w:numId w:val="47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uiPriority w:val="4"/>
    <w:rsid w:val="00345315"/>
    <w:pPr>
      <w:keepNext/>
      <w:keepLines/>
      <w:numPr>
        <w:ilvl w:val="7"/>
        <w:numId w:val="47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uiPriority w:val="4"/>
    <w:rsid w:val="00345315"/>
    <w:pPr>
      <w:keepNext/>
      <w:keepLines/>
      <w:numPr>
        <w:ilvl w:val="8"/>
        <w:numId w:val="4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link w:val="KoptekstChar"/>
    <w:uiPriority w:val="99"/>
    <w:rsid w:val="00122DED"/>
  </w:style>
  <w:style w:type="paragraph" w:styleId="Voettekst">
    <w:name w:val="footer"/>
    <w:basedOn w:val="ZsysbasisEmtio"/>
    <w:next w:val="BasistekstEmtio"/>
    <w:uiPriority w:val="98"/>
    <w:semiHidden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49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49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49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3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3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3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4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4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4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5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5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5"/>
      </w:numPr>
    </w:pPr>
  </w:style>
  <w:style w:type="numbering" w:customStyle="1" w:styleId="OpsommingnummerEmtio">
    <w:name w:val="Opsomming nummer Emtio"/>
    <w:uiPriority w:val="4"/>
    <w:semiHidden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41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41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41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42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42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42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3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4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8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30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31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customStyle="1" w:styleId="KoptekstChar">
    <w:name w:val="Koptekst Char"/>
    <w:basedOn w:val="Standaardalinea-lettertype"/>
    <w:link w:val="Koptekst"/>
    <w:uiPriority w:val="99"/>
    <w:rsid w:val="004B5B28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6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D85D1-9B35-4939-8477-D857FE829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Machielse</dc:creator>
  <cp:keywords/>
  <dc:description/>
  <cp:lastModifiedBy>Hein Machielse</cp:lastModifiedBy>
  <cp:revision>1</cp:revision>
  <dcterms:created xsi:type="dcterms:W3CDTF">2021-07-02T08:59:00Z</dcterms:created>
  <dcterms:modified xsi:type="dcterms:W3CDTF">2021-07-02T09:03:00Z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