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672" w:rsidRPr="00E40B9C" w:rsidRDefault="006A3672" w:rsidP="006A3672">
      <w:pPr>
        <w:pStyle w:val="BijlageGenummerdKop2"/>
        <w:numPr>
          <w:ilvl w:val="0"/>
          <w:numId w:val="0"/>
        </w:numPr>
        <w:ind w:left="-1134"/>
      </w:pPr>
      <w:bookmarkStart w:id="0" w:name="_Toc496111710"/>
      <w:bookmarkStart w:id="1" w:name="_Toc153540906"/>
      <w:bookmarkStart w:id="2" w:name="bwKopBijlage_M"/>
      <w:r>
        <w:t>Bijlage J</w:t>
      </w:r>
      <w:r>
        <w:tab/>
      </w:r>
      <w:r>
        <w:tab/>
      </w:r>
      <w:r w:rsidRPr="00E40B9C">
        <w:t>Format Concept staat van ontleding van de inschrijvingssom</w:t>
      </w:r>
      <w:bookmarkStart w:id="3" w:name="_GoBack"/>
      <w:bookmarkEnd w:id="0"/>
      <w:bookmarkEnd w:id="1"/>
      <w:bookmarkEnd w:id="3"/>
    </w:p>
    <w:bookmarkEnd w:id="2"/>
    <w:p w:rsidR="006A3672" w:rsidRPr="00E40B9C" w:rsidRDefault="006A3672" w:rsidP="006A3672">
      <w:pPr>
        <w:pStyle w:val="Broodtekst"/>
        <w:ind w:left="1134"/>
        <w:rPr>
          <w:rFonts w:cs="Verdana"/>
          <w:b/>
          <w:i/>
          <w:vanish/>
          <w:color w:val="3366FF"/>
          <w:sz w:val="16"/>
          <w:szCs w:val="16"/>
          <w:lang w:val="nl-NL"/>
        </w:rPr>
      </w:pPr>
      <w:r w:rsidRPr="00E40B9C">
        <w:rPr>
          <w:rFonts w:cs="Verdana"/>
          <w:b/>
          <w:i/>
          <w:vanish/>
          <w:color w:val="3366FF"/>
          <w:sz w:val="16"/>
          <w:szCs w:val="16"/>
          <w:lang w:val="nl-NL"/>
        </w:rPr>
        <w:t>Format moet opgesteld worden door de kostendeskundige van het project en dient ter vergelijking met de raming.</w:t>
      </w:r>
    </w:p>
    <w:tbl>
      <w:tblPr>
        <w:tblStyle w:val="Tabelraster"/>
        <w:tblW w:w="0" w:type="auto"/>
        <w:tblInd w:w="1242" w:type="dxa"/>
        <w:tblLook w:val="04A0" w:firstRow="1" w:lastRow="0" w:firstColumn="1" w:lastColumn="0" w:noHBand="0" w:noVBand="1"/>
      </w:tblPr>
      <w:tblGrid>
        <w:gridCol w:w="5245"/>
        <w:gridCol w:w="2268"/>
      </w:tblGrid>
      <w:tr w:rsidR="006A3672" w:rsidRPr="0064018D" w:rsidTr="006329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45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bookmarkStart w:id="4" w:name="bwbijl_M_SC_PRC_Uit_blok"/>
            <w:proofErr w:type="spellStart"/>
            <w:r w:rsidRPr="00757C94">
              <w:rPr>
                <w:color w:val="000000"/>
                <w:sz w:val="18"/>
              </w:rPr>
              <w:t>Directe</w:t>
            </w:r>
            <w:proofErr w:type="spellEnd"/>
            <w:r w:rsidRPr="00757C94">
              <w:rPr>
                <w:color w:val="000000"/>
                <w:sz w:val="18"/>
              </w:rPr>
              <w:t xml:space="preserve"> </w:t>
            </w:r>
            <w:proofErr w:type="spellStart"/>
            <w:r w:rsidRPr="00757C94">
              <w:rPr>
                <w:color w:val="000000"/>
                <w:sz w:val="18"/>
              </w:rPr>
              <w:t>kosten</w:t>
            </w:r>
            <w:proofErr w:type="spellEnd"/>
            <w:r w:rsidRPr="00757C94">
              <w:rPr>
                <w:color w:val="000000"/>
                <w:sz w:val="18"/>
              </w:rPr>
              <w:t xml:space="preserve">* </w:t>
            </w:r>
            <w:bookmarkStart w:id="5" w:name="bwbijl_M_SC_PRC_Uit_HT1"/>
            <w:r w:rsidRPr="00757C94">
              <w:rPr>
                <w:rStyle w:val="Verborgentekst"/>
              </w:rPr>
              <w:t>(posten benoemen op object- of systeemniveau en/of deelobject- of deelsysteemniveau)</w:t>
            </w:r>
            <w:bookmarkEnd w:id="5"/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</w:p>
        </w:tc>
      </w:tr>
      <w:tr w:rsidR="006A3672" w:rsidRPr="00757C94" w:rsidTr="006329E4">
        <w:tc>
          <w:tcPr>
            <w:tcW w:w="5245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proofErr w:type="spellStart"/>
            <w:r w:rsidRPr="00757C94">
              <w:rPr>
                <w:iCs/>
                <w:color w:val="000000"/>
                <w:sz w:val="18"/>
              </w:rPr>
              <w:t>Bouwkosten</w:t>
            </w:r>
            <w:proofErr w:type="spellEnd"/>
            <w:r w:rsidRPr="00757C94">
              <w:rPr>
                <w:iCs/>
                <w:color w:val="000000"/>
                <w:sz w:val="18"/>
              </w:rPr>
              <w:t xml:space="preserve">* </w:t>
            </w:r>
            <w:r w:rsidRPr="00757C94">
              <w:rPr>
                <w:color w:val="000000"/>
                <w:sz w:val="18"/>
              </w:rPr>
              <w:t>(</w:t>
            </w:r>
            <w:proofErr w:type="spellStart"/>
            <w:r w:rsidRPr="00757C94">
              <w:rPr>
                <w:color w:val="000000"/>
                <w:sz w:val="18"/>
              </w:rPr>
              <w:t>Uitvoeringswerkzaamheden</w:t>
            </w:r>
            <w:proofErr w:type="spellEnd"/>
            <w:r w:rsidRPr="00757C94">
              <w:rPr>
                <w:color w:val="000000"/>
                <w:sz w:val="18"/>
              </w:rPr>
              <w:t>)</w:t>
            </w:r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</w:p>
        </w:tc>
      </w:tr>
      <w:tr w:rsidR="006A3672" w:rsidRPr="00757C94" w:rsidTr="006329E4">
        <w:tc>
          <w:tcPr>
            <w:tcW w:w="5245" w:type="dxa"/>
          </w:tcPr>
          <w:p w:rsidR="006A3672" w:rsidRPr="006A3672" w:rsidRDefault="006A3672" w:rsidP="006329E4">
            <w:pPr>
              <w:rPr>
                <w:color w:val="000000"/>
                <w:sz w:val="18"/>
                <w:lang w:val="nl-NL"/>
              </w:rPr>
            </w:pPr>
            <w:proofErr w:type="spellStart"/>
            <w:r w:rsidRPr="006A3672">
              <w:rPr>
                <w:color w:val="000000"/>
                <w:sz w:val="18"/>
                <w:lang w:val="nl-NL"/>
              </w:rPr>
              <w:t>Herprofileren</w:t>
            </w:r>
            <w:proofErr w:type="spellEnd"/>
            <w:r w:rsidRPr="006A3672">
              <w:rPr>
                <w:color w:val="000000"/>
                <w:sz w:val="18"/>
                <w:lang w:val="nl-NL"/>
              </w:rPr>
              <w:t xml:space="preserve"> en herpositioneren van sediment (</w:t>
            </w:r>
            <w:proofErr w:type="spellStart"/>
            <w:r w:rsidRPr="006A3672">
              <w:rPr>
                <w:color w:val="000000"/>
                <w:sz w:val="18"/>
                <w:lang w:val="nl-NL"/>
              </w:rPr>
              <w:t>Ierst</w:t>
            </w:r>
            <w:proofErr w:type="spellEnd"/>
            <w:r w:rsidRPr="006A3672">
              <w:rPr>
                <w:color w:val="000000"/>
                <w:sz w:val="18"/>
                <w:lang w:val="nl-NL"/>
              </w:rPr>
              <w:t>)</w:t>
            </w:r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757C94" w:rsidTr="006329E4">
        <w:tc>
          <w:tcPr>
            <w:tcW w:w="5245" w:type="dxa"/>
          </w:tcPr>
          <w:p w:rsidR="006A3672" w:rsidRPr="006A3672" w:rsidRDefault="006A3672" w:rsidP="006329E4">
            <w:pPr>
              <w:rPr>
                <w:color w:val="000000"/>
                <w:sz w:val="18"/>
                <w:lang w:val="nl-NL"/>
              </w:rPr>
            </w:pPr>
            <w:r w:rsidRPr="006A3672">
              <w:rPr>
                <w:color w:val="000000"/>
                <w:sz w:val="18"/>
                <w:lang w:val="nl-NL"/>
              </w:rPr>
              <w:t xml:space="preserve">Aanbrengen Rijshouten dam openingen in de </w:t>
            </w:r>
            <w:proofErr w:type="spellStart"/>
            <w:r w:rsidRPr="006A3672">
              <w:rPr>
                <w:color w:val="000000"/>
                <w:sz w:val="18"/>
                <w:lang w:val="nl-NL"/>
              </w:rPr>
              <w:t>ringdam</w:t>
            </w:r>
            <w:proofErr w:type="spellEnd"/>
            <w:r w:rsidRPr="006A3672">
              <w:rPr>
                <w:color w:val="000000"/>
                <w:sz w:val="18"/>
                <w:lang w:val="nl-NL"/>
              </w:rPr>
              <w:t xml:space="preserve"> (</w:t>
            </w:r>
            <w:proofErr w:type="spellStart"/>
            <w:r w:rsidRPr="006A3672">
              <w:rPr>
                <w:color w:val="000000"/>
                <w:sz w:val="18"/>
                <w:lang w:val="nl-NL"/>
              </w:rPr>
              <w:t>Ierst</w:t>
            </w:r>
            <w:proofErr w:type="spellEnd"/>
            <w:r w:rsidRPr="006A3672">
              <w:rPr>
                <w:color w:val="000000"/>
                <w:sz w:val="18"/>
                <w:lang w:val="nl-NL"/>
              </w:rPr>
              <w:t>)</w:t>
            </w:r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757C94" w:rsidTr="006329E4">
        <w:tc>
          <w:tcPr>
            <w:tcW w:w="5245" w:type="dxa"/>
          </w:tcPr>
          <w:p w:rsidR="006A3672" w:rsidRPr="006A3672" w:rsidRDefault="006A3672" w:rsidP="006329E4">
            <w:pPr>
              <w:rPr>
                <w:color w:val="000000"/>
                <w:sz w:val="18"/>
                <w:lang w:val="nl-NL"/>
              </w:rPr>
            </w:pPr>
            <w:r w:rsidRPr="006A3672">
              <w:rPr>
                <w:color w:val="000000"/>
                <w:sz w:val="18"/>
                <w:lang w:val="nl-NL"/>
              </w:rPr>
              <w:t>Aanbrengen Rijshouten dam vispaaiplaats (</w:t>
            </w:r>
            <w:proofErr w:type="spellStart"/>
            <w:r w:rsidRPr="006A3672">
              <w:rPr>
                <w:color w:val="000000"/>
                <w:sz w:val="18"/>
                <w:lang w:val="nl-NL"/>
              </w:rPr>
              <w:t>Ierst</w:t>
            </w:r>
            <w:proofErr w:type="spellEnd"/>
            <w:r w:rsidRPr="006A3672">
              <w:rPr>
                <w:color w:val="000000"/>
                <w:sz w:val="18"/>
                <w:lang w:val="nl-NL"/>
              </w:rPr>
              <w:t>)</w:t>
            </w:r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757C94" w:rsidTr="006329E4">
        <w:tc>
          <w:tcPr>
            <w:tcW w:w="5245" w:type="dxa"/>
          </w:tcPr>
          <w:p w:rsidR="006A3672" w:rsidRPr="006A3672" w:rsidRDefault="006A3672" w:rsidP="006329E4">
            <w:pPr>
              <w:rPr>
                <w:color w:val="000000"/>
                <w:sz w:val="18"/>
                <w:lang w:val="nl-NL"/>
              </w:rPr>
            </w:pPr>
            <w:r w:rsidRPr="006A3672">
              <w:rPr>
                <w:color w:val="000000"/>
                <w:sz w:val="18"/>
                <w:lang w:val="nl-NL"/>
              </w:rPr>
              <w:t>Aanvoeren sediment afkomstig van Grondbank Amsterdam (KNIJP)</w:t>
            </w:r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rFonts w:cs="Verdana"/>
                <w:color w:val="000000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757C94" w:rsidTr="006329E4">
        <w:tc>
          <w:tcPr>
            <w:tcW w:w="5245" w:type="dxa"/>
          </w:tcPr>
          <w:p w:rsidR="006A3672" w:rsidRPr="006A3672" w:rsidRDefault="006A3672" w:rsidP="006329E4">
            <w:pPr>
              <w:rPr>
                <w:color w:val="000000"/>
                <w:sz w:val="18"/>
                <w:lang w:val="nl-NL"/>
              </w:rPr>
            </w:pPr>
            <w:r w:rsidRPr="006A3672">
              <w:rPr>
                <w:color w:val="000000"/>
                <w:sz w:val="18"/>
                <w:lang w:val="nl-NL"/>
              </w:rPr>
              <w:t>Profileren aangevoerd sediment in natuurvriendelijke oever (KNIJP)</w:t>
            </w:r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rFonts w:cs="Verdana"/>
                <w:color w:val="000000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757C94" w:rsidTr="006329E4">
        <w:tc>
          <w:tcPr>
            <w:tcW w:w="5245" w:type="dxa"/>
          </w:tcPr>
          <w:p w:rsidR="006A3672" w:rsidRPr="006A3672" w:rsidRDefault="006A3672" w:rsidP="006329E4">
            <w:pPr>
              <w:rPr>
                <w:color w:val="000000"/>
                <w:sz w:val="18"/>
                <w:lang w:val="nl-NL"/>
              </w:rPr>
            </w:pPr>
            <w:r w:rsidRPr="006A3672">
              <w:rPr>
                <w:color w:val="000000"/>
                <w:sz w:val="18"/>
                <w:lang w:val="nl-NL"/>
              </w:rPr>
              <w:t>Aanbrengen Rijshouten dam natuurvriendelijke oever (KNIJP)</w:t>
            </w:r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rFonts w:cs="Verdana"/>
                <w:color w:val="000000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757C94" w:rsidTr="006329E4">
        <w:tc>
          <w:tcPr>
            <w:tcW w:w="5245" w:type="dxa"/>
          </w:tcPr>
          <w:p w:rsidR="006A3672" w:rsidRPr="006A3672" w:rsidRDefault="006A3672" w:rsidP="006329E4">
            <w:pPr>
              <w:rPr>
                <w:color w:val="000000"/>
                <w:sz w:val="18"/>
                <w:lang w:val="nl-NL"/>
              </w:rPr>
            </w:pPr>
            <w:r w:rsidRPr="006A3672">
              <w:rPr>
                <w:color w:val="000000"/>
                <w:sz w:val="18"/>
                <w:lang w:val="nl-NL"/>
              </w:rPr>
              <w:t>Aanbrengen rivierhout vanuit opslag op het terrein (KNIJP)</w:t>
            </w:r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rFonts w:cs="Verdana"/>
                <w:color w:val="000000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BC77B2" w:rsidTr="006329E4">
        <w:tc>
          <w:tcPr>
            <w:tcW w:w="5245" w:type="dxa"/>
          </w:tcPr>
          <w:p w:rsidR="006A3672" w:rsidRPr="006A3672" w:rsidRDefault="006A3672" w:rsidP="006329E4">
            <w:pPr>
              <w:rPr>
                <w:color w:val="000000"/>
                <w:sz w:val="18"/>
                <w:lang w:val="nl-NL"/>
              </w:rPr>
            </w:pPr>
            <w:r w:rsidRPr="006A3672">
              <w:rPr>
                <w:color w:val="000000"/>
                <w:sz w:val="18"/>
                <w:lang w:val="nl-NL"/>
              </w:rPr>
              <w:t xml:space="preserve">Aanbrengen </w:t>
            </w:r>
            <w:proofErr w:type="spellStart"/>
            <w:r w:rsidRPr="006A3672">
              <w:rPr>
                <w:color w:val="000000"/>
                <w:sz w:val="18"/>
                <w:lang w:val="nl-NL"/>
              </w:rPr>
              <w:t>visbos</w:t>
            </w:r>
            <w:proofErr w:type="spellEnd"/>
            <w:r w:rsidRPr="006A3672">
              <w:rPr>
                <w:color w:val="000000"/>
                <w:sz w:val="18"/>
                <w:lang w:val="nl-NL"/>
              </w:rPr>
              <w:t xml:space="preserve"> vanuit opslag op het terrein (KNIJP)</w:t>
            </w:r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rFonts w:cs="Verdana"/>
                <w:color w:val="000000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757C94" w:rsidTr="006329E4">
        <w:tc>
          <w:tcPr>
            <w:tcW w:w="5245" w:type="dxa"/>
          </w:tcPr>
          <w:p w:rsidR="006A3672" w:rsidRPr="00757C94" w:rsidRDefault="006A3672" w:rsidP="006329E4">
            <w:pPr>
              <w:jc w:val="right"/>
              <w:rPr>
                <w:color w:val="000000"/>
                <w:sz w:val="18"/>
              </w:rPr>
            </w:pPr>
            <w:proofErr w:type="spellStart"/>
            <w:r w:rsidRPr="00757C94">
              <w:rPr>
                <w:color w:val="000000"/>
                <w:sz w:val="18"/>
              </w:rPr>
              <w:t>Subtotaal</w:t>
            </w:r>
            <w:proofErr w:type="spellEnd"/>
            <w:r w:rsidRPr="00757C94">
              <w:rPr>
                <w:color w:val="000000"/>
                <w:sz w:val="18"/>
              </w:rPr>
              <w:t xml:space="preserve"> A (</w:t>
            </w:r>
            <w:proofErr w:type="spellStart"/>
            <w:r w:rsidRPr="00757C94">
              <w:rPr>
                <w:color w:val="000000"/>
                <w:sz w:val="18"/>
              </w:rPr>
              <w:t>directe</w:t>
            </w:r>
            <w:proofErr w:type="spellEnd"/>
            <w:r w:rsidRPr="00757C94">
              <w:rPr>
                <w:color w:val="000000"/>
                <w:sz w:val="18"/>
              </w:rPr>
              <w:t xml:space="preserve"> </w:t>
            </w:r>
            <w:proofErr w:type="spellStart"/>
            <w:r w:rsidRPr="00757C94">
              <w:rPr>
                <w:color w:val="000000"/>
                <w:sz w:val="18"/>
              </w:rPr>
              <w:t>bouwkosten</w:t>
            </w:r>
            <w:proofErr w:type="spellEnd"/>
            <w:r w:rsidRPr="00757C94">
              <w:rPr>
                <w:color w:val="000000"/>
                <w:sz w:val="18"/>
              </w:rPr>
              <w:t>):</w:t>
            </w:r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757C94" w:rsidTr="006329E4">
        <w:tc>
          <w:tcPr>
            <w:tcW w:w="5245" w:type="dxa"/>
          </w:tcPr>
          <w:p w:rsidR="006A3672" w:rsidRPr="00757C94" w:rsidRDefault="006A3672" w:rsidP="006329E4">
            <w:pPr>
              <w:jc w:val="both"/>
              <w:rPr>
                <w:color w:val="000000"/>
                <w:sz w:val="18"/>
              </w:rPr>
            </w:pPr>
            <w:proofErr w:type="spellStart"/>
            <w:r w:rsidRPr="00757C94">
              <w:rPr>
                <w:rFonts w:cs="Verdana"/>
                <w:color w:val="000000"/>
                <w:sz w:val="18"/>
              </w:rPr>
              <w:t>Engineeringskosten</w:t>
            </w:r>
            <w:proofErr w:type="spellEnd"/>
            <w:r w:rsidRPr="00757C94">
              <w:rPr>
                <w:rFonts w:cs="Verdana"/>
                <w:color w:val="000000"/>
                <w:sz w:val="18"/>
              </w:rPr>
              <w:t>* (</w:t>
            </w:r>
            <w:proofErr w:type="spellStart"/>
            <w:r w:rsidRPr="00757C94">
              <w:rPr>
                <w:rFonts w:cs="Verdana"/>
                <w:color w:val="000000"/>
                <w:sz w:val="18"/>
              </w:rPr>
              <w:t>Ontwerpwerkzaamheden</w:t>
            </w:r>
            <w:proofErr w:type="spellEnd"/>
            <w:r w:rsidRPr="00757C94">
              <w:rPr>
                <w:rFonts w:cs="Verdana"/>
                <w:color w:val="000000"/>
                <w:sz w:val="18"/>
              </w:rPr>
              <w:t>)</w:t>
            </w:r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rFonts w:cs="Verdana"/>
                <w:color w:val="000000"/>
              </w:rPr>
            </w:pPr>
          </w:p>
        </w:tc>
      </w:tr>
      <w:tr w:rsidR="006A3672" w:rsidRPr="00757C94" w:rsidTr="006329E4">
        <w:tc>
          <w:tcPr>
            <w:tcW w:w="5245" w:type="dxa"/>
          </w:tcPr>
          <w:p w:rsidR="006A3672" w:rsidRPr="00BC77B2" w:rsidRDefault="006A3672" w:rsidP="006329E4">
            <w:pPr>
              <w:rPr>
                <w:color w:val="000000"/>
                <w:sz w:val="18"/>
              </w:rPr>
            </w:pPr>
            <w:proofErr w:type="spellStart"/>
            <w:r w:rsidRPr="00BC77B2">
              <w:rPr>
                <w:color w:val="000000"/>
                <w:sz w:val="18"/>
              </w:rPr>
              <w:t>Uitvoeringsontwerp</w:t>
            </w:r>
            <w:proofErr w:type="spellEnd"/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757C94" w:rsidTr="006329E4">
        <w:tc>
          <w:tcPr>
            <w:tcW w:w="5245" w:type="dxa"/>
          </w:tcPr>
          <w:p w:rsidR="006A3672" w:rsidRPr="006A3672" w:rsidRDefault="006A3672" w:rsidP="006329E4">
            <w:pPr>
              <w:rPr>
                <w:color w:val="000000"/>
                <w:lang w:val="nl-NL"/>
              </w:rPr>
            </w:pPr>
            <w:r w:rsidRPr="006A3672">
              <w:rPr>
                <w:color w:val="000000"/>
                <w:sz w:val="18"/>
                <w:lang w:val="nl-NL"/>
              </w:rPr>
              <w:t>Het opstellen van het beheer-, onderhoud- en monitoringplannen (</w:t>
            </w:r>
            <w:proofErr w:type="spellStart"/>
            <w:r w:rsidRPr="006A3672">
              <w:rPr>
                <w:color w:val="000000"/>
                <w:sz w:val="18"/>
                <w:lang w:val="nl-NL"/>
              </w:rPr>
              <w:t>Ierst</w:t>
            </w:r>
            <w:proofErr w:type="spellEnd"/>
            <w:r w:rsidRPr="006A3672">
              <w:rPr>
                <w:color w:val="000000"/>
                <w:sz w:val="18"/>
                <w:lang w:val="nl-NL"/>
              </w:rPr>
              <w:t xml:space="preserve"> en KNIJP separaat)</w:t>
            </w:r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rFonts w:cs="Verdana"/>
                <w:color w:val="000000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757C94" w:rsidTr="006329E4">
        <w:tc>
          <w:tcPr>
            <w:tcW w:w="5245" w:type="dxa"/>
          </w:tcPr>
          <w:p w:rsidR="006A3672" w:rsidRDefault="006A3672" w:rsidP="006329E4">
            <w:pPr>
              <w:jc w:val="right"/>
              <w:rPr>
                <w:color w:val="000000"/>
                <w:sz w:val="18"/>
              </w:rPr>
            </w:pPr>
          </w:p>
          <w:p w:rsidR="006A3672" w:rsidRPr="00757C94" w:rsidRDefault="006A3672" w:rsidP="006329E4">
            <w:pPr>
              <w:jc w:val="right"/>
              <w:rPr>
                <w:rFonts w:cs="Verdana"/>
                <w:i/>
                <w:color w:val="000000"/>
              </w:rPr>
            </w:pPr>
            <w:proofErr w:type="spellStart"/>
            <w:r w:rsidRPr="00757C94">
              <w:rPr>
                <w:color w:val="000000"/>
                <w:sz w:val="18"/>
              </w:rPr>
              <w:t>Subtotaal</w:t>
            </w:r>
            <w:proofErr w:type="spellEnd"/>
            <w:r w:rsidRPr="00757C94">
              <w:rPr>
                <w:color w:val="000000"/>
                <w:sz w:val="18"/>
              </w:rPr>
              <w:t xml:space="preserve"> B (</w:t>
            </w:r>
            <w:proofErr w:type="spellStart"/>
            <w:r w:rsidRPr="00757C94">
              <w:rPr>
                <w:color w:val="000000"/>
                <w:sz w:val="18"/>
              </w:rPr>
              <w:t>directe</w:t>
            </w:r>
            <w:proofErr w:type="spellEnd"/>
            <w:r w:rsidRPr="00757C94">
              <w:rPr>
                <w:color w:val="000000"/>
                <w:sz w:val="18"/>
              </w:rPr>
              <w:t xml:space="preserve"> </w:t>
            </w:r>
            <w:proofErr w:type="spellStart"/>
            <w:r w:rsidRPr="00757C94">
              <w:rPr>
                <w:color w:val="000000"/>
                <w:sz w:val="18"/>
              </w:rPr>
              <w:t>bouwkosten</w:t>
            </w:r>
            <w:proofErr w:type="spellEnd"/>
            <w:r w:rsidRPr="00757C94">
              <w:rPr>
                <w:color w:val="000000"/>
                <w:sz w:val="18"/>
              </w:rPr>
              <w:t>):</w:t>
            </w:r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rFonts w:cs="Verdana"/>
                <w:color w:val="000000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64018D" w:rsidTr="006329E4">
        <w:tc>
          <w:tcPr>
            <w:tcW w:w="5245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proofErr w:type="spellStart"/>
            <w:r w:rsidRPr="00757C94">
              <w:rPr>
                <w:b/>
                <w:color w:val="000000"/>
                <w:sz w:val="18"/>
              </w:rPr>
              <w:t>Indirecte</w:t>
            </w:r>
            <w:proofErr w:type="spellEnd"/>
            <w:r w:rsidRPr="00757C94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757C94">
              <w:rPr>
                <w:b/>
                <w:color w:val="000000"/>
                <w:sz w:val="18"/>
              </w:rPr>
              <w:t>kosten</w:t>
            </w:r>
            <w:proofErr w:type="spellEnd"/>
            <w:r w:rsidRPr="00757C94">
              <w:rPr>
                <w:b/>
                <w:color w:val="000000"/>
                <w:sz w:val="18"/>
              </w:rPr>
              <w:t>*</w:t>
            </w:r>
            <w:r w:rsidRPr="00757C94">
              <w:rPr>
                <w:color w:val="000000"/>
                <w:sz w:val="18"/>
              </w:rPr>
              <w:t xml:space="preserve"> </w:t>
            </w:r>
            <w:bookmarkStart w:id="6" w:name="bwbijl_M_SC_PRC_Uit_HT2"/>
            <w:r w:rsidRPr="00757C94">
              <w:rPr>
                <w:rStyle w:val="Verborgentekst"/>
              </w:rPr>
              <w:t>(geen verdere uitsplitsing)</w:t>
            </w:r>
            <w:bookmarkEnd w:id="6"/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</w:p>
        </w:tc>
      </w:tr>
      <w:tr w:rsidR="006A3672" w:rsidRPr="00757C94" w:rsidTr="006329E4">
        <w:tc>
          <w:tcPr>
            <w:tcW w:w="5245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proofErr w:type="spellStart"/>
            <w:r w:rsidRPr="00757C94">
              <w:rPr>
                <w:color w:val="000000"/>
                <w:sz w:val="18"/>
              </w:rPr>
              <w:t>Eenmalige</w:t>
            </w:r>
            <w:proofErr w:type="spellEnd"/>
            <w:r w:rsidRPr="00757C94">
              <w:rPr>
                <w:color w:val="000000"/>
                <w:sz w:val="18"/>
              </w:rPr>
              <w:t xml:space="preserve"> </w:t>
            </w:r>
            <w:proofErr w:type="spellStart"/>
            <w:r w:rsidRPr="00757C94">
              <w:rPr>
                <w:color w:val="000000"/>
                <w:sz w:val="18"/>
              </w:rPr>
              <w:t>kosten</w:t>
            </w:r>
            <w:proofErr w:type="spellEnd"/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757C94" w:rsidTr="006329E4">
        <w:tc>
          <w:tcPr>
            <w:tcW w:w="5245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proofErr w:type="spellStart"/>
            <w:r w:rsidRPr="00757C94">
              <w:rPr>
                <w:rFonts w:cs="Verdana"/>
                <w:color w:val="000000"/>
                <w:sz w:val="18"/>
              </w:rPr>
              <w:t>Algemene</w:t>
            </w:r>
            <w:proofErr w:type="spellEnd"/>
            <w:r w:rsidRPr="00757C94">
              <w:rPr>
                <w:rFonts w:cs="Verdana"/>
                <w:color w:val="000000"/>
                <w:sz w:val="18"/>
              </w:rPr>
              <w:t xml:space="preserve"> </w:t>
            </w:r>
            <w:proofErr w:type="spellStart"/>
            <w:r w:rsidRPr="00757C94">
              <w:rPr>
                <w:rFonts w:cs="Verdana"/>
                <w:color w:val="000000"/>
                <w:sz w:val="18"/>
              </w:rPr>
              <w:t>bouwplaats</w:t>
            </w:r>
            <w:proofErr w:type="spellEnd"/>
            <w:r w:rsidRPr="00757C94">
              <w:rPr>
                <w:rFonts w:cs="Verdana"/>
                <w:color w:val="000000"/>
                <w:sz w:val="18"/>
              </w:rPr>
              <w:t xml:space="preserve"> </w:t>
            </w:r>
            <w:proofErr w:type="spellStart"/>
            <w:r w:rsidRPr="00757C94">
              <w:rPr>
                <w:rFonts w:cs="Verdana"/>
                <w:color w:val="000000"/>
                <w:sz w:val="18"/>
              </w:rPr>
              <w:t>kosten</w:t>
            </w:r>
            <w:proofErr w:type="spellEnd"/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757C94" w:rsidTr="006329E4">
        <w:tc>
          <w:tcPr>
            <w:tcW w:w="5245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proofErr w:type="spellStart"/>
            <w:r w:rsidRPr="00757C94">
              <w:rPr>
                <w:color w:val="000000"/>
                <w:sz w:val="18"/>
              </w:rPr>
              <w:t>Uitvoeringskosten</w:t>
            </w:r>
            <w:proofErr w:type="spellEnd"/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rFonts w:cs="Verdana"/>
                <w:color w:val="000000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757C94" w:rsidTr="006329E4">
        <w:tc>
          <w:tcPr>
            <w:tcW w:w="5245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proofErr w:type="spellStart"/>
            <w:r w:rsidRPr="00757C94">
              <w:rPr>
                <w:rFonts w:cs="Verdana"/>
                <w:color w:val="000000"/>
                <w:sz w:val="18"/>
              </w:rPr>
              <w:t>Projectmanagementkosten</w:t>
            </w:r>
            <w:proofErr w:type="spellEnd"/>
            <w:r w:rsidRPr="00757C94">
              <w:rPr>
                <w:rFonts w:cs="Verdana"/>
                <w:color w:val="000000"/>
                <w:sz w:val="18"/>
              </w:rPr>
              <w:t xml:space="preserve"> (incl. </w:t>
            </w:r>
            <w:proofErr w:type="spellStart"/>
            <w:r w:rsidRPr="00757C94">
              <w:rPr>
                <w:rFonts w:cs="Verdana"/>
                <w:color w:val="000000"/>
                <w:sz w:val="18"/>
              </w:rPr>
              <w:t>staf</w:t>
            </w:r>
            <w:proofErr w:type="spellEnd"/>
            <w:r w:rsidRPr="00757C94">
              <w:rPr>
                <w:rFonts w:cs="Verdana"/>
                <w:color w:val="000000"/>
                <w:sz w:val="18"/>
              </w:rPr>
              <w:t>/</w:t>
            </w:r>
            <w:proofErr w:type="spellStart"/>
            <w:r w:rsidRPr="00757C94">
              <w:rPr>
                <w:rFonts w:cs="Verdana"/>
                <w:color w:val="000000"/>
                <w:sz w:val="18"/>
              </w:rPr>
              <w:t>koepel</w:t>
            </w:r>
            <w:proofErr w:type="spellEnd"/>
            <w:r w:rsidRPr="00757C94">
              <w:rPr>
                <w:rFonts w:cs="Verdana"/>
                <w:color w:val="000000"/>
                <w:sz w:val="18"/>
              </w:rPr>
              <w:t>)</w:t>
            </w:r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rFonts w:cs="Verdana"/>
                <w:color w:val="000000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757C94" w:rsidTr="006329E4">
        <w:tc>
          <w:tcPr>
            <w:tcW w:w="5245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proofErr w:type="spellStart"/>
            <w:r w:rsidRPr="00757C94">
              <w:rPr>
                <w:color w:val="000000"/>
                <w:sz w:val="18"/>
              </w:rPr>
              <w:t>Algemene</w:t>
            </w:r>
            <w:proofErr w:type="spellEnd"/>
            <w:r w:rsidRPr="00757C94">
              <w:rPr>
                <w:color w:val="000000"/>
                <w:sz w:val="18"/>
              </w:rPr>
              <w:t xml:space="preserve"> </w:t>
            </w:r>
            <w:proofErr w:type="spellStart"/>
            <w:r w:rsidRPr="00757C94">
              <w:rPr>
                <w:color w:val="000000"/>
                <w:sz w:val="18"/>
              </w:rPr>
              <w:t>kosten</w:t>
            </w:r>
            <w:proofErr w:type="spellEnd"/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757C94" w:rsidTr="006329E4">
        <w:tc>
          <w:tcPr>
            <w:tcW w:w="5245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proofErr w:type="spellStart"/>
            <w:r w:rsidRPr="00757C94">
              <w:rPr>
                <w:color w:val="000000"/>
                <w:sz w:val="18"/>
              </w:rPr>
              <w:t>Winst</w:t>
            </w:r>
            <w:proofErr w:type="spellEnd"/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757C94" w:rsidTr="006329E4">
        <w:tc>
          <w:tcPr>
            <w:tcW w:w="5245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proofErr w:type="spellStart"/>
            <w:r w:rsidRPr="00757C94">
              <w:rPr>
                <w:color w:val="000000"/>
                <w:sz w:val="18"/>
              </w:rPr>
              <w:t>Risico</w:t>
            </w:r>
            <w:proofErr w:type="spellEnd"/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757C94" w:rsidTr="006329E4">
        <w:tc>
          <w:tcPr>
            <w:tcW w:w="5245" w:type="dxa"/>
          </w:tcPr>
          <w:p w:rsidR="006A3672" w:rsidRPr="00757C94" w:rsidRDefault="006A3672" w:rsidP="006329E4">
            <w:pPr>
              <w:jc w:val="right"/>
              <w:rPr>
                <w:color w:val="000000"/>
                <w:sz w:val="18"/>
              </w:rPr>
            </w:pPr>
            <w:proofErr w:type="spellStart"/>
            <w:r w:rsidRPr="00757C94">
              <w:rPr>
                <w:color w:val="000000"/>
                <w:sz w:val="18"/>
              </w:rPr>
              <w:t>Subtotaal</w:t>
            </w:r>
            <w:proofErr w:type="spellEnd"/>
            <w:r w:rsidRPr="00757C94">
              <w:rPr>
                <w:color w:val="000000"/>
                <w:sz w:val="18"/>
              </w:rPr>
              <w:t xml:space="preserve"> C (</w:t>
            </w:r>
            <w:proofErr w:type="spellStart"/>
            <w:r w:rsidRPr="00757C94">
              <w:rPr>
                <w:color w:val="000000"/>
                <w:sz w:val="18"/>
              </w:rPr>
              <w:t>indirecte</w:t>
            </w:r>
            <w:proofErr w:type="spellEnd"/>
            <w:r w:rsidRPr="00757C94">
              <w:rPr>
                <w:color w:val="000000"/>
                <w:sz w:val="18"/>
              </w:rPr>
              <w:t xml:space="preserve"> </w:t>
            </w:r>
            <w:proofErr w:type="spellStart"/>
            <w:r w:rsidRPr="00757C94">
              <w:rPr>
                <w:color w:val="000000"/>
                <w:sz w:val="18"/>
              </w:rPr>
              <w:t>kosten</w:t>
            </w:r>
            <w:proofErr w:type="spellEnd"/>
            <w:r w:rsidRPr="00757C94">
              <w:rPr>
                <w:color w:val="000000"/>
                <w:sz w:val="18"/>
              </w:rPr>
              <w:t>):</w:t>
            </w:r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6A3672" w:rsidRPr="00757C94" w:rsidTr="006329E4">
        <w:tc>
          <w:tcPr>
            <w:tcW w:w="5245" w:type="dxa"/>
          </w:tcPr>
          <w:p w:rsidR="006A3672" w:rsidRPr="006A3672" w:rsidRDefault="006A3672" w:rsidP="006329E4">
            <w:pPr>
              <w:jc w:val="right"/>
              <w:rPr>
                <w:color w:val="000000"/>
                <w:sz w:val="18"/>
                <w:lang w:val="nl-NL"/>
              </w:rPr>
            </w:pPr>
            <w:r w:rsidRPr="006A3672">
              <w:rPr>
                <w:color w:val="000000"/>
                <w:sz w:val="18"/>
                <w:lang w:val="nl-NL"/>
              </w:rPr>
              <w:t>Inschrijvingssom (Subtotaal A+B+C):</w:t>
            </w:r>
          </w:p>
        </w:tc>
        <w:tc>
          <w:tcPr>
            <w:tcW w:w="2268" w:type="dxa"/>
          </w:tcPr>
          <w:p w:rsidR="006A3672" w:rsidRPr="00757C94" w:rsidRDefault="006A3672" w:rsidP="006329E4">
            <w:pPr>
              <w:rPr>
                <w:color w:val="000000"/>
                <w:sz w:val="18"/>
              </w:rPr>
            </w:pPr>
            <w:r w:rsidRPr="00757C94">
              <w:rPr>
                <w:rFonts w:cs="Verdana"/>
                <w:color w:val="000000"/>
                <w:sz w:val="18"/>
              </w:rPr>
              <w:t>€</w:t>
            </w:r>
          </w:p>
        </w:tc>
      </w:tr>
    </w:tbl>
    <w:p w:rsidR="006A3672" w:rsidRPr="00757C94" w:rsidRDefault="006A3672" w:rsidP="006A3672">
      <w:pPr>
        <w:tabs>
          <w:tab w:val="left" w:pos="1440"/>
        </w:tabs>
        <w:ind w:left="1247"/>
        <w:rPr>
          <w:rFonts w:cs="Arial"/>
          <w:color w:val="000000"/>
          <w:lang w:val="nl-NL"/>
        </w:rPr>
      </w:pPr>
      <w:r w:rsidRPr="00757C94">
        <w:rPr>
          <w:rFonts w:cs="Arial"/>
          <w:color w:val="000000"/>
          <w:lang w:val="nl-NL"/>
        </w:rPr>
        <w:t xml:space="preserve">* Begrippen conform Standaardsystematiek voor kostenramingen (SSK2018) uitgegeven door CROW. Bij de indirecte kosten dienen - in afwijking van de SSK -  algemene </w:t>
      </w:r>
      <w:proofErr w:type="spellStart"/>
      <w:r w:rsidRPr="00757C94">
        <w:rPr>
          <w:rFonts w:cs="Arial"/>
          <w:color w:val="000000"/>
          <w:lang w:val="nl-NL"/>
        </w:rPr>
        <w:t>bouwplaatskosten</w:t>
      </w:r>
      <w:proofErr w:type="spellEnd"/>
      <w:r w:rsidRPr="00757C94">
        <w:rPr>
          <w:rFonts w:cs="Arial"/>
          <w:color w:val="000000"/>
          <w:lang w:val="nl-NL"/>
        </w:rPr>
        <w:t xml:space="preserve"> en Projectmanagementkosten separaat te worden opgenomen. </w:t>
      </w:r>
    </w:p>
    <w:p w:rsidR="006A3672" w:rsidRPr="00757C94" w:rsidRDefault="006A3672" w:rsidP="006A3672">
      <w:pPr>
        <w:tabs>
          <w:tab w:val="left" w:pos="1440"/>
        </w:tabs>
        <w:ind w:left="1247"/>
        <w:rPr>
          <w:rFonts w:cs="Arial"/>
          <w:color w:val="000000"/>
          <w:lang w:val="nl-NL"/>
        </w:rPr>
      </w:pPr>
      <w:r w:rsidRPr="00757C94">
        <w:rPr>
          <w:rFonts w:cs="Arial"/>
          <w:color w:val="000000"/>
          <w:lang w:val="nl-NL"/>
        </w:rPr>
        <w:t>Indien de inschrijver meent te moeten inschrijven met een projectkorting dan moet deze volledig in de post winst worden opgenomen.</w:t>
      </w:r>
    </w:p>
    <w:tbl>
      <w:tblPr>
        <w:tblStyle w:val="Tabelraster"/>
        <w:tblW w:w="0" w:type="auto"/>
        <w:tblInd w:w="1271" w:type="dxa"/>
        <w:tblLook w:val="04A0" w:firstRow="1" w:lastRow="0" w:firstColumn="1" w:lastColumn="0" w:noHBand="0" w:noVBand="1"/>
      </w:tblPr>
      <w:tblGrid>
        <w:gridCol w:w="5226"/>
        <w:gridCol w:w="2429"/>
      </w:tblGrid>
      <w:tr w:rsidR="006A3672" w:rsidRPr="006A3672" w:rsidTr="006329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bookmarkStart w:id="7" w:name="bwbijl_M_SC_PRC_Aan_blok"/>
            <w:bookmarkEnd w:id="4"/>
            <w:r w:rsidRPr="006A3672">
              <w:rPr>
                <w:rFonts w:cs="Verdana"/>
                <w:bCs/>
                <w:vanish/>
                <w:color w:val="E0E0E0"/>
                <w:sz w:val="18"/>
                <w:lang w:val="nl-NL"/>
              </w:rPr>
              <w:t>Directe kosten* Meerjarig Onderhoud</w:t>
            </w:r>
            <w:r w:rsidRPr="006A3672"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  <w:t xml:space="preserve"> </w:t>
            </w:r>
            <w:bookmarkStart w:id="8" w:name="bwbijl_M_SC_PRC_Aan_HT1"/>
            <w:r w:rsidRPr="006A3672">
              <w:rPr>
                <w:rStyle w:val="Verborgentekst"/>
                <w:color w:val="E0E0E0"/>
                <w:lang w:val="nl-NL"/>
              </w:rPr>
              <w:t>(posten benoemen op object- of systeemniveau en/of deelobject- of deelsysteemniveau)</w:t>
            </w:r>
            <w:bookmarkEnd w:id="8"/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r w:rsidRPr="006A3672">
              <w:rPr>
                <w:vanish/>
                <w:color w:val="E0E0E0"/>
                <w:sz w:val="18"/>
                <w:lang w:val="nl-NL"/>
              </w:rPr>
              <w:t>Onderhoudskosten* (Onderhoudswerkzaamheden)</w:t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vanish/>
                <w:color w:val="E0E0E0"/>
                <w:sz w:val="18"/>
                <w:lang w:val="nl-NL"/>
              </w:rPr>
            </w:pPr>
            <w:r w:rsidRPr="006A3672">
              <w:rPr>
                <w:vanish/>
                <w:color w:val="E0E0E0"/>
                <w:sz w:val="18"/>
                <w:lang w:val="nl-NL"/>
              </w:rPr>
              <w:t>Engineeringskosten</w:t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757C94">
              <w:rPr>
                <w:vanish/>
                <w:color w:val="E0E0E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A3672">
              <w:rPr>
                <w:vanish/>
                <w:color w:val="E0E0E0"/>
                <w:sz w:val="18"/>
                <w:lang w:val="nl-NL"/>
              </w:rPr>
              <w:instrText xml:space="preserve"> FORMTEXT </w:instrText>
            </w:r>
            <w:r w:rsidRPr="00757C94">
              <w:rPr>
                <w:vanish/>
                <w:color w:val="E0E0E0"/>
              </w:rPr>
            </w:r>
            <w:r w:rsidRPr="00757C94">
              <w:rPr>
                <w:vanish/>
                <w:color w:val="E0E0E0"/>
              </w:rPr>
              <w:fldChar w:fldCharType="separate"/>
            </w:r>
            <w:r w:rsidRPr="006A3672">
              <w:rPr>
                <w:noProof/>
                <w:vanish/>
                <w:color w:val="E0E0E0"/>
                <w:lang w:val="nl-NL"/>
              </w:rPr>
              <w:t>&lt;Vul kostenpost in&gt;</w:t>
            </w:r>
            <w:r w:rsidRPr="00757C94">
              <w:rPr>
                <w:vanish/>
                <w:color w:val="E0E0E0"/>
              </w:rPr>
              <w:fldChar w:fldCharType="end"/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757C94">
              <w:rPr>
                <w:vanish/>
                <w:color w:val="E0E0E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A3672">
              <w:rPr>
                <w:vanish/>
                <w:color w:val="E0E0E0"/>
                <w:sz w:val="18"/>
                <w:lang w:val="nl-NL"/>
              </w:rPr>
              <w:instrText xml:space="preserve"> FORMTEXT </w:instrText>
            </w:r>
            <w:r w:rsidRPr="00757C94">
              <w:rPr>
                <w:vanish/>
                <w:color w:val="E0E0E0"/>
              </w:rPr>
            </w:r>
            <w:r w:rsidRPr="00757C94">
              <w:rPr>
                <w:vanish/>
                <w:color w:val="E0E0E0"/>
              </w:rPr>
              <w:fldChar w:fldCharType="separate"/>
            </w:r>
            <w:r w:rsidRPr="006A3672">
              <w:rPr>
                <w:noProof/>
                <w:vanish/>
                <w:color w:val="E0E0E0"/>
                <w:lang w:val="nl-NL"/>
              </w:rPr>
              <w:t>&lt;Vul kostenpost in&gt;</w:t>
            </w:r>
            <w:r w:rsidRPr="00757C94">
              <w:rPr>
                <w:vanish/>
                <w:color w:val="E0E0E0"/>
              </w:rPr>
              <w:fldChar w:fldCharType="end"/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757C94">
              <w:rPr>
                <w:vanish/>
                <w:color w:val="E0E0E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A3672">
              <w:rPr>
                <w:vanish/>
                <w:color w:val="E0E0E0"/>
                <w:sz w:val="18"/>
                <w:lang w:val="nl-NL"/>
              </w:rPr>
              <w:instrText xml:space="preserve"> FORMTEXT </w:instrText>
            </w:r>
            <w:r w:rsidRPr="00757C94">
              <w:rPr>
                <w:vanish/>
                <w:color w:val="E0E0E0"/>
              </w:rPr>
            </w:r>
            <w:r w:rsidRPr="00757C94">
              <w:rPr>
                <w:vanish/>
                <w:color w:val="E0E0E0"/>
              </w:rPr>
              <w:fldChar w:fldCharType="separate"/>
            </w:r>
            <w:r w:rsidRPr="006A3672">
              <w:rPr>
                <w:noProof/>
                <w:vanish/>
                <w:color w:val="E0E0E0"/>
                <w:lang w:val="nl-NL"/>
              </w:rPr>
              <w:t>&lt;Vul kostenpost in&gt;</w:t>
            </w:r>
            <w:r w:rsidRPr="00757C94">
              <w:rPr>
                <w:vanish/>
                <w:color w:val="E0E0E0"/>
              </w:rPr>
              <w:fldChar w:fldCharType="end"/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jc w:val="right"/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r w:rsidRPr="00757C94">
              <w:rPr>
                <w:vanish/>
                <w:color w:val="E0E0E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A3672">
              <w:rPr>
                <w:vanish/>
                <w:color w:val="E0E0E0"/>
                <w:sz w:val="18"/>
                <w:lang w:val="nl-NL"/>
              </w:rPr>
              <w:instrText xml:space="preserve"> FORMTEXT </w:instrText>
            </w:r>
            <w:r w:rsidRPr="00757C94">
              <w:rPr>
                <w:vanish/>
                <w:color w:val="E0E0E0"/>
              </w:rPr>
            </w:r>
            <w:r w:rsidRPr="00757C94">
              <w:rPr>
                <w:vanish/>
                <w:color w:val="E0E0E0"/>
              </w:rPr>
              <w:fldChar w:fldCharType="separate"/>
            </w:r>
            <w:r w:rsidRPr="006A3672">
              <w:rPr>
                <w:noProof/>
                <w:vanish/>
                <w:color w:val="E0E0E0"/>
                <w:lang w:val="nl-NL"/>
              </w:rPr>
              <w:t>&lt;Vul kostenpost in&gt;</w:t>
            </w:r>
            <w:r w:rsidRPr="00757C94">
              <w:rPr>
                <w:vanish/>
                <w:color w:val="E0E0E0"/>
              </w:rPr>
              <w:fldChar w:fldCharType="end"/>
            </w:r>
            <w:r w:rsidRPr="006A3672">
              <w:rPr>
                <w:vanish/>
                <w:color w:val="E0E0E0"/>
                <w:lang w:val="nl-NL"/>
              </w:rPr>
              <w:t>\</w:t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r w:rsidRPr="006A3672">
              <w:rPr>
                <w:rFonts w:cs="Verdana"/>
                <w:b/>
                <w:bCs/>
                <w:vanish/>
                <w:color w:val="E0E0E0"/>
                <w:sz w:val="18"/>
                <w:lang w:val="nl-NL"/>
              </w:rPr>
              <w:t>Indirecte kosten* Meerjarig Onderhoud</w:t>
            </w: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 xml:space="preserve"> </w:t>
            </w:r>
            <w:bookmarkStart w:id="9" w:name="bwbijl_M_SC_PRC_Aan_HT2"/>
            <w:r w:rsidRPr="006A3672">
              <w:rPr>
                <w:rStyle w:val="Verborgentekst"/>
                <w:color w:val="E0E0E0"/>
                <w:lang w:val="nl-NL"/>
              </w:rPr>
              <w:t>(geen verdere uitsplitsing)</w:t>
            </w:r>
            <w:bookmarkEnd w:id="9"/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Eenmalige kosten</w:t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Algemene bouwplaatskosten</w:t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Uitvoeringskosten</w:t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Projectmanagementkosten (incl. staf/koepel)</w:t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Algemene kosten</w:t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Winst</w:t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Risico</w:t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szCs w:val="16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jc w:val="right"/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Subtotaal B (indirecte kosten)</w:t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jc w:val="right"/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Subtotaal C (Meerjarig Onderhoud) (subtotaal A + B):</w:t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b/>
                <w:bCs/>
                <w:vanish/>
                <w:color w:val="E0E0E0"/>
                <w:sz w:val="18"/>
                <w:lang w:val="nl-NL"/>
              </w:rPr>
            </w:pPr>
            <w:r w:rsidRPr="006A3672">
              <w:rPr>
                <w:rFonts w:cs="Verdana"/>
                <w:b/>
                <w:bCs/>
                <w:vanish/>
                <w:color w:val="E0E0E0"/>
                <w:sz w:val="18"/>
                <w:lang w:val="nl-NL"/>
              </w:rPr>
              <w:t>Voorgeschreven activiteiten (directe- en indirecte kosten)</w:t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757C94">
              <w:rPr>
                <w:vanish/>
                <w:color w:val="E0E0E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A3672">
              <w:rPr>
                <w:vanish/>
                <w:color w:val="E0E0E0"/>
                <w:sz w:val="18"/>
                <w:lang w:val="nl-NL"/>
              </w:rPr>
              <w:instrText xml:space="preserve"> FORMTEXT </w:instrText>
            </w:r>
            <w:r w:rsidRPr="00757C94">
              <w:rPr>
                <w:vanish/>
                <w:color w:val="E0E0E0"/>
              </w:rPr>
            </w:r>
            <w:r w:rsidRPr="00757C94">
              <w:rPr>
                <w:vanish/>
                <w:color w:val="E0E0E0"/>
              </w:rPr>
              <w:fldChar w:fldCharType="separate"/>
            </w:r>
            <w:r w:rsidRPr="006A3672">
              <w:rPr>
                <w:noProof/>
                <w:vanish/>
                <w:color w:val="E0E0E0"/>
                <w:lang w:val="nl-NL"/>
              </w:rPr>
              <w:t>&lt;Vul kostenpost in&gt;</w:t>
            </w:r>
            <w:r w:rsidRPr="00757C94">
              <w:rPr>
                <w:vanish/>
                <w:color w:val="E0E0E0"/>
              </w:rPr>
              <w:fldChar w:fldCharType="end"/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757C94">
              <w:rPr>
                <w:vanish/>
                <w:color w:val="E0E0E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A3672">
              <w:rPr>
                <w:vanish/>
                <w:color w:val="E0E0E0"/>
                <w:sz w:val="18"/>
                <w:lang w:val="nl-NL"/>
              </w:rPr>
              <w:instrText xml:space="preserve"> FORMTEXT </w:instrText>
            </w:r>
            <w:r w:rsidRPr="00757C94">
              <w:rPr>
                <w:vanish/>
                <w:color w:val="E0E0E0"/>
              </w:rPr>
            </w:r>
            <w:r w:rsidRPr="00757C94">
              <w:rPr>
                <w:vanish/>
                <w:color w:val="E0E0E0"/>
              </w:rPr>
              <w:fldChar w:fldCharType="separate"/>
            </w:r>
            <w:r w:rsidRPr="006A3672">
              <w:rPr>
                <w:noProof/>
                <w:vanish/>
                <w:color w:val="E0E0E0"/>
                <w:lang w:val="nl-NL"/>
              </w:rPr>
              <w:t>&lt;Vul kostenpost in&gt;</w:t>
            </w:r>
            <w:r w:rsidRPr="00757C94">
              <w:rPr>
                <w:vanish/>
                <w:color w:val="E0E0E0"/>
              </w:rPr>
              <w:fldChar w:fldCharType="end"/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757C94">
              <w:rPr>
                <w:vanish/>
                <w:color w:val="E0E0E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kostenpost in&gt;"/>
                  </w:textInput>
                </w:ffData>
              </w:fldChar>
            </w:r>
            <w:r w:rsidRPr="006A3672">
              <w:rPr>
                <w:vanish/>
                <w:color w:val="E0E0E0"/>
                <w:sz w:val="18"/>
                <w:lang w:val="nl-NL"/>
              </w:rPr>
              <w:instrText xml:space="preserve"> FORMTEXT </w:instrText>
            </w:r>
            <w:r w:rsidRPr="00757C94">
              <w:rPr>
                <w:vanish/>
                <w:color w:val="E0E0E0"/>
              </w:rPr>
            </w:r>
            <w:r w:rsidRPr="00757C94">
              <w:rPr>
                <w:vanish/>
                <w:color w:val="E0E0E0"/>
              </w:rPr>
              <w:fldChar w:fldCharType="separate"/>
            </w:r>
            <w:r w:rsidRPr="006A3672">
              <w:rPr>
                <w:noProof/>
                <w:vanish/>
                <w:color w:val="E0E0E0"/>
                <w:lang w:val="nl-NL"/>
              </w:rPr>
              <w:t>&lt;Vul kostenpost in&gt;</w:t>
            </w:r>
            <w:r w:rsidRPr="00757C94">
              <w:rPr>
                <w:vanish/>
                <w:color w:val="E0E0E0"/>
              </w:rPr>
              <w:fldChar w:fldCharType="end"/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jc w:val="right"/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Subtotaal D (voorgeschreven activiteiten):</w:t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 xml:space="preserve">Stelpost </w:t>
            </w:r>
            <w:bookmarkStart w:id="10" w:name="bwbijl_M_SC_PRC_Aan_HT3"/>
            <w:r w:rsidRPr="006A3672">
              <w:rPr>
                <w:rStyle w:val="Verborgentekst"/>
                <w:color w:val="E0E0E0"/>
                <w:lang w:val="nl-NL"/>
              </w:rPr>
              <w:t>(Bij voorkeur niet opnemen, slechts na overleg met de contactpersoon van afdeling ICG)</w:t>
            </w:r>
            <w:bookmarkEnd w:id="10"/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jc w:val="right"/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Inschrijvingssom (Subtotaal C + D + stelpost):</w:t>
            </w: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sz w:val="18"/>
                <w:lang w:val="nl-NL"/>
              </w:rPr>
            </w:pPr>
            <w:r w:rsidRPr="006A3672">
              <w:rPr>
                <w:rFonts w:cs="Verdana"/>
                <w:vanish/>
                <w:color w:val="E0E0E0"/>
                <w:sz w:val="18"/>
                <w:lang w:val="nl-NL"/>
              </w:rPr>
              <w:t>€</w:t>
            </w:r>
          </w:p>
        </w:tc>
      </w:tr>
      <w:tr w:rsidR="006A3672" w:rsidRPr="006A3672" w:rsidTr="006329E4">
        <w:trPr>
          <w:hidden/>
        </w:trPr>
        <w:tc>
          <w:tcPr>
            <w:tcW w:w="5226" w:type="dxa"/>
          </w:tcPr>
          <w:p w:rsidR="006A3672" w:rsidRPr="006A3672" w:rsidRDefault="006A3672" w:rsidP="006329E4">
            <w:pPr>
              <w:tabs>
                <w:tab w:val="left" w:pos="1440"/>
              </w:tabs>
              <w:jc w:val="right"/>
              <w:rPr>
                <w:rFonts w:cs="Verdana"/>
                <w:vanish/>
                <w:color w:val="E0E0E0"/>
                <w:lang w:val="nl-NL"/>
              </w:rPr>
            </w:pPr>
          </w:p>
        </w:tc>
        <w:tc>
          <w:tcPr>
            <w:tcW w:w="2429" w:type="dxa"/>
          </w:tcPr>
          <w:p w:rsidR="006A3672" w:rsidRPr="006A3672" w:rsidRDefault="006A3672" w:rsidP="006329E4">
            <w:pPr>
              <w:tabs>
                <w:tab w:val="left" w:pos="1440"/>
              </w:tabs>
              <w:rPr>
                <w:rFonts w:cs="Verdana"/>
                <w:vanish/>
                <w:color w:val="E0E0E0"/>
                <w:lang w:val="nl-NL"/>
              </w:rPr>
            </w:pPr>
          </w:p>
        </w:tc>
      </w:tr>
    </w:tbl>
    <w:p w:rsidR="006A3672" w:rsidRPr="00757C94" w:rsidRDefault="006A3672" w:rsidP="006A3672">
      <w:pPr>
        <w:tabs>
          <w:tab w:val="left" w:pos="1440"/>
        </w:tabs>
        <w:ind w:left="1253"/>
        <w:rPr>
          <w:rFonts w:cs="Arial"/>
          <w:vanish/>
          <w:color w:val="E0E0E0"/>
          <w:lang w:val="nl-NL"/>
        </w:rPr>
      </w:pPr>
      <w:r w:rsidRPr="00757C94">
        <w:rPr>
          <w:rFonts w:cs="Arial"/>
          <w:vanish/>
          <w:color w:val="E0E0E0"/>
          <w:lang w:val="nl-NL"/>
        </w:rPr>
        <w:t>* Begrippen conform Standaardsystematiek voor kostenramingen (SSK2018) uitgegeven door CROW. Bij de indirecte kosten dienen - in afwijking van de SSK - algemene bouwplaatskosten en Projectmanagementkosten separaat te worden opgenomen.</w:t>
      </w:r>
    </w:p>
    <w:p w:rsidR="006A3672" w:rsidRPr="00757C94" w:rsidRDefault="006A3672" w:rsidP="006A3672">
      <w:pPr>
        <w:tabs>
          <w:tab w:val="left" w:pos="1440"/>
        </w:tabs>
        <w:ind w:left="1253"/>
        <w:rPr>
          <w:rFonts w:cs="Arial"/>
          <w:vanish/>
          <w:color w:val="E0E0E0"/>
          <w:lang w:val="nl-NL"/>
        </w:rPr>
      </w:pPr>
      <w:r w:rsidRPr="00757C94">
        <w:rPr>
          <w:rFonts w:cs="Arial"/>
          <w:vanish/>
          <w:color w:val="E0E0E0"/>
          <w:lang w:val="nl-NL"/>
        </w:rPr>
        <w:t>Indien de inschrijver meent te moeten inschrijven met een projectkorting dan moet</w:t>
      </w:r>
    </w:p>
    <w:p w:rsidR="006A3672" w:rsidRPr="00757C94" w:rsidRDefault="006A3672" w:rsidP="006A3672">
      <w:pPr>
        <w:tabs>
          <w:tab w:val="left" w:pos="1440"/>
        </w:tabs>
        <w:ind w:left="1253"/>
        <w:rPr>
          <w:rFonts w:cs="Arial"/>
          <w:vanish/>
          <w:color w:val="E0E0E0"/>
          <w:lang w:val="nl-NL"/>
        </w:rPr>
      </w:pPr>
      <w:r w:rsidRPr="00757C94">
        <w:rPr>
          <w:rFonts w:cs="Arial"/>
          <w:vanish/>
          <w:color w:val="E0E0E0"/>
          <w:lang w:val="nl-NL"/>
        </w:rPr>
        <w:t>deze volledig in de post winst worden opgenomen.</w:t>
      </w:r>
    </w:p>
    <w:bookmarkEnd w:id="7"/>
    <w:p w:rsidR="006A3672" w:rsidRPr="00E40B9C" w:rsidRDefault="006A3672" w:rsidP="006A3672">
      <w:pPr>
        <w:tabs>
          <w:tab w:val="left" w:pos="1440"/>
        </w:tabs>
        <w:spacing w:line="260" w:lineRule="atLeast"/>
        <w:ind w:left="1253" w:hanging="1440"/>
        <w:rPr>
          <w:rFonts w:cs="Verdana"/>
          <w:lang w:val="nl-NL"/>
        </w:rPr>
      </w:pPr>
      <w:r>
        <w:rPr>
          <w:rFonts w:cs="Verdana"/>
          <w:lang w:val="nl-NL"/>
        </w:rPr>
        <w:t xml:space="preserve">   </w:t>
      </w:r>
      <w:r>
        <w:rPr>
          <w:rFonts w:cs="Verdana"/>
          <w:lang w:val="nl-NL"/>
        </w:rPr>
        <w:tab/>
      </w:r>
    </w:p>
    <w:p w:rsidR="003F5EB0" w:rsidRPr="006A3672" w:rsidRDefault="003F5EB0" w:rsidP="003F5EB0">
      <w:pPr>
        <w:rPr>
          <w:lang w:val="nl-NL"/>
        </w:rPr>
      </w:pPr>
    </w:p>
    <w:sectPr w:rsidR="003F5EB0" w:rsidRPr="006A3672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672" w:rsidRDefault="006A3672" w:rsidP="0088501B">
      <w:r>
        <w:separator/>
      </w:r>
    </w:p>
  </w:endnote>
  <w:endnote w:type="continuationSeparator" w:id="0">
    <w:p w:rsidR="006A3672" w:rsidRDefault="006A3672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672" w:rsidRDefault="006A3672" w:rsidP="0088501B">
      <w:r>
        <w:separator/>
      </w:r>
    </w:p>
  </w:footnote>
  <w:footnote w:type="continuationSeparator" w:id="0">
    <w:p w:rsidR="006A3672" w:rsidRDefault="006A3672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9"/>
  </w:num>
  <w:num w:numId="4">
    <w:abstractNumId w:val="10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30"/>
  </w:num>
  <w:num w:numId="14">
    <w:abstractNumId w:val="3"/>
  </w:num>
  <w:num w:numId="15">
    <w:abstractNumId w:val="18"/>
  </w:num>
  <w:num w:numId="16">
    <w:abstractNumId w:val="24"/>
  </w:num>
  <w:num w:numId="17">
    <w:abstractNumId w:val="8"/>
  </w:num>
  <w:num w:numId="18">
    <w:abstractNumId w:val="21"/>
  </w:num>
  <w:num w:numId="19">
    <w:abstractNumId w:val="31"/>
  </w:num>
  <w:num w:numId="20">
    <w:abstractNumId w:val="12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6"/>
  </w:num>
  <w:num w:numId="27">
    <w:abstractNumId w:val="16"/>
  </w:num>
  <w:num w:numId="28">
    <w:abstractNumId w:val="22"/>
  </w:num>
  <w:num w:numId="29">
    <w:abstractNumId w:val="4"/>
  </w:num>
  <w:num w:numId="30">
    <w:abstractNumId w:val="13"/>
  </w:num>
  <w:num w:numId="31">
    <w:abstractNumId w:val="25"/>
  </w:num>
  <w:num w:numId="32">
    <w:abstractNumId w:val="15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672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A3672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8B20F9"/>
  <w15:chartTrackingRefBased/>
  <w15:docId w15:val="{761D6217-150C-4123-97EE-D87881098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6A3672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6A367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6A3672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6A3672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6A3672"/>
    <w:pPr>
      <w:pageBreakBefore/>
      <w:numPr>
        <w:numId w:val="32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paragraph" w:customStyle="1" w:styleId="OpsommingenRWS">
    <w:name w:val="Opsommingen RWS"/>
    <w:basedOn w:val="Standaard"/>
    <w:qFormat/>
    <w:rsid w:val="006A3672"/>
    <w:pPr>
      <w:widowControl w:val="0"/>
      <w:numPr>
        <w:numId w:val="33"/>
      </w:numPr>
      <w:suppressAutoHyphens/>
      <w:autoSpaceDN w:val="0"/>
      <w:spacing w:line="240" w:lineRule="exact"/>
      <w:textAlignment w:val="baseline"/>
    </w:pPr>
    <w:rPr>
      <w:lang w:eastAsia="zh-CN" w:bidi="hi-IN"/>
    </w:rPr>
  </w:style>
  <w:style w:type="character" w:customStyle="1" w:styleId="Verborgentekst">
    <w:name w:val="Verborgen tekst"/>
    <w:rsid w:val="006A3672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BijlageGenummerdKop2">
    <w:name w:val="BijlageGenummerdKop2"/>
    <w:basedOn w:val="BijlageGenummerdKop"/>
    <w:uiPriority w:val="16"/>
    <w:rsid w:val="006A3672"/>
    <w:pPr>
      <w:spacing w:line="240" w:lineRule="atLeast"/>
      <w:ind w:left="1134"/>
    </w:pPr>
  </w:style>
  <w:style w:type="character" w:customStyle="1" w:styleId="BroodtekstChar">
    <w:name w:val="Broodtekst Char"/>
    <w:basedOn w:val="Standaardalinea-lettertype"/>
    <w:link w:val="Broodtekst"/>
    <w:rsid w:val="006A3672"/>
    <w:rPr>
      <w:rFonts w:ascii="Verdana" w:hAnsi="Verdana" w:cs="Lohit Hin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474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Oerle, Wietske van (RWS PPO)</dc:creator>
  <cp:keywords/>
  <dc:description/>
  <cp:lastModifiedBy>Oerle, Wietske van (RWS PPO)</cp:lastModifiedBy>
  <cp:revision>1</cp:revision>
  <dcterms:created xsi:type="dcterms:W3CDTF">2024-04-05T11:29:00Z</dcterms:created>
  <dcterms:modified xsi:type="dcterms:W3CDTF">2024-04-05T11:30:00Z</dcterms:modified>
</cp:coreProperties>
</file>