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9599D" w14:textId="0E7C805C" w:rsidR="00C77559" w:rsidRPr="00C77559" w:rsidRDefault="00C77559" w:rsidP="00C77559">
      <w:pPr>
        <w:pStyle w:val="Kop1"/>
        <w:numPr>
          <w:ilvl w:val="0"/>
          <w:numId w:val="0"/>
        </w:numPr>
        <w:spacing w:before="120"/>
        <w:rPr>
          <w:rFonts w:cs="Arial"/>
          <w:b w:val="0"/>
          <w:bCs/>
          <w:color w:val="365F91" w:themeColor="accent1" w:themeShade="BF"/>
          <w:sz w:val="28"/>
          <w:szCs w:val="28"/>
        </w:rPr>
      </w:pPr>
      <w:bookmarkStart w:id="0" w:name="_Toc67055751"/>
      <w:r w:rsidRPr="00C77559">
        <w:rPr>
          <w:rFonts w:cs="Arial"/>
          <w:bCs/>
          <w:color w:val="365F91" w:themeColor="accent1" w:themeShade="BF"/>
          <w:sz w:val="28"/>
          <w:szCs w:val="28"/>
        </w:rPr>
        <w:t xml:space="preserve">Bijlage </w:t>
      </w:r>
      <w:r>
        <w:rPr>
          <w:rFonts w:cs="Arial"/>
          <w:bCs/>
          <w:color w:val="365F91" w:themeColor="accent1" w:themeShade="BF"/>
          <w:sz w:val="28"/>
          <w:szCs w:val="28"/>
        </w:rPr>
        <w:t>6</w:t>
      </w:r>
      <w:r w:rsidRPr="00C77559">
        <w:rPr>
          <w:rFonts w:cs="Arial"/>
          <w:bCs/>
          <w:color w:val="365F91" w:themeColor="accent1" w:themeShade="BF"/>
          <w:sz w:val="28"/>
          <w:szCs w:val="28"/>
        </w:rPr>
        <w:tab/>
      </w:r>
      <w:bookmarkEnd w:id="0"/>
      <w:r>
        <w:rPr>
          <w:rFonts w:cs="Arial"/>
          <w:bCs/>
          <w:color w:val="365F91" w:themeColor="accent1" w:themeShade="BF"/>
          <w:sz w:val="28"/>
          <w:szCs w:val="28"/>
        </w:rPr>
        <w:t>Verklaring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4B0285D9" w:rsidR="00675DFF" w:rsidRPr="00607BCF" w:rsidRDefault="00675DFF" w:rsidP="002D674A">
      <w:r w:rsidRPr="00607BCF">
        <w:t>Aanbesteding</w:t>
      </w:r>
      <w:r w:rsidRPr="00607BCF">
        <w:tab/>
      </w:r>
      <w:r w:rsidRPr="00607BCF">
        <w:tab/>
        <w:t xml:space="preserve">:  </w:t>
      </w:r>
      <w:r w:rsidR="00C77559">
        <w:t>Raamovereenkomst Uitzenden</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63D061D"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CB9EA" w14:textId="77777777" w:rsidR="001203B9" w:rsidRDefault="001203B9">
      <w:r>
        <w:separator/>
      </w:r>
    </w:p>
  </w:endnote>
  <w:endnote w:type="continuationSeparator" w:id="0">
    <w:p w14:paraId="1258C1EA" w14:textId="77777777" w:rsidR="001203B9" w:rsidRDefault="00120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Content>
      <w:p w14:paraId="1DDEC1D2" w14:textId="0E718397" w:rsidR="005C1431" w:rsidRDefault="005C1431">
        <w:pPr>
          <w:pStyle w:val="Voettekst"/>
          <w:jc w:val="right"/>
        </w:pPr>
        <w:r>
          <w:fldChar w:fldCharType="begin"/>
        </w:r>
        <w:r>
          <w:instrText>PAGE   \* MERGEFORMAT</w:instrText>
        </w:r>
        <w:r>
          <w:fldChar w:fldCharType="separate"/>
        </w:r>
        <w:r>
          <w:t>2</w:t>
        </w:r>
        <w:r>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0C29F" w14:textId="77777777" w:rsidR="001203B9" w:rsidRDefault="001203B9">
      <w:r>
        <w:separator/>
      </w:r>
    </w:p>
  </w:footnote>
  <w:footnote w:type="continuationSeparator" w:id="0">
    <w:p w14:paraId="58463D4B" w14:textId="77777777" w:rsidR="001203B9" w:rsidRDefault="001203B9">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185BEC18" w:rsidR="00713A38" w:rsidRDefault="00713A38" w:rsidP="008E278A">
          <w:pPr>
            <w:pStyle w:val="Koptekst"/>
            <w:ind w:left="1134"/>
          </w:pP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4F5923A0" w:rsidR="00713A38" w:rsidRDefault="00713A38" w:rsidP="0023628B">
          <w:pPr>
            <w:pStyle w:val="Koptekst"/>
          </w:pP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203B9"/>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C492C"/>
    <w:rsid w:val="002D1748"/>
    <w:rsid w:val="002D674A"/>
    <w:rsid w:val="002E0806"/>
    <w:rsid w:val="002E1D90"/>
    <w:rsid w:val="002E48FD"/>
    <w:rsid w:val="002F4685"/>
    <w:rsid w:val="003018AB"/>
    <w:rsid w:val="00317079"/>
    <w:rsid w:val="003369A3"/>
    <w:rsid w:val="00352E6E"/>
    <w:rsid w:val="00370A69"/>
    <w:rsid w:val="00373C81"/>
    <w:rsid w:val="003867FA"/>
    <w:rsid w:val="00391E4F"/>
    <w:rsid w:val="003A4A36"/>
    <w:rsid w:val="003E0A90"/>
    <w:rsid w:val="003F4952"/>
    <w:rsid w:val="00413744"/>
    <w:rsid w:val="0042259D"/>
    <w:rsid w:val="004317A3"/>
    <w:rsid w:val="00444721"/>
    <w:rsid w:val="00454906"/>
    <w:rsid w:val="00464D2A"/>
    <w:rsid w:val="00471103"/>
    <w:rsid w:val="0049169D"/>
    <w:rsid w:val="004A2836"/>
    <w:rsid w:val="004C2DA4"/>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7F3132"/>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04CB"/>
    <w:rsid w:val="00BA51C5"/>
    <w:rsid w:val="00BA6D84"/>
    <w:rsid w:val="00BB1CB3"/>
    <w:rsid w:val="00BC2211"/>
    <w:rsid w:val="00BE4747"/>
    <w:rsid w:val="00BF0858"/>
    <w:rsid w:val="00BF63CE"/>
    <w:rsid w:val="00C10DA1"/>
    <w:rsid w:val="00C14108"/>
    <w:rsid w:val="00C24684"/>
    <w:rsid w:val="00C32970"/>
    <w:rsid w:val="00C42533"/>
    <w:rsid w:val="00C612F9"/>
    <w:rsid w:val="00C77559"/>
    <w:rsid w:val="00C85586"/>
    <w:rsid w:val="00CA14F4"/>
    <w:rsid w:val="00CC406D"/>
    <w:rsid w:val="00D05FC7"/>
    <w:rsid w:val="00D17E42"/>
    <w:rsid w:val="00D33ACC"/>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 w:val="677D7A97"/>
    <w:rsid w:val="6E10F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Schuurman\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RCUS45HN67DU-974321440-299437</_dlc_DocId>
    <_dlc_DocIdUrl xmlns="558c601a-c172-4142-980b-33deeaa1e95d">
      <Url>https://sscons.sharepoint.com/sites/ORG-IC/_layouts/15/DocIdRedir.aspx?ID=RCUS45HN67DU-974321440-299437</Url>
      <Description>RCUS45HN67DU-974321440-299437</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SharedWithUsers xmlns="558c601a-c172-4142-980b-33deeaa1e95d">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4.xml><?xml version="1.0" encoding="utf-8"?>
<ds:datastoreItem xmlns:ds="http://schemas.openxmlformats.org/officeDocument/2006/customXml" ds:itemID="{BB25BF00-B38A-4FBF-9A6D-792CEE2B7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1</TotalTime>
  <Pages>1</Pages>
  <Words>265</Words>
  <Characters>1461</Characters>
  <Application>Microsoft Office Word</Application>
  <DocSecurity>0</DocSecurity>
  <Lines>12</Lines>
  <Paragraphs>3</Paragraphs>
  <ScaleCrop>false</ScaleCrop>
  <Company>SSC Ons</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Jarno van Dijkhuizen</cp:lastModifiedBy>
  <cp:revision>10</cp:revision>
  <cp:lastPrinted>2019-01-04T09:57:00Z</cp:lastPrinted>
  <dcterms:created xsi:type="dcterms:W3CDTF">2022-06-21T08:58:00Z</dcterms:created>
  <dcterms:modified xsi:type="dcterms:W3CDTF">2024-06-25T13:20:00Z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d0626a24-b762-4fcb-93de-f27ee666faca</vt:lpwstr>
  </property>
  <property fmtid="{D5CDD505-2E9C-101B-9397-08002B2CF9AE}" pid="4" name="MediaServiceImageTags">
    <vt:lpwstr/>
  </property>
  <property fmtid="{D5CDD505-2E9C-101B-9397-08002B2CF9AE}" pid="5" name="Order">
    <vt:r8>9200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