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9D2C2" w14:textId="11962B5B" w:rsidR="0025365F" w:rsidRDefault="00CF2186" w:rsidP="00B76ACE">
      <w:pPr>
        <w:pStyle w:val="Kop1"/>
        <w:numPr>
          <w:ilvl w:val="0"/>
          <w:numId w:val="0"/>
        </w:numPr>
        <w:spacing w:before="120"/>
        <w:rPr>
          <w:rFonts w:cs="Arial"/>
          <w:bCs/>
          <w:color w:val="365F91" w:themeColor="accent1" w:themeShade="BF"/>
          <w:sz w:val="28"/>
          <w:szCs w:val="28"/>
        </w:rPr>
      </w:pPr>
      <w:bookmarkStart w:id="0" w:name="_Toc67055751"/>
      <w:r w:rsidRPr="005E2A66">
        <w:rPr>
          <w:rFonts w:cs="Arial"/>
          <w:bCs/>
          <w:color w:val="365F91" w:themeColor="accent1" w:themeShade="BF"/>
          <w:sz w:val="28"/>
          <w:szCs w:val="28"/>
        </w:rPr>
        <w:t>Bijlage 5</w:t>
      </w:r>
      <w:r w:rsidRPr="005E2A66">
        <w:rPr>
          <w:rFonts w:cs="Arial"/>
          <w:bCs/>
          <w:color w:val="365F91" w:themeColor="accent1" w:themeShade="BF"/>
          <w:sz w:val="28"/>
          <w:szCs w:val="28"/>
        </w:rPr>
        <w:tab/>
      </w:r>
      <w:bookmarkEnd w:id="0"/>
      <w:r w:rsidRPr="005E2A66">
        <w:rPr>
          <w:rFonts w:cs="Arial"/>
          <w:bCs/>
          <w:color w:val="365F91" w:themeColor="accent1" w:themeShade="BF"/>
          <w:sz w:val="28"/>
          <w:szCs w:val="28"/>
        </w:rPr>
        <w:t>Verklaring Kerncompetenties</w:t>
      </w:r>
    </w:p>
    <w:p w14:paraId="226BFE45" w14:textId="77777777" w:rsidR="00A96A89" w:rsidRPr="00A96A89" w:rsidRDefault="00A96A89" w:rsidP="00A96A89"/>
    <w:p w14:paraId="665FC34B" w14:textId="3CDBF1AB"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A96A89" w:rsidRDefault="00AF5E7E" w:rsidP="00AF5E7E">
                            <w:pPr>
                              <w:rPr>
                                <w:bCs/>
                                <w:i/>
                                <w:iCs/>
                              </w:rPr>
                            </w:pPr>
                            <w:r w:rsidRPr="00A96A89">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A96A89" w:rsidRDefault="00AF5E7E" w:rsidP="00AF5E7E">
                      <w:pPr>
                        <w:rPr>
                          <w:bCs/>
                          <w:i/>
                          <w:iCs/>
                        </w:rPr>
                      </w:pPr>
                      <w:r w:rsidRPr="00A96A89">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77777777" w:rsidR="00AF5E7E" w:rsidRDefault="00AF5E7E" w:rsidP="00F524CB"/>
    <w:p w14:paraId="0517F91C" w14:textId="03DBBF4B" w:rsidR="000E3391" w:rsidRPr="00A96A89" w:rsidRDefault="009307EF" w:rsidP="009307EF">
      <w:pPr>
        <w:rPr>
          <w:b/>
          <w:bCs/>
        </w:rPr>
      </w:pPr>
      <w:r w:rsidRPr="00A96A89">
        <w:rPr>
          <w:b/>
          <w:bCs/>
        </w:rPr>
        <w:t>Gevraagde kerncompetenties</w:t>
      </w:r>
    </w:p>
    <w:p w14:paraId="2DF9713D" w14:textId="77777777" w:rsidR="000E3391" w:rsidRPr="006013F1" w:rsidRDefault="000E3391" w:rsidP="00DE517F">
      <w:pPr>
        <w:pStyle w:val="Plattetekst"/>
        <w:numPr>
          <w:ilvl w:val="0"/>
          <w:numId w:val="19"/>
        </w:numPr>
        <w:spacing w:after="0" w:line="276" w:lineRule="auto"/>
        <w:rPr>
          <w:rFonts w:cs="Arial"/>
        </w:rPr>
      </w:pPr>
      <w:r w:rsidRPr="006013F1">
        <w:rPr>
          <w:rFonts w:cs="Arial"/>
          <w:u w:val="single"/>
        </w:rPr>
        <w:t>Kerncompetentie 1:</w:t>
      </w:r>
      <w:r w:rsidRPr="006013F1">
        <w:rPr>
          <w:rFonts w:cs="Arial"/>
        </w:rPr>
        <w:t xml:space="preserve"> ervaring met het ter beschikking stellen van uitzendkrachten t/m schaal 8 voor een overheidsorganisatie met een minimale opdrachtwaarde van € 400.000,- per jaar.</w:t>
      </w:r>
    </w:p>
    <w:p w14:paraId="5579F9EA" w14:textId="7E9C07A6" w:rsidR="000E3391" w:rsidRPr="006013F1" w:rsidRDefault="000E3391" w:rsidP="00DE517F">
      <w:pPr>
        <w:pStyle w:val="Plattetekst"/>
        <w:numPr>
          <w:ilvl w:val="0"/>
          <w:numId w:val="19"/>
        </w:numPr>
        <w:spacing w:after="0" w:line="276" w:lineRule="auto"/>
        <w:rPr>
          <w:rFonts w:cs="Arial"/>
        </w:rPr>
      </w:pPr>
      <w:r w:rsidRPr="006013F1">
        <w:rPr>
          <w:rFonts w:cs="Arial"/>
          <w:u w:val="single"/>
        </w:rPr>
        <w:t>Kerncompetentie 2:</w:t>
      </w:r>
      <w:r w:rsidRPr="006013F1">
        <w:rPr>
          <w:rFonts w:cs="Arial"/>
        </w:rPr>
        <w:t xml:space="preserve"> ervaring met het ter beschikking stellen van tenminste 15 uitzendkrachten in de functiegroep ‘administratief’ in een periode van 1 jaar.</w:t>
      </w:r>
    </w:p>
    <w:p w14:paraId="43756E29" w14:textId="42DE73D3" w:rsidR="000E3391" w:rsidRPr="006013F1" w:rsidRDefault="000E3391" w:rsidP="00DE517F">
      <w:pPr>
        <w:pStyle w:val="Plattetekst"/>
        <w:numPr>
          <w:ilvl w:val="0"/>
          <w:numId w:val="19"/>
        </w:numPr>
        <w:spacing w:after="0" w:line="276" w:lineRule="auto"/>
        <w:rPr>
          <w:rFonts w:cs="Arial"/>
        </w:rPr>
      </w:pPr>
      <w:r w:rsidRPr="006013F1">
        <w:rPr>
          <w:rFonts w:cs="Arial"/>
          <w:u w:val="single"/>
        </w:rPr>
        <w:t>Kerncompetentie 3:</w:t>
      </w:r>
      <w:r w:rsidRPr="006013F1">
        <w:rPr>
          <w:rFonts w:cs="Arial"/>
        </w:rPr>
        <w:t xml:space="preserve"> ervaring met het ter beschikking stellen van tenminste 10 uitzendkrachten in de functiegroep ‘secretarieel’ in een periode van 1 jaar.</w:t>
      </w:r>
    </w:p>
    <w:p w14:paraId="0B0FE0CE" w14:textId="77777777" w:rsidR="000E3391" w:rsidRPr="006013F1" w:rsidRDefault="000E3391" w:rsidP="00DE517F">
      <w:pPr>
        <w:pStyle w:val="Plattetekst"/>
        <w:numPr>
          <w:ilvl w:val="0"/>
          <w:numId w:val="19"/>
        </w:numPr>
        <w:spacing w:after="0" w:line="276" w:lineRule="auto"/>
        <w:rPr>
          <w:rFonts w:cs="Arial"/>
        </w:rPr>
      </w:pPr>
      <w:r w:rsidRPr="006013F1">
        <w:rPr>
          <w:rFonts w:cs="Arial"/>
          <w:u w:val="single"/>
        </w:rPr>
        <w:t>Kerncompetentie 4:</w:t>
      </w:r>
      <w:r w:rsidRPr="006013F1">
        <w:rPr>
          <w:rFonts w:cs="Arial"/>
        </w:rPr>
        <w:t xml:space="preserve"> ervaring met het ter beschikking stellen van tenminste 5 uitzendkrachten in de functiegroep ‘groen’ en/of ‘grijs’ in een periode van 1 jaar.</w:t>
      </w:r>
    </w:p>
    <w:p w14:paraId="13A555C5" w14:textId="51EF483F" w:rsidR="009307EF" w:rsidRDefault="009307EF" w:rsidP="009307EF"/>
    <w:p w14:paraId="63B37E6A" w14:textId="46C6F5D5" w:rsidR="00BC3ADA" w:rsidRPr="00A96A89" w:rsidRDefault="00BC3ADA" w:rsidP="009307EF">
      <w:pPr>
        <w:rPr>
          <w:b/>
          <w:bCs/>
        </w:rPr>
      </w:pPr>
      <w:r w:rsidRPr="00A96A89">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22465E38" w:rsidR="009307EF" w:rsidRDefault="009307EF" w:rsidP="00BC3ADA">
      <w:pPr>
        <w:pStyle w:val="Lijstalinea"/>
        <w:numPr>
          <w:ilvl w:val="0"/>
          <w:numId w:val="17"/>
        </w:numPr>
      </w:pPr>
      <w:r>
        <w:t>Inschrijver kan met één referentie</w:t>
      </w:r>
      <w:r w:rsidR="0041111C">
        <w:t xml:space="preserve"> meerdere </w:t>
      </w:r>
      <w:r>
        <w:t xml:space="preserve">kerncompetenties aantonen, dan wel met één referentie </w:t>
      </w:r>
      <w:r w:rsidR="00865FD3">
        <w:t xml:space="preserve">voor iedere </w:t>
      </w:r>
      <w:r>
        <w:t>kerncompetentie</w:t>
      </w:r>
      <w:r w:rsidR="0041111C">
        <w:t xml:space="preserve">. </w:t>
      </w:r>
      <w:r>
        <w:t xml:space="preserve"> </w:t>
      </w:r>
    </w:p>
    <w:p w14:paraId="43B6CE37" w14:textId="648C5795" w:rsidR="009307EF" w:rsidRDefault="009307EF" w:rsidP="00BC3ADA">
      <w:pPr>
        <w:pStyle w:val="Lijstalinea"/>
        <w:numPr>
          <w:ilvl w:val="0"/>
          <w:numId w:val="17"/>
        </w:numPr>
      </w:pPr>
      <w:r>
        <w:t>Inschrijver dient aan te kunnen tonen dat deze opdracht is/wordt uitgevoerd in de afgelopen drie jaren (te rekenen vanaf sluitingsdatum voor indiening inschrijving).</w:t>
      </w:r>
    </w:p>
    <w:p w14:paraId="2859E818" w14:textId="61901015" w:rsidR="006201DF" w:rsidRDefault="009307EF" w:rsidP="00BC3ADA">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6EC5D34A" w14:textId="535F22E6" w:rsidR="000E4C4B" w:rsidRDefault="000E4C4B" w:rsidP="000E4C4B"/>
    <w:p w14:paraId="03CABD28" w14:textId="13C754B7" w:rsidR="000E4C4B" w:rsidRDefault="000E4C4B" w:rsidP="000E4C4B"/>
    <w:p w14:paraId="6109B843" w14:textId="4CEEBCA1" w:rsidR="000E4C4B" w:rsidRDefault="000E4C4B" w:rsidP="000E4C4B"/>
    <w:p w14:paraId="7DC7419A" w14:textId="77777777" w:rsidR="000E4C4B" w:rsidRDefault="000E4C4B" w:rsidP="000E4C4B"/>
    <w:p w14:paraId="19EE6FBB" w14:textId="77777777" w:rsidR="00127826" w:rsidRDefault="00127826" w:rsidP="000E4C4B"/>
    <w:p w14:paraId="110FA5DC" w14:textId="77777777" w:rsidR="00745264" w:rsidRDefault="00745264" w:rsidP="000E4C4B"/>
    <w:p w14:paraId="497168E4" w14:textId="77777777" w:rsidR="005E2A66" w:rsidRDefault="005E2A66" w:rsidP="000E4C4B"/>
    <w:p w14:paraId="1C61998D" w14:textId="77777777" w:rsidR="001F4E6D" w:rsidRDefault="001F4E6D" w:rsidP="000E4C4B"/>
    <w:p w14:paraId="52D39F61" w14:textId="77777777" w:rsidR="001F4E6D" w:rsidRDefault="001F4E6D" w:rsidP="000E4C4B"/>
    <w:p w14:paraId="73B0B641" w14:textId="77777777" w:rsidR="005E2A66" w:rsidRDefault="005E2A66" w:rsidP="000E4C4B"/>
    <w:p w14:paraId="6A1FE526" w14:textId="77777777" w:rsidR="002D64B8" w:rsidRDefault="002D64B8"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05A79EFE" w14:textId="77777777" w:rsidTr="009F5085">
        <w:trPr>
          <w:trHeight w:val="340"/>
        </w:trPr>
        <w:tc>
          <w:tcPr>
            <w:tcW w:w="1756" w:type="pct"/>
            <w:tcBorders>
              <w:bottom w:val="single" w:sz="4" w:space="0" w:color="auto"/>
            </w:tcBorders>
            <w:hideMark/>
          </w:tcPr>
          <w:p w14:paraId="5A6847B6" w14:textId="77777777" w:rsidR="00472B96" w:rsidRPr="004D7072" w:rsidRDefault="00472B96" w:rsidP="009F5085">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1</w:t>
            </w:r>
          </w:p>
        </w:tc>
        <w:tc>
          <w:tcPr>
            <w:tcW w:w="3244" w:type="pct"/>
            <w:tcBorders>
              <w:bottom w:val="single" w:sz="4" w:space="0" w:color="auto"/>
            </w:tcBorders>
            <w:hideMark/>
          </w:tcPr>
          <w:p w14:paraId="5F6A2202" w14:textId="4C2C6B2A" w:rsidR="00472B96" w:rsidRPr="00567FE8" w:rsidRDefault="00472B96" w:rsidP="00DE517F">
            <w:pPr>
              <w:shd w:val="clear" w:color="auto" w:fill="FFFFFF" w:themeFill="background1"/>
              <w:autoSpaceDE w:val="0"/>
              <w:autoSpaceDN w:val="0"/>
              <w:adjustRightInd w:val="0"/>
              <w:spacing w:after="18" w:line="276" w:lineRule="auto"/>
              <w:rPr>
                <w:color w:val="000000"/>
              </w:rPr>
            </w:pPr>
            <w:r>
              <w:rPr>
                <w:rFonts w:cs="Arial"/>
              </w:rPr>
              <w:t>E</w:t>
            </w:r>
            <w:r w:rsidRPr="006013F1">
              <w:rPr>
                <w:rFonts w:cs="Arial"/>
              </w:rPr>
              <w:t>rvaring met het ter beschikking stellen van uitzendkrachten t/m schaal 8 voor een overheidsorganisatie met een minimale opdrachtwaarde van € 400.000,- per jaar.</w:t>
            </w:r>
          </w:p>
        </w:tc>
      </w:tr>
      <w:tr w:rsidR="00472B96" w:rsidRPr="004D7072" w14:paraId="151E7B55"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B17D8"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1949343" w14:textId="77777777" w:rsidTr="009F5085">
        <w:trPr>
          <w:trHeight w:val="373"/>
        </w:trPr>
        <w:tc>
          <w:tcPr>
            <w:tcW w:w="1756" w:type="pct"/>
            <w:tcBorders>
              <w:top w:val="single" w:sz="4" w:space="0" w:color="auto"/>
            </w:tcBorders>
            <w:hideMark/>
          </w:tcPr>
          <w:p w14:paraId="4D6E38C1" w14:textId="77777777" w:rsidR="00472B96" w:rsidRPr="004D7072" w:rsidRDefault="00472B96" w:rsidP="009F5085">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18842BE4"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359A6989" w14:textId="77777777" w:rsidTr="009F5085">
        <w:trPr>
          <w:trHeight w:val="421"/>
        </w:trPr>
        <w:tc>
          <w:tcPr>
            <w:tcW w:w="1756" w:type="pct"/>
            <w:hideMark/>
          </w:tcPr>
          <w:p w14:paraId="5BE2251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0DB6B715"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9689232" w14:textId="77777777" w:rsidTr="009F5085">
        <w:trPr>
          <w:trHeight w:val="427"/>
        </w:trPr>
        <w:tc>
          <w:tcPr>
            <w:tcW w:w="1756" w:type="pct"/>
            <w:hideMark/>
          </w:tcPr>
          <w:p w14:paraId="7FCF7C7D"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55E7D1C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06BD2B57" w14:textId="77777777" w:rsidTr="009F5085">
        <w:trPr>
          <w:trHeight w:val="405"/>
        </w:trPr>
        <w:tc>
          <w:tcPr>
            <w:tcW w:w="1756" w:type="pct"/>
            <w:hideMark/>
          </w:tcPr>
          <w:p w14:paraId="7BBD5124"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28DECF23"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EC1EE2F" w14:textId="77777777" w:rsidTr="009F5085">
        <w:trPr>
          <w:trHeight w:val="405"/>
        </w:trPr>
        <w:tc>
          <w:tcPr>
            <w:tcW w:w="1756" w:type="pct"/>
          </w:tcPr>
          <w:p w14:paraId="22344FDF" w14:textId="77777777" w:rsidR="00472B96" w:rsidRPr="004D7072" w:rsidRDefault="00472B96" w:rsidP="009F5085">
            <w:pPr>
              <w:widowControl w:val="0"/>
              <w:spacing w:before="60" w:after="60"/>
              <w:rPr>
                <w:rFonts w:cs="Arial"/>
                <w:bCs/>
                <w:iCs/>
                <w:noProof/>
              </w:rPr>
            </w:pPr>
            <w:r w:rsidRPr="004D7072">
              <w:rPr>
                <w:rFonts w:cs="Arial"/>
                <w:bCs/>
                <w:iCs/>
                <w:noProof/>
              </w:rPr>
              <w:t>Mailadres contactpersoon</w:t>
            </w:r>
          </w:p>
        </w:tc>
        <w:tc>
          <w:tcPr>
            <w:tcW w:w="3244" w:type="pct"/>
          </w:tcPr>
          <w:p w14:paraId="4BE8D861"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6AD6CDB2" w14:textId="77777777" w:rsidTr="009F5085">
        <w:trPr>
          <w:trHeight w:val="405"/>
        </w:trPr>
        <w:tc>
          <w:tcPr>
            <w:tcW w:w="5000" w:type="pct"/>
            <w:gridSpan w:val="2"/>
            <w:shd w:val="clear" w:color="auto" w:fill="D9D9D9" w:themeFill="background1" w:themeFillShade="D9"/>
          </w:tcPr>
          <w:p w14:paraId="30DB5EF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472B96" w:rsidRPr="004D7072" w14:paraId="57EF09B0" w14:textId="77777777" w:rsidTr="009F5085">
        <w:trPr>
          <w:trHeight w:val="405"/>
        </w:trPr>
        <w:tc>
          <w:tcPr>
            <w:tcW w:w="1756" w:type="pct"/>
          </w:tcPr>
          <w:p w14:paraId="4D9E06B2" w14:textId="77777777" w:rsidR="00472B96" w:rsidRPr="004D7072" w:rsidRDefault="00472B96" w:rsidP="009F5085">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273BD32" w14:textId="77777777" w:rsidR="00472B96" w:rsidRPr="000F3274" w:rsidRDefault="00472B96" w:rsidP="009F5085">
            <w:pPr>
              <w:pStyle w:val="plat2xregelafstand"/>
              <w:tabs>
                <w:tab w:val="clear" w:pos="507"/>
                <w:tab w:val="clear" w:pos="960"/>
              </w:tabs>
              <w:spacing w:after="144" w:line="276" w:lineRule="auto"/>
              <w:ind w:left="309" w:hanging="309"/>
              <w:jc w:val="left"/>
              <w:rPr>
                <w:rFonts w:ascii="Arial" w:hAnsi="Arial" w:cs="Arial"/>
                <w:sz w:val="18"/>
                <w:szCs w:val="18"/>
              </w:rPr>
            </w:pPr>
            <w:r w:rsidRPr="000F3274">
              <w:rPr>
                <w:rFonts w:ascii="Arial" w:hAnsi="Arial" w:cs="Arial"/>
                <w:sz w:val="18"/>
                <w:szCs w:val="18"/>
              </w:rPr>
              <w:t>- Datum Opdrachtverlening c.q. ondertekening overeenkomst</w:t>
            </w:r>
          </w:p>
          <w:p w14:paraId="573D3A40" w14:textId="77777777" w:rsidR="000F3274" w:rsidRPr="000F3274" w:rsidRDefault="00472B96" w:rsidP="000F3274">
            <w:pPr>
              <w:pStyle w:val="plat2xregelafstand"/>
              <w:tabs>
                <w:tab w:val="clear" w:pos="507"/>
                <w:tab w:val="clear" w:pos="960"/>
              </w:tabs>
              <w:spacing w:after="144" w:line="276" w:lineRule="auto"/>
              <w:ind w:left="309" w:hanging="309"/>
              <w:jc w:val="left"/>
              <w:rPr>
                <w:rFonts w:ascii="Arial" w:hAnsi="Arial" w:cs="Arial"/>
                <w:sz w:val="18"/>
                <w:szCs w:val="18"/>
              </w:rPr>
            </w:pPr>
            <w:r w:rsidRPr="000F3274">
              <w:rPr>
                <w:rFonts w:ascii="Arial" w:hAnsi="Arial" w:cs="Arial"/>
                <w:sz w:val="18"/>
                <w:szCs w:val="18"/>
              </w:rPr>
              <w:t>- Datum start uitvoering werkzaamheden</w:t>
            </w:r>
          </w:p>
          <w:p w14:paraId="18177E7B" w14:textId="43711208" w:rsidR="00472B96" w:rsidRPr="000F3274" w:rsidRDefault="000F3274" w:rsidP="000F3274">
            <w:pPr>
              <w:pStyle w:val="plat2xregelafstand"/>
              <w:tabs>
                <w:tab w:val="clear" w:pos="507"/>
                <w:tab w:val="clear" w:pos="960"/>
              </w:tabs>
              <w:spacing w:after="144" w:line="276" w:lineRule="auto"/>
              <w:ind w:left="309" w:hanging="309"/>
              <w:jc w:val="left"/>
              <w:rPr>
                <w:rFonts w:ascii="Arial" w:hAnsi="Arial" w:cs="Arial"/>
                <w:sz w:val="18"/>
                <w:szCs w:val="18"/>
              </w:rPr>
            </w:pPr>
            <w:r w:rsidRPr="000F3274">
              <w:rPr>
                <w:rFonts w:ascii="Arial" w:hAnsi="Arial" w:cs="Arial"/>
                <w:sz w:val="18"/>
                <w:szCs w:val="18"/>
              </w:rPr>
              <w:t xml:space="preserve">- </w:t>
            </w:r>
            <w:r w:rsidR="00472B96" w:rsidRPr="000F3274">
              <w:rPr>
                <w:rFonts w:ascii="Arial" w:hAnsi="Arial" w:cs="Arial"/>
                <w:sz w:val="18"/>
                <w:szCs w:val="18"/>
              </w:rPr>
              <w:t>Datum einde opdracht</w:t>
            </w:r>
          </w:p>
        </w:tc>
        <w:tc>
          <w:tcPr>
            <w:tcW w:w="3244" w:type="pct"/>
          </w:tcPr>
          <w:p w14:paraId="585BE1B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0B738503" w14:textId="77777777" w:rsidTr="009F5085">
        <w:trPr>
          <w:trHeight w:val="405"/>
        </w:trPr>
        <w:tc>
          <w:tcPr>
            <w:tcW w:w="1756" w:type="pct"/>
          </w:tcPr>
          <w:p w14:paraId="08538779" w14:textId="77777777" w:rsidR="00472B96" w:rsidRPr="004D7072" w:rsidRDefault="00472B96" w:rsidP="009F5085">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0780DAF7" w14:textId="77777777" w:rsidR="00472B96" w:rsidRPr="004F6E40" w:rsidRDefault="00472B96" w:rsidP="009F5085">
            <w:pPr>
              <w:widowControl w:val="0"/>
              <w:spacing w:before="60" w:after="60"/>
              <w:rPr>
                <w:rFonts w:ascii="Arial Rounded MT Bold" w:hAnsi="Arial Rounded MT Bold" w:cs="Arial"/>
                <w:sz w:val="22"/>
                <w:szCs w:val="18"/>
              </w:rPr>
            </w:pPr>
          </w:p>
        </w:tc>
        <w:tc>
          <w:tcPr>
            <w:tcW w:w="3244" w:type="pct"/>
          </w:tcPr>
          <w:p w14:paraId="755CFD6F"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128357D0" w14:textId="77777777" w:rsidTr="009F5085">
        <w:trPr>
          <w:trHeight w:val="405"/>
        </w:trPr>
        <w:tc>
          <w:tcPr>
            <w:tcW w:w="1756" w:type="pct"/>
          </w:tcPr>
          <w:p w14:paraId="69C276F7" w14:textId="77777777" w:rsidR="00472B96" w:rsidRPr="004D7072" w:rsidRDefault="00472B96" w:rsidP="009F5085">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645AC861" w14:textId="77777777" w:rsidR="00472B96" w:rsidRPr="00E05EC3"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09C62B9A"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72B96" w:rsidRPr="004D7072" w14:paraId="52A5842B" w14:textId="77777777" w:rsidTr="009F5085">
        <w:trPr>
          <w:trHeight w:val="405"/>
        </w:trPr>
        <w:tc>
          <w:tcPr>
            <w:tcW w:w="1756" w:type="pct"/>
          </w:tcPr>
          <w:p w14:paraId="53CC8820"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688F0AF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432D6AAC" w14:textId="77777777" w:rsidTr="009F5085">
        <w:trPr>
          <w:trHeight w:val="405"/>
        </w:trPr>
        <w:tc>
          <w:tcPr>
            <w:tcW w:w="1756" w:type="pct"/>
          </w:tcPr>
          <w:p w14:paraId="32CC53EB"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63BC203B"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0623043" w14:textId="77777777" w:rsidR="00472B96" w:rsidRDefault="00472B96" w:rsidP="00472B96"/>
    <w:p w14:paraId="11E243C6" w14:textId="77777777" w:rsidR="00472B96" w:rsidRPr="004D7072" w:rsidRDefault="00472B96" w:rsidP="00472B96">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472B96" w14:paraId="38FE3418" w14:textId="77777777" w:rsidTr="009F5085">
        <w:tc>
          <w:tcPr>
            <w:tcW w:w="2802" w:type="dxa"/>
          </w:tcPr>
          <w:p w14:paraId="304EB6B5" w14:textId="77777777" w:rsidR="00472B96" w:rsidRPr="000A3B93" w:rsidRDefault="00472B96" w:rsidP="009F5085">
            <w:pPr>
              <w:spacing w:before="120" w:after="120" w:line="240" w:lineRule="auto"/>
              <w:rPr>
                <w:u w:val="single"/>
              </w:rPr>
            </w:pPr>
            <w:r w:rsidRPr="000A3B93">
              <w:t>Naam Inschrijver</w:t>
            </w:r>
          </w:p>
        </w:tc>
        <w:tc>
          <w:tcPr>
            <w:tcW w:w="6976" w:type="dxa"/>
          </w:tcPr>
          <w:p w14:paraId="56C404EF" w14:textId="77777777" w:rsidR="00472B96" w:rsidRDefault="00472B96" w:rsidP="009F5085">
            <w:pPr>
              <w:spacing w:before="120" w:after="120" w:line="240" w:lineRule="auto"/>
              <w:rPr>
                <w:u w:val="single"/>
              </w:rPr>
            </w:pPr>
          </w:p>
        </w:tc>
      </w:tr>
      <w:tr w:rsidR="00472B96" w14:paraId="68783EE9" w14:textId="77777777" w:rsidTr="009F5085">
        <w:tc>
          <w:tcPr>
            <w:tcW w:w="2802" w:type="dxa"/>
          </w:tcPr>
          <w:p w14:paraId="0B214C72" w14:textId="77777777" w:rsidR="00472B96" w:rsidRPr="000A3B93" w:rsidRDefault="00472B96" w:rsidP="009F5085">
            <w:pPr>
              <w:spacing w:before="120" w:after="120" w:line="240" w:lineRule="auto"/>
              <w:rPr>
                <w:u w:val="single"/>
              </w:rPr>
            </w:pPr>
            <w:r w:rsidRPr="000A3B93">
              <w:t>Naam tekenbevoegde</w:t>
            </w:r>
          </w:p>
        </w:tc>
        <w:tc>
          <w:tcPr>
            <w:tcW w:w="6976" w:type="dxa"/>
          </w:tcPr>
          <w:p w14:paraId="177E6F15" w14:textId="77777777" w:rsidR="00472B96" w:rsidRDefault="00472B96" w:rsidP="009F5085">
            <w:pPr>
              <w:spacing w:before="120" w:after="120" w:line="240" w:lineRule="auto"/>
              <w:rPr>
                <w:u w:val="single"/>
              </w:rPr>
            </w:pPr>
          </w:p>
        </w:tc>
      </w:tr>
      <w:tr w:rsidR="00472B96" w14:paraId="1D0ED306" w14:textId="77777777" w:rsidTr="009F5085">
        <w:tc>
          <w:tcPr>
            <w:tcW w:w="2802" w:type="dxa"/>
          </w:tcPr>
          <w:p w14:paraId="68125904" w14:textId="77777777" w:rsidR="00472B96" w:rsidRPr="000A3B93" w:rsidRDefault="00472B96" w:rsidP="009F5085">
            <w:pPr>
              <w:spacing w:before="120" w:after="120" w:line="240" w:lineRule="auto"/>
              <w:rPr>
                <w:u w:val="single"/>
              </w:rPr>
            </w:pPr>
            <w:r w:rsidRPr="000A3B93">
              <w:t>Functie</w:t>
            </w:r>
          </w:p>
        </w:tc>
        <w:tc>
          <w:tcPr>
            <w:tcW w:w="6976" w:type="dxa"/>
          </w:tcPr>
          <w:p w14:paraId="22EDEFA2" w14:textId="77777777" w:rsidR="00472B96" w:rsidRDefault="00472B96" w:rsidP="009F5085">
            <w:pPr>
              <w:spacing w:before="120" w:after="120" w:line="240" w:lineRule="auto"/>
              <w:rPr>
                <w:u w:val="single"/>
              </w:rPr>
            </w:pPr>
          </w:p>
        </w:tc>
      </w:tr>
      <w:tr w:rsidR="00472B96" w14:paraId="1EC4ADA7" w14:textId="77777777" w:rsidTr="009F5085">
        <w:tc>
          <w:tcPr>
            <w:tcW w:w="2802" w:type="dxa"/>
          </w:tcPr>
          <w:p w14:paraId="5CC2575B" w14:textId="77777777" w:rsidR="00472B96" w:rsidRPr="000A3B93" w:rsidRDefault="00472B96" w:rsidP="009F5085">
            <w:pPr>
              <w:spacing w:before="120" w:after="120" w:line="240" w:lineRule="auto"/>
            </w:pPr>
            <w:r w:rsidRPr="000A3B93">
              <w:t>Datum</w:t>
            </w:r>
          </w:p>
        </w:tc>
        <w:tc>
          <w:tcPr>
            <w:tcW w:w="6976" w:type="dxa"/>
          </w:tcPr>
          <w:p w14:paraId="269E3785" w14:textId="77777777" w:rsidR="00472B96" w:rsidRDefault="00472B96" w:rsidP="009F5085">
            <w:pPr>
              <w:spacing w:before="120" w:after="120" w:line="240" w:lineRule="auto"/>
              <w:rPr>
                <w:u w:val="single"/>
              </w:rPr>
            </w:pPr>
          </w:p>
        </w:tc>
      </w:tr>
      <w:tr w:rsidR="00472B96" w14:paraId="34310732" w14:textId="77777777" w:rsidTr="009F5085">
        <w:tc>
          <w:tcPr>
            <w:tcW w:w="2802" w:type="dxa"/>
          </w:tcPr>
          <w:p w14:paraId="7A46AC51" w14:textId="77777777" w:rsidR="00472B96" w:rsidRPr="000A3B93" w:rsidRDefault="00472B96" w:rsidP="009F5085">
            <w:pPr>
              <w:spacing w:before="120" w:after="120" w:line="240" w:lineRule="auto"/>
            </w:pPr>
            <w:r w:rsidRPr="000A3B93">
              <w:t>Handtekening</w:t>
            </w:r>
          </w:p>
          <w:p w14:paraId="044D98AA" w14:textId="77777777" w:rsidR="00472B96" w:rsidRPr="000A3B93" w:rsidRDefault="00472B96" w:rsidP="009F5085">
            <w:pPr>
              <w:spacing w:before="120" w:after="120" w:line="240" w:lineRule="auto"/>
            </w:pPr>
          </w:p>
        </w:tc>
        <w:tc>
          <w:tcPr>
            <w:tcW w:w="6976" w:type="dxa"/>
          </w:tcPr>
          <w:p w14:paraId="2FE66157" w14:textId="77777777" w:rsidR="00472B96" w:rsidRDefault="00472B96" w:rsidP="009F5085">
            <w:pPr>
              <w:spacing w:before="120" w:after="120" w:line="240" w:lineRule="auto"/>
              <w:rPr>
                <w:u w:val="single"/>
              </w:rPr>
            </w:pPr>
          </w:p>
        </w:tc>
      </w:tr>
    </w:tbl>
    <w:p w14:paraId="57EDD2AB" w14:textId="77777777" w:rsidR="00472B96" w:rsidRDefault="00472B96" w:rsidP="00472B96"/>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46AE41D1" w14:textId="77777777" w:rsidTr="00DE517F">
        <w:trPr>
          <w:trHeight w:val="340"/>
        </w:trPr>
        <w:tc>
          <w:tcPr>
            <w:tcW w:w="1756" w:type="pct"/>
            <w:tcBorders>
              <w:bottom w:val="single" w:sz="4" w:space="0" w:color="auto"/>
            </w:tcBorders>
            <w:hideMark/>
          </w:tcPr>
          <w:p w14:paraId="52E5359A" w14:textId="77777777" w:rsidR="00472B96" w:rsidRPr="004D7072" w:rsidRDefault="00472B96" w:rsidP="009F5085">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2</w:t>
            </w:r>
          </w:p>
        </w:tc>
        <w:tc>
          <w:tcPr>
            <w:tcW w:w="3244" w:type="pct"/>
            <w:tcBorders>
              <w:bottom w:val="single" w:sz="4" w:space="0" w:color="auto"/>
            </w:tcBorders>
            <w:shd w:val="clear" w:color="auto" w:fill="auto"/>
            <w:hideMark/>
          </w:tcPr>
          <w:p w14:paraId="3A396396" w14:textId="6652C086" w:rsidR="00472B96" w:rsidRPr="00B05001" w:rsidRDefault="00DE517F" w:rsidP="00DE517F">
            <w:pPr>
              <w:shd w:val="clear" w:color="auto" w:fill="FFFFFF" w:themeFill="background1"/>
              <w:autoSpaceDE w:val="0"/>
              <w:autoSpaceDN w:val="0"/>
              <w:adjustRightInd w:val="0"/>
              <w:spacing w:after="18" w:line="276" w:lineRule="auto"/>
              <w:rPr>
                <w:color w:val="000000"/>
              </w:rPr>
            </w:pPr>
            <w:r>
              <w:rPr>
                <w:rFonts w:cs="Arial"/>
              </w:rPr>
              <w:t>E</w:t>
            </w:r>
            <w:r w:rsidRPr="006013F1">
              <w:rPr>
                <w:rFonts w:cs="Arial"/>
              </w:rPr>
              <w:t>rvaring met het ter beschikking stellen van tenminste 15 uitzendkrachten in de functiegroep ‘administratief’ in een periode van 1 jaar.</w:t>
            </w:r>
          </w:p>
        </w:tc>
      </w:tr>
      <w:tr w:rsidR="00472B96" w:rsidRPr="004D7072" w14:paraId="2AC7EB80"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1FBDFA"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A14ED94" w14:textId="77777777" w:rsidTr="009F5085">
        <w:trPr>
          <w:trHeight w:val="373"/>
        </w:trPr>
        <w:tc>
          <w:tcPr>
            <w:tcW w:w="1756" w:type="pct"/>
            <w:tcBorders>
              <w:top w:val="single" w:sz="4" w:space="0" w:color="auto"/>
            </w:tcBorders>
            <w:hideMark/>
          </w:tcPr>
          <w:p w14:paraId="52A25282" w14:textId="77777777" w:rsidR="00472B96" w:rsidRPr="004D7072" w:rsidRDefault="00472B96" w:rsidP="009F5085">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38442A3B"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56AEDCA2" w14:textId="77777777" w:rsidTr="009F5085">
        <w:trPr>
          <w:trHeight w:val="421"/>
        </w:trPr>
        <w:tc>
          <w:tcPr>
            <w:tcW w:w="1756" w:type="pct"/>
            <w:hideMark/>
          </w:tcPr>
          <w:p w14:paraId="7FEB1FE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7A34CD2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604F586F" w14:textId="77777777" w:rsidTr="009F5085">
        <w:trPr>
          <w:trHeight w:val="427"/>
        </w:trPr>
        <w:tc>
          <w:tcPr>
            <w:tcW w:w="1756" w:type="pct"/>
            <w:hideMark/>
          </w:tcPr>
          <w:p w14:paraId="0D5304C0"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44EA01AE"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4786FCC9" w14:textId="77777777" w:rsidTr="009F5085">
        <w:trPr>
          <w:trHeight w:val="405"/>
        </w:trPr>
        <w:tc>
          <w:tcPr>
            <w:tcW w:w="1756" w:type="pct"/>
            <w:hideMark/>
          </w:tcPr>
          <w:p w14:paraId="5F008D90"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3343B51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240CF12C" w14:textId="77777777" w:rsidTr="009F5085">
        <w:trPr>
          <w:trHeight w:val="405"/>
        </w:trPr>
        <w:tc>
          <w:tcPr>
            <w:tcW w:w="1756" w:type="pct"/>
          </w:tcPr>
          <w:p w14:paraId="209C8529" w14:textId="77777777" w:rsidR="00472B96" w:rsidRPr="004D7072" w:rsidRDefault="00472B96" w:rsidP="009F5085">
            <w:pPr>
              <w:widowControl w:val="0"/>
              <w:spacing w:before="60" w:after="60"/>
              <w:rPr>
                <w:rFonts w:cs="Arial"/>
                <w:bCs/>
                <w:iCs/>
                <w:noProof/>
              </w:rPr>
            </w:pPr>
            <w:r w:rsidRPr="004D7072">
              <w:rPr>
                <w:rFonts w:cs="Arial"/>
                <w:bCs/>
                <w:iCs/>
                <w:noProof/>
              </w:rPr>
              <w:t>Mailadres contactpersoon</w:t>
            </w:r>
          </w:p>
        </w:tc>
        <w:tc>
          <w:tcPr>
            <w:tcW w:w="3244" w:type="pct"/>
          </w:tcPr>
          <w:p w14:paraId="2FAD3D1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7D94A7C8" w14:textId="77777777" w:rsidTr="009F5085">
        <w:trPr>
          <w:trHeight w:val="405"/>
        </w:trPr>
        <w:tc>
          <w:tcPr>
            <w:tcW w:w="5000" w:type="pct"/>
            <w:gridSpan w:val="2"/>
            <w:shd w:val="clear" w:color="auto" w:fill="D9D9D9" w:themeFill="background1" w:themeFillShade="D9"/>
          </w:tcPr>
          <w:p w14:paraId="1F8CF4B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472B96" w:rsidRPr="004D7072" w14:paraId="1FA1AFD6" w14:textId="77777777" w:rsidTr="009F5085">
        <w:trPr>
          <w:trHeight w:val="405"/>
        </w:trPr>
        <w:tc>
          <w:tcPr>
            <w:tcW w:w="1756" w:type="pct"/>
          </w:tcPr>
          <w:p w14:paraId="4AF5904D" w14:textId="77777777" w:rsidR="00472B96" w:rsidRPr="004D7072" w:rsidRDefault="00472B96" w:rsidP="009F5085">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9ADC27F" w14:textId="77777777" w:rsidR="00472B96" w:rsidRPr="004D7072" w:rsidRDefault="00472B96" w:rsidP="009F5085">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E157931" w14:textId="77777777" w:rsidR="00497832" w:rsidRPr="00497832" w:rsidRDefault="00472B96" w:rsidP="00497832">
            <w:pPr>
              <w:pStyle w:val="plat2xregelafstand"/>
              <w:tabs>
                <w:tab w:val="clear" w:pos="507"/>
                <w:tab w:val="clear" w:pos="960"/>
              </w:tabs>
              <w:spacing w:after="144" w:line="276" w:lineRule="auto"/>
              <w:ind w:left="309" w:hanging="309"/>
              <w:jc w:val="left"/>
              <w:rPr>
                <w:rFonts w:ascii="Arial" w:hAnsi="Arial" w:cs="Arial"/>
                <w:sz w:val="18"/>
                <w:szCs w:val="18"/>
              </w:rPr>
            </w:pPr>
            <w:r w:rsidRPr="00497832">
              <w:rPr>
                <w:rFonts w:ascii="Arial" w:hAnsi="Arial" w:cs="Arial"/>
                <w:sz w:val="18"/>
                <w:szCs w:val="18"/>
              </w:rPr>
              <w:t>- Datum start uitvoering werkzaamheden</w:t>
            </w:r>
          </w:p>
          <w:p w14:paraId="13105DC2" w14:textId="512E9089" w:rsidR="00472B96" w:rsidRPr="00497832" w:rsidRDefault="00497832" w:rsidP="00497832">
            <w:pPr>
              <w:pStyle w:val="plat2xregelafstand"/>
              <w:tabs>
                <w:tab w:val="clear" w:pos="507"/>
                <w:tab w:val="clear" w:pos="960"/>
              </w:tabs>
              <w:spacing w:after="144" w:line="276" w:lineRule="auto"/>
              <w:ind w:left="309" w:hanging="309"/>
              <w:jc w:val="left"/>
              <w:rPr>
                <w:rFonts w:ascii="Arial" w:hAnsi="Arial" w:cs="Arial"/>
                <w:sz w:val="18"/>
                <w:szCs w:val="18"/>
              </w:rPr>
            </w:pPr>
            <w:r w:rsidRPr="00497832">
              <w:rPr>
                <w:rFonts w:ascii="Arial" w:hAnsi="Arial" w:cs="Arial"/>
                <w:sz w:val="18"/>
                <w:szCs w:val="18"/>
              </w:rPr>
              <w:t xml:space="preserve">- </w:t>
            </w:r>
            <w:r w:rsidR="00472B96" w:rsidRPr="00497832">
              <w:rPr>
                <w:rFonts w:ascii="Arial" w:hAnsi="Arial" w:cs="Arial"/>
                <w:sz w:val="18"/>
                <w:szCs w:val="18"/>
              </w:rPr>
              <w:t>Datum einde opdracht</w:t>
            </w:r>
          </w:p>
        </w:tc>
        <w:tc>
          <w:tcPr>
            <w:tcW w:w="3244" w:type="pct"/>
          </w:tcPr>
          <w:p w14:paraId="75E9A66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31BC9AD1" w14:textId="77777777" w:rsidTr="009F5085">
        <w:trPr>
          <w:trHeight w:val="405"/>
        </w:trPr>
        <w:tc>
          <w:tcPr>
            <w:tcW w:w="1756" w:type="pct"/>
          </w:tcPr>
          <w:p w14:paraId="18E3664F" w14:textId="77777777" w:rsidR="00472B96" w:rsidRPr="004D7072" w:rsidRDefault="00472B96" w:rsidP="009F5085">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66D895B3" w14:textId="77777777" w:rsidR="00472B96" w:rsidRPr="004F6E40" w:rsidRDefault="00472B96" w:rsidP="009F5085">
            <w:pPr>
              <w:widowControl w:val="0"/>
              <w:spacing w:before="60" w:after="60"/>
              <w:rPr>
                <w:rFonts w:ascii="Arial Rounded MT Bold" w:hAnsi="Arial Rounded MT Bold" w:cs="Arial"/>
                <w:sz w:val="22"/>
                <w:szCs w:val="18"/>
              </w:rPr>
            </w:pPr>
          </w:p>
        </w:tc>
        <w:tc>
          <w:tcPr>
            <w:tcW w:w="3244" w:type="pct"/>
          </w:tcPr>
          <w:p w14:paraId="1DF3EC4A"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4052AF8B" w14:textId="77777777" w:rsidTr="009F5085">
        <w:trPr>
          <w:trHeight w:val="405"/>
        </w:trPr>
        <w:tc>
          <w:tcPr>
            <w:tcW w:w="1756" w:type="pct"/>
          </w:tcPr>
          <w:p w14:paraId="2B8C05CA" w14:textId="77777777" w:rsidR="00472B96" w:rsidRPr="004D7072" w:rsidRDefault="00472B96" w:rsidP="009F5085">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35C6E343" w14:textId="77777777" w:rsidR="00472B96" w:rsidRPr="00E05EC3"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2A0942C1"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72B96" w:rsidRPr="004D7072" w14:paraId="1194FEF7" w14:textId="77777777" w:rsidTr="009F5085">
        <w:trPr>
          <w:trHeight w:val="405"/>
        </w:trPr>
        <w:tc>
          <w:tcPr>
            <w:tcW w:w="1756" w:type="pct"/>
          </w:tcPr>
          <w:p w14:paraId="3F2541A3"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1353D166"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0EE1A540" w14:textId="77777777" w:rsidTr="009F5085">
        <w:trPr>
          <w:trHeight w:val="405"/>
        </w:trPr>
        <w:tc>
          <w:tcPr>
            <w:tcW w:w="1756" w:type="pct"/>
          </w:tcPr>
          <w:p w14:paraId="1C05F318"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2B4B9D63"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018D4A44" w14:textId="77777777" w:rsidR="00472B96" w:rsidRDefault="00472B96" w:rsidP="00472B96"/>
    <w:p w14:paraId="2466C728" w14:textId="77777777" w:rsidR="00472B96" w:rsidRPr="004D7072" w:rsidRDefault="00472B96" w:rsidP="00472B96">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472B96" w14:paraId="03865949" w14:textId="77777777" w:rsidTr="00175C32">
        <w:tc>
          <w:tcPr>
            <w:tcW w:w="2779" w:type="dxa"/>
          </w:tcPr>
          <w:p w14:paraId="15F302B5" w14:textId="77777777" w:rsidR="00472B96" w:rsidRPr="00567FE8" w:rsidRDefault="00472B96" w:rsidP="009F5085">
            <w:pPr>
              <w:spacing w:before="120" w:after="120" w:line="240" w:lineRule="auto"/>
              <w:rPr>
                <w:u w:val="single"/>
              </w:rPr>
            </w:pPr>
            <w:r w:rsidRPr="00567FE8">
              <w:t>Naam Inschrijver</w:t>
            </w:r>
          </w:p>
        </w:tc>
        <w:tc>
          <w:tcPr>
            <w:tcW w:w="6849" w:type="dxa"/>
          </w:tcPr>
          <w:p w14:paraId="26BB8913" w14:textId="77777777" w:rsidR="00472B96" w:rsidRDefault="00472B96" w:rsidP="009F5085">
            <w:pPr>
              <w:spacing w:before="120" w:after="120" w:line="240" w:lineRule="auto"/>
              <w:rPr>
                <w:u w:val="single"/>
              </w:rPr>
            </w:pPr>
          </w:p>
        </w:tc>
      </w:tr>
      <w:tr w:rsidR="00472B96" w14:paraId="1246A7ED" w14:textId="77777777" w:rsidTr="00175C32">
        <w:tc>
          <w:tcPr>
            <w:tcW w:w="2779" w:type="dxa"/>
          </w:tcPr>
          <w:p w14:paraId="541C0A44" w14:textId="77777777" w:rsidR="00472B96" w:rsidRPr="00567FE8" w:rsidRDefault="00472B96" w:rsidP="009F5085">
            <w:pPr>
              <w:spacing w:before="120" w:after="120" w:line="240" w:lineRule="auto"/>
              <w:rPr>
                <w:u w:val="single"/>
              </w:rPr>
            </w:pPr>
            <w:r w:rsidRPr="00567FE8">
              <w:t>Naam tekenbevoegde</w:t>
            </w:r>
          </w:p>
        </w:tc>
        <w:tc>
          <w:tcPr>
            <w:tcW w:w="6849" w:type="dxa"/>
          </w:tcPr>
          <w:p w14:paraId="52C2B280" w14:textId="77777777" w:rsidR="00472B96" w:rsidRDefault="00472B96" w:rsidP="009F5085">
            <w:pPr>
              <w:spacing w:before="120" w:after="120" w:line="240" w:lineRule="auto"/>
              <w:rPr>
                <w:u w:val="single"/>
              </w:rPr>
            </w:pPr>
          </w:p>
        </w:tc>
      </w:tr>
      <w:tr w:rsidR="00472B96" w14:paraId="3428231E" w14:textId="77777777" w:rsidTr="00175C32">
        <w:tc>
          <w:tcPr>
            <w:tcW w:w="2779" w:type="dxa"/>
          </w:tcPr>
          <w:p w14:paraId="3BA4F741" w14:textId="77777777" w:rsidR="00472B96" w:rsidRPr="00567FE8" w:rsidRDefault="00472B96" w:rsidP="009F5085">
            <w:pPr>
              <w:spacing w:before="120" w:after="120" w:line="240" w:lineRule="auto"/>
              <w:rPr>
                <w:u w:val="single"/>
              </w:rPr>
            </w:pPr>
            <w:r w:rsidRPr="00567FE8">
              <w:t>Functie</w:t>
            </w:r>
          </w:p>
        </w:tc>
        <w:tc>
          <w:tcPr>
            <w:tcW w:w="6849" w:type="dxa"/>
          </w:tcPr>
          <w:p w14:paraId="42AE4F61" w14:textId="77777777" w:rsidR="00472B96" w:rsidRDefault="00472B96" w:rsidP="009F5085">
            <w:pPr>
              <w:spacing w:before="120" w:after="120" w:line="240" w:lineRule="auto"/>
              <w:rPr>
                <w:u w:val="single"/>
              </w:rPr>
            </w:pPr>
          </w:p>
        </w:tc>
      </w:tr>
      <w:tr w:rsidR="00472B96" w14:paraId="0C8FCD47" w14:textId="77777777" w:rsidTr="00175C32">
        <w:tc>
          <w:tcPr>
            <w:tcW w:w="2779" w:type="dxa"/>
          </w:tcPr>
          <w:p w14:paraId="02D7F870" w14:textId="77777777" w:rsidR="00472B96" w:rsidRPr="00567FE8" w:rsidRDefault="00472B96" w:rsidP="009F5085">
            <w:pPr>
              <w:spacing w:before="120" w:after="120" w:line="240" w:lineRule="auto"/>
            </w:pPr>
            <w:r w:rsidRPr="00567FE8">
              <w:t>Datum</w:t>
            </w:r>
          </w:p>
        </w:tc>
        <w:tc>
          <w:tcPr>
            <w:tcW w:w="6849" w:type="dxa"/>
          </w:tcPr>
          <w:p w14:paraId="32629F8E" w14:textId="77777777" w:rsidR="00472B96" w:rsidRDefault="00472B96" w:rsidP="009F5085">
            <w:pPr>
              <w:spacing w:before="120" w:after="120" w:line="240" w:lineRule="auto"/>
              <w:rPr>
                <w:u w:val="single"/>
              </w:rPr>
            </w:pPr>
          </w:p>
        </w:tc>
      </w:tr>
      <w:tr w:rsidR="00472B96" w14:paraId="3735DFEB" w14:textId="77777777" w:rsidTr="00175C32">
        <w:tc>
          <w:tcPr>
            <w:tcW w:w="2779" w:type="dxa"/>
          </w:tcPr>
          <w:p w14:paraId="03C2DA3D" w14:textId="77777777" w:rsidR="00472B96" w:rsidRPr="00567FE8" w:rsidRDefault="00472B96" w:rsidP="009F5085">
            <w:pPr>
              <w:spacing w:before="120" w:after="120" w:line="240" w:lineRule="auto"/>
            </w:pPr>
            <w:r w:rsidRPr="00567FE8">
              <w:t>Handtekening</w:t>
            </w:r>
          </w:p>
          <w:p w14:paraId="653B0789" w14:textId="77777777" w:rsidR="00472B96" w:rsidRPr="00567FE8" w:rsidRDefault="00472B96" w:rsidP="009F5085">
            <w:pPr>
              <w:spacing w:before="120" w:after="120" w:line="240" w:lineRule="auto"/>
            </w:pPr>
          </w:p>
        </w:tc>
        <w:tc>
          <w:tcPr>
            <w:tcW w:w="6849" w:type="dxa"/>
          </w:tcPr>
          <w:p w14:paraId="249D0783" w14:textId="77777777" w:rsidR="00472B96" w:rsidRDefault="00472B96" w:rsidP="009F5085">
            <w:pPr>
              <w:spacing w:before="120" w:after="120" w:line="240" w:lineRule="auto"/>
              <w:rPr>
                <w:u w:val="single"/>
              </w:rPr>
            </w:pPr>
          </w:p>
        </w:tc>
      </w:tr>
    </w:tbl>
    <w:tbl>
      <w:tblPr>
        <w:tblpPr w:leftFromText="141" w:rightFromText="141" w:vertAnchor="page" w:horzAnchor="margin" w:tblpY="1831"/>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175C32" w:rsidRPr="004D7072" w14:paraId="24A63985" w14:textId="77777777" w:rsidTr="00175C32">
        <w:trPr>
          <w:trHeight w:val="340"/>
        </w:trPr>
        <w:tc>
          <w:tcPr>
            <w:tcW w:w="1756" w:type="pct"/>
            <w:tcBorders>
              <w:bottom w:val="single" w:sz="4" w:space="0" w:color="auto"/>
            </w:tcBorders>
            <w:hideMark/>
          </w:tcPr>
          <w:p w14:paraId="76B598E8" w14:textId="77777777" w:rsidR="00175C32" w:rsidRPr="004D7072" w:rsidRDefault="00175C32" w:rsidP="00175C32">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3</w:t>
            </w:r>
          </w:p>
        </w:tc>
        <w:tc>
          <w:tcPr>
            <w:tcW w:w="3244" w:type="pct"/>
            <w:tcBorders>
              <w:bottom w:val="single" w:sz="4" w:space="0" w:color="auto"/>
            </w:tcBorders>
            <w:hideMark/>
          </w:tcPr>
          <w:p w14:paraId="60011597" w14:textId="68075767" w:rsidR="00175C32" w:rsidRPr="00175C32" w:rsidRDefault="00175C32" w:rsidP="00175C32">
            <w:pPr>
              <w:pStyle w:val="Geenafstand"/>
              <w:spacing w:line="276" w:lineRule="auto"/>
              <w:rPr>
                <w:rFonts w:ascii="Arial" w:eastAsia="MS Mincho" w:hAnsi="Arial" w:cs="Arial"/>
                <w:sz w:val="20"/>
                <w:szCs w:val="14"/>
              </w:rPr>
            </w:pPr>
            <w:r w:rsidRPr="00175C32">
              <w:rPr>
                <w:rFonts w:ascii="Arial" w:hAnsi="Arial" w:cs="Arial"/>
                <w:sz w:val="20"/>
                <w:szCs w:val="20"/>
              </w:rPr>
              <w:t>E</w:t>
            </w:r>
            <w:r w:rsidRPr="00175C32">
              <w:rPr>
                <w:rFonts w:ascii="Arial" w:hAnsi="Arial" w:cs="Arial"/>
                <w:sz w:val="20"/>
                <w:szCs w:val="20"/>
              </w:rPr>
              <w:t>rvaring met het ter beschikking stellen van tenminste 10 uitzendkrachten in de functiegroep ‘secretarieel’ in een periode van 1 jaar.</w:t>
            </w:r>
          </w:p>
        </w:tc>
      </w:tr>
      <w:tr w:rsidR="00175C32" w:rsidRPr="004D7072" w14:paraId="53F9561D" w14:textId="77777777" w:rsidTr="00175C32">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959DE" w14:textId="77777777" w:rsidR="00175C32" w:rsidRPr="004D7072" w:rsidRDefault="00175C32" w:rsidP="00175C32">
            <w:pPr>
              <w:widowControl w:val="0"/>
              <w:rPr>
                <w:rFonts w:cs="Arial"/>
                <w:b/>
                <w:iCs/>
                <w:noProof/>
                <w:sz w:val="22"/>
                <w:szCs w:val="22"/>
                <w:highlight w:val="yellow"/>
              </w:rPr>
            </w:pPr>
            <w:r w:rsidRPr="004D7072">
              <w:rPr>
                <w:rFonts w:cs="Arial"/>
                <w:b/>
                <w:iCs/>
                <w:sz w:val="22"/>
                <w:szCs w:val="22"/>
              </w:rPr>
              <w:t>Gegevens referent:</w:t>
            </w:r>
          </w:p>
        </w:tc>
      </w:tr>
      <w:tr w:rsidR="00175C32" w:rsidRPr="004D7072" w14:paraId="5B72558E" w14:textId="77777777" w:rsidTr="00175C32">
        <w:trPr>
          <w:trHeight w:val="373"/>
        </w:trPr>
        <w:tc>
          <w:tcPr>
            <w:tcW w:w="1756" w:type="pct"/>
            <w:tcBorders>
              <w:top w:val="single" w:sz="4" w:space="0" w:color="auto"/>
            </w:tcBorders>
            <w:hideMark/>
          </w:tcPr>
          <w:p w14:paraId="1F6986C8" w14:textId="77777777" w:rsidR="00175C32" w:rsidRPr="004D7072" w:rsidRDefault="00175C32" w:rsidP="00175C32">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2E645DE1" w14:textId="77777777" w:rsidR="00175C32" w:rsidRPr="004D7072" w:rsidRDefault="00175C32" w:rsidP="00175C32">
            <w:pPr>
              <w:widowControl w:val="0"/>
              <w:rPr>
                <w:rFonts w:cs="Arial"/>
                <w:bCs/>
                <w:iCs/>
                <w:noProof/>
                <w:sz w:val="22"/>
                <w:szCs w:val="22"/>
              </w:rPr>
            </w:pPr>
            <w:r w:rsidRPr="004D7072">
              <w:rPr>
                <w:rFonts w:cs="Arial"/>
                <w:bCs/>
                <w:iCs/>
                <w:noProof/>
                <w:sz w:val="22"/>
                <w:szCs w:val="22"/>
              </w:rPr>
              <w:t xml:space="preserve">  </w:t>
            </w:r>
          </w:p>
        </w:tc>
      </w:tr>
      <w:tr w:rsidR="00175C32" w:rsidRPr="004D7072" w14:paraId="312FA2E8" w14:textId="77777777" w:rsidTr="00175C32">
        <w:trPr>
          <w:trHeight w:val="421"/>
        </w:trPr>
        <w:tc>
          <w:tcPr>
            <w:tcW w:w="1756" w:type="pct"/>
            <w:hideMark/>
          </w:tcPr>
          <w:p w14:paraId="4C491A1A" w14:textId="77777777" w:rsidR="00175C32" w:rsidRPr="004D7072" w:rsidRDefault="00175C32" w:rsidP="00175C32">
            <w:pPr>
              <w:widowControl w:val="0"/>
              <w:spacing w:before="60" w:after="60"/>
              <w:rPr>
                <w:rFonts w:cs="Arial"/>
                <w:bCs/>
                <w:iCs/>
                <w:noProof/>
              </w:rPr>
            </w:pPr>
            <w:r w:rsidRPr="004D7072">
              <w:rPr>
                <w:rFonts w:cs="Arial"/>
                <w:bCs/>
                <w:iCs/>
                <w:noProof/>
              </w:rPr>
              <w:t>Vestigingsplaats</w:t>
            </w:r>
          </w:p>
        </w:tc>
        <w:tc>
          <w:tcPr>
            <w:tcW w:w="3244" w:type="pct"/>
            <w:hideMark/>
          </w:tcPr>
          <w:p w14:paraId="2B7B3867"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75C32" w:rsidRPr="004D7072" w14:paraId="4C0BD65A" w14:textId="77777777" w:rsidTr="00175C32">
        <w:trPr>
          <w:trHeight w:val="427"/>
        </w:trPr>
        <w:tc>
          <w:tcPr>
            <w:tcW w:w="1756" w:type="pct"/>
            <w:hideMark/>
          </w:tcPr>
          <w:p w14:paraId="0B896FCF" w14:textId="77777777" w:rsidR="00175C32" w:rsidRPr="004D7072" w:rsidRDefault="00175C32" w:rsidP="00175C32">
            <w:pPr>
              <w:widowControl w:val="0"/>
              <w:spacing w:before="60" w:after="60"/>
              <w:rPr>
                <w:rFonts w:cs="Arial"/>
                <w:bCs/>
                <w:iCs/>
                <w:noProof/>
              </w:rPr>
            </w:pPr>
            <w:r w:rsidRPr="004D7072">
              <w:rPr>
                <w:rFonts w:cs="Arial"/>
                <w:bCs/>
                <w:iCs/>
                <w:noProof/>
              </w:rPr>
              <w:t>Naam contactpersoon bij referent</w:t>
            </w:r>
          </w:p>
        </w:tc>
        <w:tc>
          <w:tcPr>
            <w:tcW w:w="3244" w:type="pct"/>
            <w:hideMark/>
          </w:tcPr>
          <w:p w14:paraId="3292FD4A"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75C32" w:rsidRPr="004D7072" w14:paraId="1F91EB17" w14:textId="77777777" w:rsidTr="00175C32">
        <w:trPr>
          <w:trHeight w:val="405"/>
        </w:trPr>
        <w:tc>
          <w:tcPr>
            <w:tcW w:w="1756" w:type="pct"/>
            <w:hideMark/>
          </w:tcPr>
          <w:p w14:paraId="7D2B05B2" w14:textId="77777777" w:rsidR="00175C32" w:rsidRPr="004D7072" w:rsidRDefault="00175C32" w:rsidP="00175C32">
            <w:pPr>
              <w:widowControl w:val="0"/>
              <w:spacing w:before="60" w:after="60"/>
              <w:rPr>
                <w:rFonts w:cs="Arial"/>
                <w:bCs/>
                <w:iCs/>
                <w:noProof/>
              </w:rPr>
            </w:pPr>
            <w:r w:rsidRPr="004D7072">
              <w:rPr>
                <w:rFonts w:cs="Arial"/>
                <w:bCs/>
                <w:iCs/>
                <w:noProof/>
              </w:rPr>
              <w:t>Telefoonnummer contactpersoon</w:t>
            </w:r>
          </w:p>
        </w:tc>
        <w:tc>
          <w:tcPr>
            <w:tcW w:w="3244" w:type="pct"/>
            <w:hideMark/>
          </w:tcPr>
          <w:p w14:paraId="7686770B"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175C32" w:rsidRPr="004D7072" w14:paraId="0E9F3E41" w14:textId="77777777" w:rsidTr="00175C32">
        <w:trPr>
          <w:trHeight w:val="405"/>
        </w:trPr>
        <w:tc>
          <w:tcPr>
            <w:tcW w:w="1756" w:type="pct"/>
          </w:tcPr>
          <w:p w14:paraId="3BF4A234" w14:textId="77777777" w:rsidR="00175C32" w:rsidRPr="004D7072" w:rsidRDefault="00175C32" w:rsidP="00175C32">
            <w:pPr>
              <w:widowControl w:val="0"/>
              <w:spacing w:before="60" w:after="60"/>
              <w:rPr>
                <w:rFonts w:cs="Arial"/>
                <w:bCs/>
                <w:iCs/>
                <w:noProof/>
              </w:rPr>
            </w:pPr>
            <w:r w:rsidRPr="004D7072">
              <w:rPr>
                <w:rFonts w:cs="Arial"/>
                <w:bCs/>
                <w:iCs/>
                <w:noProof/>
              </w:rPr>
              <w:t>Mailadres contactpersoon</w:t>
            </w:r>
          </w:p>
        </w:tc>
        <w:tc>
          <w:tcPr>
            <w:tcW w:w="3244" w:type="pct"/>
          </w:tcPr>
          <w:p w14:paraId="32FF7E5B"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75C32" w:rsidRPr="004D7072" w14:paraId="17D03C3E" w14:textId="77777777" w:rsidTr="00175C32">
        <w:trPr>
          <w:trHeight w:val="405"/>
        </w:trPr>
        <w:tc>
          <w:tcPr>
            <w:tcW w:w="5000" w:type="pct"/>
            <w:gridSpan w:val="2"/>
            <w:shd w:val="clear" w:color="auto" w:fill="D9D9D9" w:themeFill="background1" w:themeFillShade="D9"/>
          </w:tcPr>
          <w:p w14:paraId="0E240B40" w14:textId="77777777" w:rsidR="00175C32" w:rsidRPr="004D7072" w:rsidRDefault="00175C32" w:rsidP="00175C32">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175C32" w:rsidRPr="004D7072" w14:paraId="361C3F9C" w14:textId="77777777" w:rsidTr="00175C32">
        <w:trPr>
          <w:trHeight w:val="405"/>
        </w:trPr>
        <w:tc>
          <w:tcPr>
            <w:tcW w:w="1756" w:type="pct"/>
          </w:tcPr>
          <w:p w14:paraId="2AA3CD86" w14:textId="77777777" w:rsidR="00175C32" w:rsidRPr="004D7072" w:rsidRDefault="00175C32" w:rsidP="00175C32">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69104D97" w14:textId="77777777" w:rsidR="00175C32" w:rsidRPr="004D7072" w:rsidRDefault="00175C32" w:rsidP="00175C3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17D97BC" w14:textId="77777777" w:rsidR="00175C32" w:rsidRPr="004D7072" w:rsidRDefault="00175C32" w:rsidP="00175C3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3A32E721" w14:textId="77777777" w:rsidR="00175C32" w:rsidRPr="004F6E40" w:rsidRDefault="00175C32" w:rsidP="00175C3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4DD9C30A"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75C32" w:rsidRPr="004D7072" w14:paraId="036560E5" w14:textId="77777777" w:rsidTr="00175C32">
        <w:trPr>
          <w:trHeight w:val="405"/>
        </w:trPr>
        <w:tc>
          <w:tcPr>
            <w:tcW w:w="1756" w:type="pct"/>
          </w:tcPr>
          <w:p w14:paraId="74C10981" w14:textId="77777777" w:rsidR="00175C32" w:rsidRPr="004D7072" w:rsidRDefault="00175C32" w:rsidP="00175C32">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C967ECB" w14:textId="77777777" w:rsidR="00175C32" w:rsidRPr="004F6E40" w:rsidRDefault="00175C32" w:rsidP="00175C32">
            <w:pPr>
              <w:widowControl w:val="0"/>
              <w:spacing w:before="60" w:after="60"/>
              <w:rPr>
                <w:rFonts w:ascii="Arial Rounded MT Bold" w:hAnsi="Arial Rounded MT Bold" w:cs="Arial"/>
                <w:sz w:val="22"/>
                <w:szCs w:val="18"/>
              </w:rPr>
            </w:pPr>
          </w:p>
        </w:tc>
        <w:tc>
          <w:tcPr>
            <w:tcW w:w="3244" w:type="pct"/>
          </w:tcPr>
          <w:p w14:paraId="248AFF00"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75C32" w:rsidRPr="004D7072" w14:paraId="416FEE97" w14:textId="77777777" w:rsidTr="00175C32">
        <w:trPr>
          <w:trHeight w:val="405"/>
        </w:trPr>
        <w:tc>
          <w:tcPr>
            <w:tcW w:w="1756" w:type="pct"/>
          </w:tcPr>
          <w:p w14:paraId="6342E604" w14:textId="77777777" w:rsidR="00175C32" w:rsidRPr="004D7072" w:rsidRDefault="00175C32" w:rsidP="00175C32">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187F0378" w14:textId="77777777" w:rsidR="00175C32" w:rsidRPr="00E05EC3"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5BB4C82B"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175C32" w:rsidRPr="004D7072" w14:paraId="6F72CFB9" w14:textId="77777777" w:rsidTr="00175C32">
        <w:trPr>
          <w:trHeight w:val="405"/>
        </w:trPr>
        <w:tc>
          <w:tcPr>
            <w:tcW w:w="1756" w:type="pct"/>
          </w:tcPr>
          <w:p w14:paraId="7E20EFF1" w14:textId="77777777" w:rsidR="00175C32" w:rsidRPr="004D7072" w:rsidRDefault="00175C32" w:rsidP="00175C32">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50A1EFA1"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175C32" w:rsidRPr="004D7072" w14:paraId="49A0A478" w14:textId="77777777" w:rsidTr="00175C32">
        <w:trPr>
          <w:trHeight w:val="405"/>
        </w:trPr>
        <w:tc>
          <w:tcPr>
            <w:tcW w:w="1756" w:type="pct"/>
          </w:tcPr>
          <w:p w14:paraId="2297DD0D" w14:textId="77777777" w:rsidR="00175C32" w:rsidRPr="004D7072" w:rsidRDefault="00175C32" w:rsidP="00175C3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3708047B" w14:textId="77777777" w:rsidR="00175C32" w:rsidRPr="004D7072" w:rsidRDefault="00175C32" w:rsidP="00175C3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79B3CE5B" w14:textId="77777777" w:rsidR="00175C32" w:rsidRDefault="00175C32" w:rsidP="00472B96">
      <w:pPr>
        <w:rPr>
          <w:b/>
          <w:bCs/>
        </w:rPr>
      </w:pPr>
    </w:p>
    <w:p w14:paraId="7F208615" w14:textId="6FD92D82" w:rsidR="00472B96" w:rsidRPr="004D7072" w:rsidRDefault="00472B96" w:rsidP="00472B96">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472B96" w14:paraId="3E408DE6" w14:textId="77777777" w:rsidTr="009F5085">
        <w:tc>
          <w:tcPr>
            <w:tcW w:w="2802" w:type="dxa"/>
          </w:tcPr>
          <w:p w14:paraId="1DC4E2F8" w14:textId="77777777" w:rsidR="00472B96" w:rsidRPr="00C7386F" w:rsidRDefault="00472B96" w:rsidP="009F5085">
            <w:pPr>
              <w:spacing w:before="120" w:after="120" w:line="240" w:lineRule="auto"/>
              <w:rPr>
                <w:u w:val="single"/>
              </w:rPr>
            </w:pPr>
            <w:r w:rsidRPr="00C7386F">
              <w:t>Naam Inschrijver</w:t>
            </w:r>
          </w:p>
        </w:tc>
        <w:tc>
          <w:tcPr>
            <w:tcW w:w="6976" w:type="dxa"/>
          </w:tcPr>
          <w:p w14:paraId="25440A01" w14:textId="77777777" w:rsidR="00472B96" w:rsidRDefault="00472B96" w:rsidP="009F5085">
            <w:pPr>
              <w:spacing w:before="120" w:after="120" w:line="240" w:lineRule="auto"/>
              <w:rPr>
                <w:u w:val="single"/>
              </w:rPr>
            </w:pPr>
          </w:p>
        </w:tc>
      </w:tr>
      <w:tr w:rsidR="00472B96" w14:paraId="2F3C1FAB" w14:textId="77777777" w:rsidTr="009F5085">
        <w:tc>
          <w:tcPr>
            <w:tcW w:w="2802" w:type="dxa"/>
          </w:tcPr>
          <w:p w14:paraId="4D90799C" w14:textId="77777777" w:rsidR="00472B96" w:rsidRPr="00C7386F" w:rsidRDefault="00472B96" w:rsidP="009F5085">
            <w:pPr>
              <w:spacing w:before="120" w:after="120" w:line="240" w:lineRule="auto"/>
              <w:rPr>
                <w:u w:val="single"/>
              </w:rPr>
            </w:pPr>
            <w:r w:rsidRPr="00C7386F">
              <w:t>Naam tekenbevoegde</w:t>
            </w:r>
          </w:p>
        </w:tc>
        <w:tc>
          <w:tcPr>
            <w:tcW w:w="6976" w:type="dxa"/>
          </w:tcPr>
          <w:p w14:paraId="3A963355" w14:textId="77777777" w:rsidR="00472B96" w:rsidRDefault="00472B96" w:rsidP="009F5085">
            <w:pPr>
              <w:spacing w:before="120" w:after="120" w:line="240" w:lineRule="auto"/>
              <w:rPr>
                <w:u w:val="single"/>
              </w:rPr>
            </w:pPr>
          </w:p>
        </w:tc>
      </w:tr>
      <w:tr w:rsidR="00472B96" w14:paraId="2DF9B578" w14:textId="77777777" w:rsidTr="009F5085">
        <w:tc>
          <w:tcPr>
            <w:tcW w:w="2802" w:type="dxa"/>
          </w:tcPr>
          <w:p w14:paraId="3097AA28" w14:textId="77777777" w:rsidR="00472B96" w:rsidRPr="00C7386F" w:rsidRDefault="00472B96" w:rsidP="009F5085">
            <w:pPr>
              <w:spacing w:before="120" w:after="120" w:line="240" w:lineRule="auto"/>
              <w:rPr>
                <w:u w:val="single"/>
              </w:rPr>
            </w:pPr>
            <w:r w:rsidRPr="00C7386F">
              <w:t>Functie</w:t>
            </w:r>
          </w:p>
        </w:tc>
        <w:tc>
          <w:tcPr>
            <w:tcW w:w="6976" w:type="dxa"/>
          </w:tcPr>
          <w:p w14:paraId="45677B80" w14:textId="77777777" w:rsidR="00472B96" w:rsidRDefault="00472B96" w:rsidP="009F5085">
            <w:pPr>
              <w:spacing w:before="120" w:after="120" w:line="240" w:lineRule="auto"/>
              <w:rPr>
                <w:u w:val="single"/>
              </w:rPr>
            </w:pPr>
          </w:p>
        </w:tc>
      </w:tr>
      <w:tr w:rsidR="00472B96" w14:paraId="318AF33B" w14:textId="77777777" w:rsidTr="009F5085">
        <w:tc>
          <w:tcPr>
            <w:tcW w:w="2802" w:type="dxa"/>
          </w:tcPr>
          <w:p w14:paraId="5FB37982" w14:textId="77777777" w:rsidR="00472B96" w:rsidRPr="00C7386F" w:rsidRDefault="00472B96" w:rsidP="009F5085">
            <w:pPr>
              <w:spacing w:before="120" w:after="120" w:line="240" w:lineRule="auto"/>
            </w:pPr>
            <w:r w:rsidRPr="00C7386F">
              <w:t>Datum</w:t>
            </w:r>
          </w:p>
        </w:tc>
        <w:tc>
          <w:tcPr>
            <w:tcW w:w="6976" w:type="dxa"/>
          </w:tcPr>
          <w:p w14:paraId="034963EB" w14:textId="77777777" w:rsidR="00472B96" w:rsidRDefault="00472B96" w:rsidP="009F5085">
            <w:pPr>
              <w:spacing w:before="120" w:after="120" w:line="240" w:lineRule="auto"/>
              <w:rPr>
                <w:u w:val="single"/>
              </w:rPr>
            </w:pPr>
          </w:p>
        </w:tc>
      </w:tr>
      <w:tr w:rsidR="00472B96" w14:paraId="336929F9" w14:textId="77777777" w:rsidTr="009F5085">
        <w:tc>
          <w:tcPr>
            <w:tcW w:w="2802" w:type="dxa"/>
          </w:tcPr>
          <w:p w14:paraId="3AA1F581" w14:textId="77777777" w:rsidR="00472B96" w:rsidRPr="00C7386F" w:rsidRDefault="00472B96" w:rsidP="009F5085">
            <w:pPr>
              <w:spacing w:before="120" w:after="120" w:line="240" w:lineRule="auto"/>
            </w:pPr>
            <w:r w:rsidRPr="00C7386F">
              <w:t>Handtekening</w:t>
            </w:r>
          </w:p>
          <w:p w14:paraId="725422E3" w14:textId="77777777" w:rsidR="00472B96" w:rsidRPr="00C7386F" w:rsidRDefault="00472B96" w:rsidP="009F5085">
            <w:pPr>
              <w:spacing w:before="120" w:after="120" w:line="240" w:lineRule="auto"/>
            </w:pPr>
          </w:p>
        </w:tc>
        <w:tc>
          <w:tcPr>
            <w:tcW w:w="6976" w:type="dxa"/>
          </w:tcPr>
          <w:p w14:paraId="20CB542E" w14:textId="77777777" w:rsidR="00472B96" w:rsidRDefault="00472B96" w:rsidP="009F5085">
            <w:pPr>
              <w:spacing w:before="120" w:after="120" w:line="240" w:lineRule="auto"/>
              <w:rPr>
                <w:u w:val="single"/>
              </w:rPr>
            </w:pPr>
          </w:p>
        </w:tc>
      </w:tr>
    </w:tbl>
    <w:p w14:paraId="087E643B" w14:textId="77777777" w:rsidR="00472B96" w:rsidRDefault="00472B96" w:rsidP="00472B96"/>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04709074" w14:textId="77777777" w:rsidTr="009F5085">
        <w:trPr>
          <w:trHeight w:val="340"/>
        </w:trPr>
        <w:tc>
          <w:tcPr>
            <w:tcW w:w="1756" w:type="pct"/>
            <w:tcBorders>
              <w:bottom w:val="single" w:sz="4" w:space="0" w:color="auto"/>
            </w:tcBorders>
            <w:hideMark/>
          </w:tcPr>
          <w:p w14:paraId="73D7E55A" w14:textId="77777777" w:rsidR="00472B96" w:rsidRDefault="00472B96" w:rsidP="009F5085">
            <w:pPr>
              <w:widowControl w:val="0"/>
              <w:rPr>
                <w:rFonts w:cs="Arial"/>
                <w:b/>
                <w:iCs/>
                <w:noProof/>
                <w:sz w:val="22"/>
                <w:szCs w:val="22"/>
              </w:rPr>
            </w:pPr>
            <w:r w:rsidRPr="004D7072">
              <w:rPr>
                <w:rFonts w:cs="Arial"/>
                <w:b/>
                <w:iCs/>
                <w:noProof/>
                <w:sz w:val="22"/>
                <w:szCs w:val="22"/>
              </w:rPr>
              <w:lastRenderedPageBreak/>
              <w:t xml:space="preserve">Kerncompetentie </w:t>
            </w:r>
            <w:r>
              <w:rPr>
                <w:rFonts w:cs="Arial"/>
                <w:b/>
                <w:iCs/>
                <w:noProof/>
                <w:sz w:val="22"/>
                <w:szCs w:val="22"/>
              </w:rPr>
              <w:t>4</w:t>
            </w:r>
          </w:p>
          <w:p w14:paraId="3C869732" w14:textId="77777777" w:rsidR="00472B96" w:rsidRPr="004D7072" w:rsidRDefault="00472B96" w:rsidP="009F5085">
            <w:pPr>
              <w:widowControl w:val="0"/>
              <w:rPr>
                <w:rFonts w:cs="Arial"/>
                <w:b/>
                <w:iCs/>
                <w:noProof/>
                <w:position w:val="-24"/>
                <w:sz w:val="22"/>
                <w:szCs w:val="22"/>
              </w:rPr>
            </w:pPr>
          </w:p>
        </w:tc>
        <w:tc>
          <w:tcPr>
            <w:tcW w:w="3244" w:type="pct"/>
            <w:tcBorders>
              <w:bottom w:val="single" w:sz="4" w:space="0" w:color="auto"/>
            </w:tcBorders>
            <w:hideMark/>
          </w:tcPr>
          <w:p w14:paraId="478640CB" w14:textId="40FFB58D" w:rsidR="00472B96" w:rsidRPr="008C10E4" w:rsidRDefault="009D1B54" w:rsidP="009D1B54">
            <w:pPr>
              <w:spacing w:line="276" w:lineRule="auto"/>
            </w:pPr>
            <w:r>
              <w:rPr>
                <w:rFonts w:cs="Arial"/>
              </w:rPr>
              <w:t>E</w:t>
            </w:r>
            <w:r w:rsidRPr="009D1B54">
              <w:rPr>
                <w:rFonts w:cs="Arial"/>
              </w:rPr>
              <w:t>rvaring met het ter beschikking stellen van tenminste 5 uitzendkrachten in de functiegroep ‘groen’ en/of ‘grijs’ in een periode van 1 jaar.</w:t>
            </w:r>
          </w:p>
        </w:tc>
      </w:tr>
      <w:tr w:rsidR="00472B96" w:rsidRPr="004D7072" w14:paraId="739927CA" w14:textId="77777777" w:rsidTr="009F5085">
        <w:trPr>
          <w:trHeight w:val="186"/>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26A69"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5C1161F5" w14:textId="77777777" w:rsidTr="009F5085">
        <w:trPr>
          <w:trHeight w:val="373"/>
        </w:trPr>
        <w:tc>
          <w:tcPr>
            <w:tcW w:w="1756" w:type="pct"/>
            <w:tcBorders>
              <w:top w:val="single" w:sz="4" w:space="0" w:color="auto"/>
            </w:tcBorders>
            <w:hideMark/>
          </w:tcPr>
          <w:p w14:paraId="55987514" w14:textId="77777777" w:rsidR="00472B96" w:rsidRPr="004D7072" w:rsidRDefault="00472B96" w:rsidP="009F5085">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54D0747A"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28B6DDA1" w14:textId="77777777" w:rsidTr="009F5085">
        <w:trPr>
          <w:trHeight w:val="421"/>
        </w:trPr>
        <w:tc>
          <w:tcPr>
            <w:tcW w:w="1756" w:type="pct"/>
            <w:hideMark/>
          </w:tcPr>
          <w:p w14:paraId="21E7D497"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55D35D80"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0E3AB8E" w14:textId="77777777" w:rsidTr="009F5085">
        <w:trPr>
          <w:trHeight w:val="427"/>
        </w:trPr>
        <w:tc>
          <w:tcPr>
            <w:tcW w:w="1756" w:type="pct"/>
            <w:hideMark/>
          </w:tcPr>
          <w:p w14:paraId="0A613312"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4DF0FB40"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1F424313" w14:textId="77777777" w:rsidTr="009F5085">
        <w:trPr>
          <w:trHeight w:val="405"/>
        </w:trPr>
        <w:tc>
          <w:tcPr>
            <w:tcW w:w="1756" w:type="pct"/>
            <w:hideMark/>
          </w:tcPr>
          <w:p w14:paraId="2939303E"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11FC8335"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737A321F" w14:textId="77777777" w:rsidTr="009F5085">
        <w:trPr>
          <w:trHeight w:val="405"/>
        </w:trPr>
        <w:tc>
          <w:tcPr>
            <w:tcW w:w="1756" w:type="pct"/>
          </w:tcPr>
          <w:p w14:paraId="4C13F9EE" w14:textId="77777777" w:rsidR="00472B96" w:rsidRPr="004D7072" w:rsidRDefault="00472B96" w:rsidP="009F5085">
            <w:pPr>
              <w:widowControl w:val="0"/>
              <w:spacing w:before="60" w:after="60"/>
              <w:rPr>
                <w:rFonts w:cs="Arial"/>
                <w:bCs/>
                <w:iCs/>
                <w:noProof/>
              </w:rPr>
            </w:pPr>
            <w:r w:rsidRPr="004D7072">
              <w:rPr>
                <w:rFonts w:cs="Arial"/>
                <w:bCs/>
                <w:iCs/>
                <w:noProof/>
              </w:rPr>
              <w:t>Mailadres contactpersoon</w:t>
            </w:r>
          </w:p>
        </w:tc>
        <w:tc>
          <w:tcPr>
            <w:tcW w:w="3244" w:type="pct"/>
          </w:tcPr>
          <w:p w14:paraId="35680AFC"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3CCA3208" w14:textId="77777777" w:rsidTr="009F5085">
        <w:trPr>
          <w:trHeight w:val="405"/>
        </w:trPr>
        <w:tc>
          <w:tcPr>
            <w:tcW w:w="5000" w:type="pct"/>
            <w:gridSpan w:val="2"/>
            <w:shd w:val="clear" w:color="auto" w:fill="D9D9D9" w:themeFill="background1" w:themeFillShade="D9"/>
          </w:tcPr>
          <w:p w14:paraId="31E1C187"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472B96" w:rsidRPr="004D7072" w14:paraId="5CAD07A0" w14:textId="77777777" w:rsidTr="009F5085">
        <w:trPr>
          <w:trHeight w:val="405"/>
        </w:trPr>
        <w:tc>
          <w:tcPr>
            <w:tcW w:w="1756" w:type="pct"/>
          </w:tcPr>
          <w:p w14:paraId="33EE3C84" w14:textId="77777777" w:rsidR="00472B96" w:rsidRPr="004D7072" w:rsidRDefault="00472B96" w:rsidP="009F5085">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55946519" w14:textId="77777777" w:rsidR="00472B96" w:rsidRPr="004D7072" w:rsidRDefault="00472B96" w:rsidP="009F5085">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38F7656C" w14:textId="77777777" w:rsidR="00472B96" w:rsidRPr="004D7072" w:rsidRDefault="00472B96" w:rsidP="009F5085">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05FAA4F3" w14:textId="77777777" w:rsidR="00472B96" w:rsidRPr="004F6E40" w:rsidRDefault="00472B96" w:rsidP="009F5085">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7B96A10A"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36D4087D" w14:textId="77777777" w:rsidTr="009F5085">
        <w:trPr>
          <w:trHeight w:val="405"/>
        </w:trPr>
        <w:tc>
          <w:tcPr>
            <w:tcW w:w="1756" w:type="pct"/>
          </w:tcPr>
          <w:p w14:paraId="750A5CDD" w14:textId="77777777" w:rsidR="00472B96" w:rsidRPr="004D7072" w:rsidRDefault="00472B96" w:rsidP="009F5085">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29997F06" w14:textId="77777777" w:rsidR="00472B96" w:rsidRPr="004F6E40" w:rsidRDefault="00472B96" w:rsidP="009F5085">
            <w:pPr>
              <w:widowControl w:val="0"/>
              <w:spacing w:before="60" w:after="60"/>
              <w:rPr>
                <w:rFonts w:ascii="Arial Rounded MT Bold" w:hAnsi="Arial Rounded MT Bold" w:cs="Arial"/>
                <w:sz w:val="22"/>
                <w:szCs w:val="18"/>
              </w:rPr>
            </w:pPr>
          </w:p>
        </w:tc>
        <w:tc>
          <w:tcPr>
            <w:tcW w:w="3244" w:type="pct"/>
          </w:tcPr>
          <w:p w14:paraId="00AAE306"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74C5F5C6" w14:textId="77777777" w:rsidTr="009F5085">
        <w:trPr>
          <w:trHeight w:val="405"/>
        </w:trPr>
        <w:tc>
          <w:tcPr>
            <w:tcW w:w="1756" w:type="pct"/>
          </w:tcPr>
          <w:p w14:paraId="7F567CCC" w14:textId="77777777" w:rsidR="00472B96" w:rsidRPr="004D7072" w:rsidRDefault="00472B96" w:rsidP="009F5085">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33FE9E2A" w14:textId="77777777" w:rsidR="00472B96" w:rsidRPr="00E05EC3"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ja </w:t>
            </w:r>
          </w:p>
          <w:p w14:paraId="4A067511"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Pr>
                <w:noProof/>
              </w:rPr>
            </w:r>
            <w:r>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72B96" w:rsidRPr="004D7072" w14:paraId="5C8E767E" w14:textId="77777777" w:rsidTr="009F5085">
        <w:trPr>
          <w:trHeight w:val="405"/>
        </w:trPr>
        <w:tc>
          <w:tcPr>
            <w:tcW w:w="1756" w:type="pct"/>
          </w:tcPr>
          <w:p w14:paraId="69729CA5"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Omzet in euro</w:t>
            </w:r>
            <w:r>
              <w:rPr>
                <w:bCs/>
                <w:iCs/>
                <w:noProof/>
                <w:szCs w:val="22"/>
              </w:rPr>
              <w:t>’</w:t>
            </w:r>
            <w:r w:rsidRPr="004D7072">
              <w:rPr>
                <w:bCs/>
                <w:iCs/>
                <w:noProof/>
                <w:szCs w:val="22"/>
              </w:rPr>
              <w:t xml:space="preserve">s </w:t>
            </w:r>
            <w:r>
              <w:rPr>
                <w:bCs/>
                <w:iCs/>
                <w:noProof/>
                <w:szCs w:val="22"/>
              </w:rPr>
              <w:t>van</w:t>
            </w:r>
            <w:r w:rsidRPr="004D7072">
              <w:rPr>
                <w:bCs/>
                <w:iCs/>
                <w:noProof/>
                <w:szCs w:val="22"/>
              </w:rPr>
              <w:t xml:space="preserve"> </w:t>
            </w:r>
            <w:r w:rsidRPr="00AD5166">
              <w:rPr>
                <w:bCs/>
                <w:iCs/>
                <w:noProof/>
                <w:szCs w:val="22"/>
              </w:rPr>
              <w:t>referentieopdracht</w:t>
            </w:r>
          </w:p>
        </w:tc>
        <w:tc>
          <w:tcPr>
            <w:tcW w:w="3244" w:type="pct"/>
          </w:tcPr>
          <w:p w14:paraId="6CF05F8C"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2E136137" w14:textId="77777777" w:rsidTr="009F5085">
        <w:trPr>
          <w:trHeight w:val="405"/>
        </w:trPr>
        <w:tc>
          <w:tcPr>
            <w:tcW w:w="1756" w:type="pct"/>
          </w:tcPr>
          <w:p w14:paraId="6064AAB2" w14:textId="77777777"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10F55039"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388551E6" w14:textId="77777777" w:rsidR="00472B96" w:rsidRPr="008C10E4" w:rsidRDefault="00472B96" w:rsidP="00472B96">
      <w:pPr>
        <w:rPr>
          <w:b/>
          <w:bCs/>
          <w:sz w:val="18"/>
          <w:szCs w:val="18"/>
        </w:rPr>
      </w:pPr>
    </w:p>
    <w:p w14:paraId="6DA3B301" w14:textId="77777777" w:rsidR="00472B96" w:rsidRPr="004D7072" w:rsidRDefault="00472B96" w:rsidP="00472B96">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472B96" w14:paraId="1B13FC7F" w14:textId="77777777" w:rsidTr="009F5085">
        <w:tc>
          <w:tcPr>
            <w:tcW w:w="2802" w:type="dxa"/>
          </w:tcPr>
          <w:p w14:paraId="3C170E05" w14:textId="77777777" w:rsidR="00472B96" w:rsidRPr="008C10E4" w:rsidRDefault="00472B96" w:rsidP="009F5085">
            <w:pPr>
              <w:spacing w:before="120" w:after="120" w:line="240" w:lineRule="auto"/>
              <w:rPr>
                <w:u w:val="single"/>
              </w:rPr>
            </w:pPr>
            <w:r w:rsidRPr="008C10E4">
              <w:t>Naam Inschrijver</w:t>
            </w:r>
          </w:p>
        </w:tc>
        <w:tc>
          <w:tcPr>
            <w:tcW w:w="6976" w:type="dxa"/>
          </w:tcPr>
          <w:p w14:paraId="5B81BBF1" w14:textId="77777777" w:rsidR="00472B96" w:rsidRDefault="00472B96" w:rsidP="009F5085">
            <w:pPr>
              <w:spacing w:before="120" w:after="120" w:line="240" w:lineRule="auto"/>
              <w:rPr>
                <w:u w:val="single"/>
              </w:rPr>
            </w:pPr>
          </w:p>
        </w:tc>
      </w:tr>
      <w:tr w:rsidR="00472B96" w14:paraId="4AEB475E" w14:textId="77777777" w:rsidTr="009F5085">
        <w:tc>
          <w:tcPr>
            <w:tcW w:w="2802" w:type="dxa"/>
          </w:tcPr>
          <w:p w14:paraId="68CA55D9" w14:textId="77777777" w:rsidR="00472B96" w:rsidRPr="008C10E4" w:rsidRDefault="00472B96" w:rsidP="009F5085">
            <w:pPr>
              <w:spacing w:before="120" w:after="120" w:line="240" w:lineRule="auto"/>
              <w:rPr>
                <w:u w:val="single"/>
              </w:rPr>
            </w:pPr>
            <w:r w:rsidRPr="008C10E4">
              <w:t>Naam tekenbevoegde</w:t>
            </w:r>
          </w:p>
        </w:tc>
        <w:tc>
          <w:tcPr>
            <w:tcW w:w="6976" w:type="dxa"/>
          </w:tcPr>
          <w:p w14:paraId="354C4B23" w14:textId="77777777" w:rsidR="00472B96" w:rsidRDefault="00472B96" w:rsidP="009F5085">
            <w:pPr>
              <w:spacing w:before="120" w:after="120" w:line="240" w:lineRule="auto"/>
              <w:rPr>
                <w:u w:val="single"/>
              </w:rPr>
            </w:pPr>
          </w:p>
        </w:tc>
      </w:tr>
      <w:tr w:rsidR="00472B96" w14:paraId="32D33594" w14:textId="77777777" w:rsidTr="009F5085">
        <w:tc>
          <w:tcPr>
            <w:tcW w:w="2802" w:type="dxa"/>
          </w:tcPr>
          <w:p w14:paraId="3F1DD031" w14:textId="77777777" w:rsidR="00472B96" w:rsidRPr="008C10E4" w:rsidRDefault="00472B96" w:rsidP="009F5085">
            <w:pPr>
              <w:spacing w:before="120" w:after="120" w:line="240" w:lineRule="auto"/>
              <w:rPr>
                <w:u w:val="single"/>
              </w:rPr>
            </w:pPr>
            <w:r w:rsidRPr="008C10E4">
              <w:t>Functie</w:t>
            </w:r>
          </w:p>
        </w:tc>
        <w:tc>
          <w:tcPr>
            <w:tcW w:w="6976" w:type="dxa"/>
          </w:tcPr>
          <w:p w14:paraId="75C8C8FB" w14:textId="77777777" w:rsidR="00472B96" w:rsidRDefault="00472B96" w:rsidP="009F5085">
            <w:pPr>
              <w:spacing w:before="120" w:after="120" w:line="240" w:lineRule="auto"/>
              <w:rPr>
                <w:u w:val="single"/>
              </w:rPr>
            </w:pPr>
          </w:p>
        </w:tc>
      </w:tr>
      <w:tr w:rsidR="00472B96" w14:paraId="7F35D3E5" w14:textId="77777777" w:rsidTr="009F5085">
        <w:tc>
          <w:tcPr>
            <w:tcW w:w="2802" w:type="dxa"/>
          </w:tcPr>
          <w:p w14:paraId="6BBB33EC" w14:textId="77777777" w:rsidR="00472B96" w:rsidRPr="008C10E4" w:rsidRDefault="00472B96" w:rsidP="009F5085">
            <w:pPr>
              <w:spacing w:before="120" w:after="120" w:line="240" w:lineRule="auto"/>
            </w:pPr>
            <w:r w:rsidRPr="008C10E4">
              <w:t>Datum</w:t>
            </w:r>
          </w:p>
        </w:tc>
        <w:tc>
          <w:tcPr>
            <w:tcW w:w="6976" w:type="dxa"/>
          </w:tcPr>
          <w:p w14:paraId="07C3D7AE" w14:textId="77777777" w:rsidR="00472B96" w:rsidRDefault="00472B96" w:rsidP="009F5085">
            <w:pPr>
              <w:spacing w:before="120" w:after="120" w:line="240" w:lineRule="auto"/>
              <w:rPr>
                <w:u w:val="single"/>
              </w:rPr>
            </w:pPr>
          </w:p>
        </w:tc>
      </w:tr>
      <w:tr w:rsidR="00472B96" w14:paraId="50116745" w14:textId="77777777" w:rsidTr="009F5085">
        <w:trPr>
          <w:trHeight w:val="592"/>
        </w:trPr>
        <w:tc>
          <w:tcPr>
            <w:tcW w:w="2802" w:type="dxa"/>
          </w:tcPr>
          <w:p w14:paraId="4F0F0668" w14:textId="77777777" w:rsidR="00472B96" w:rsidRPr="008C10E4" w:rsidRDefault="00472B96" w:rsidP="009F5085">
            <w:pPr>
              <w:spacing w:before="120" w:after="120" w:line="240" w:lineRule="auto"/>
            </w:pPr>
            <w:r w:rsidRPr="008C10E4">
              <w:t>Handtekening</w:t>
            </w:r>
          </w:p>
          <w:p w14:paraId="0E759455" w14:textId="77777777" w:rsidR="00472B96" w:rsidRPr="008C10E4" w:rsidRDefault="00472B96" w:rsidP="009F5085">
            <w:pPr>
              <w:spacing w:before="120" w:after="120" w:line="240" w:lineRule="auto"/>
            </w:pPr>
          </w:p>
        </w:tc>
        <w:tc>
          <w:tcPr>
            <w:tcW w:w="6976" w:type="dxa"/>
          </w:tcPr>
          <w:p w14:paraId="4FC83E78" w14:textId="77777777" w:rsidR="00472B96" w:rsidRDefault="00472B96" w:rsidP="009F5085">
            <w:pPr>
              <w:spacing w:before="120" w:after="120" w:line="240" w:lineRule="auto"/>
              <w:rPr>
                <w:u w:val="single"/>
              </w:rPr>
            </w:pPr>
          </w:p>
        </w:tc>
      </w:tr>
    </w:tbl>
    <w:p w14:paraId="1B2E4DB8" w14:textId="77777777" w:rsidR="00472B96" w:rsidRDefault="00472B96" w:rsidP="00AF5E7E"/>
    <w:sectPr w:rsidR="00472B96"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405F2" w14:textId="77777777" w:rsidR="001E4B93" w:rsidRDefault="001E4B93">
      <w:r>
        <w:separator/>
      </w:r>
    </w:p>
  </w:endnote>
  <w:endnote w:type="continuationSeparator" w:id="0">
    <w:p w14:paraId="0F54D78A" w14:textId="77777777" w:rsidR="001E4B93" w:rsidRDefault="001E4B93">
      <w:r>
        <w:continuationSeparator/>
      </w:r>
    </w:p>
  </w:endnote>
  <w:endnote w:type="continuationNotice" w:id="1">
    <w:p w14:paraId="4B49BD9E" w14:textId="77777777" w:rsidR="005B3679" w:rsidRDefault="005B36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2BCF459A" w14:textId="5C971785"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904CD" w14:textId="77777777" w:rsidR="001E4B93" w:rsidRDefault="001E4B93">
      <w:r>
        <w:separator/>
      </w:r>
    </w:p>
  </w:footnote>
  <w:footnote w:type="continuationSeparator" w:id="0">
    <w:p w14:paraId="3A6071B4" w14:textId="77777777" w:rsidR="001E4B93" w:rsidRDefault="001E4B93">
      <w:r>
        <w:continuationSeparator/>
      </w:r>
    </w:p>
  </w:footnote>
  <w:footnote w:type="continuationNotice" w:id="1">
    <w:p w14:paraId="783BEE4D" w14:textId="77777777" w:rsidR="005B3679" w:rsidRDefault="005B36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1962E1AD" w:rsidR="00713A38" w:rsidRPr="00037EEC" w:rsidRDefault="00713A38" w:rsidP="00037EEC">
    <w:pPr>
      <w:pStyle w:val="Koptekst"/>
      <w:rPr>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A14844"/>
    <w:multiLevelType w:val="hybridMultilevel"/>
    <w:tmpl w:val="4F503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6C41AA"/>
    <w:multiLevelType w:val="hybridMultilevel"/>
    <w:tmpl w:val="AD8444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B32875"/>
    <w:multiLevelType w:val="hybridMultilevel"/>
    <w:tmpl w:val="9E76AB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4152315">
    <w:abstractNumId w:val="2"/>
  </w:num>
  <w:num w:numId="2" w16cid:durableId="68775602">
    <w:abstractNumId w:val="1"/>
  </w:num>
  <w:num w:numId="3" w16cid:durableId="78412786">
    <w:abstractNumId w:val="0"/>
  </w:num>
  <w:num w:numId="4" w16cid:durableId="701512718">
    <w:abstractNumId w:val="4"/>
  </w:num>
  <w:num w:numId="5" w16cid:durableId="477579973">
    <w:abstractNumId w:val="6"/>
  </w:num>
  <w:num w:numId="6" w16cid:durableId="410590885">
    <w:abstractNumId w:val="6"/>
  </w:num>
  <w:num w:numId="7" w16cid:durableId="658071033">
    <w:abstractNumId w:val="6"/>
  </w:num>
  <w:num w:numId="8" w16cid:durableId="1534340955">
    <w:abstractNumId w:val="6"/>
  </w:num>
  <w:num w:numId="9" w16cid:durableId="1415737599">
    <w:abstractNumId w:val="5"/>
  </w:num>
  <w:num w:numId="10" w16cid:durableId="1924412751">
    <w:abstractNumId w:val="5"/>
  </w:num>
  <w:num w:numId="11" w16cid:durableId="689570308">
    <w:abstractNumId w:val="6"/>
  </w:num>
  <w:num w:numId="12" w16cid:durableId="1218707852">
    <w:abstractNumId w:val="6"/>
  </w:num>
  <w:num w:numId="13" w16cid:durableId="1306857025">
    <w:abstractNumId w:val="6"/>
  </w:num>
  <w:num w:numId="14" w16cid:durableId="728530020">
    <w:abstractNumId w:val="9"/>
  </w:num>
  <w:num w:numId="15" w16cid:durableId="1353922333">
    <w:abstractNumId w:val="13"/>
  </w:num>
  <w:num w:numId="16" w16cid:durableId="1942882449">
    <w:abstractNumId w:val="8"/>
  </w:num>
  <w:num w:numId="17" w16cid:durableId="339043888">
    <w:abstractNumId w:val="10"/>
  </w:num>
  <w:num w:numId="18" w16cid:durableId="1941716441">
    <w:abstractNumId w:val="7"/>
  </w:num>
  <w:num w:numId="19" w16cid:durableId="1528175025">
    <w:abstractNumId w:val="3"/>
  </w:num>
  <w:num w:numId="20" w16cid:durableId="415324948">
    <w:abstractNumId w:val="11"/>
  </w:num>
  <w:num w:numId="21" w16cid:durableId="189022197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02680"/>
    <w:rsid w:val="000221F4"/>
    <w:rsid w:val="00037EEC"/>
    <w:rsid w:val="00045278"/>
    <w:rsid w:val="0004737F"/>
    <w:rsid w:val="00062E5C"/>
    <w:rsid w:val="000652D2"/>
    <w:rsid w:val="000700FE"/>
    <w:rsid w:val="00081E8B"/>
    <w:rsid w:val="00087F8F"/>
    <w:rsid w:val="000B0647"/>
    <w:rsid w:val="000D2944"/>
    <w:rsid w:val="000D7F29"/>
    <w:rsid w:val="000E3391"/>
    <w:rsid w:val="000E4C4B"/>
    <w:rsid w:val="000F2D4E"/>
    <w:rsid w:val="000F3274"/>
    <w:rsid w:val="000F5E05"/>
    <w:rsid w:val="000F5F8B"/>
    <w:rsid w:val="000F728F"/>
    <w:rsid w:val="00101DFF"/>
    <w:rsid w:val="00127826"/>
    <w:rsid w:val="00130C9A"/>
    <w:rsid w:val="00146ED6"/>
    <w:rsid w:val="00153860"/>
    <w:rsid w:val="00155D2D"/>
    <w:rsid w:val="001737AD"/>
    <w:rsid w:val="00175C32"/>
    <w:rsid w:val="00193FA0"/>
    <w:rsid w:val="001A1C14"/>
    <w:rsid w:val="001B1F7E"/>
    <w:rsid w:val="001C5E61"/>
    <w:rsid w:val="001D450F"/>
    <w:rsid w:val="001E2B72"/>
    <w:rsid w:val="001E2D3E"/>
    <w:rsid w:val="001E4B93"/>
    <w:rsid w:val="001F4E6D"/>
    <w:rsid w:val="00222D71"/>
    <w:rsid w:val="002304A9"/>
    <w:rsid w:val="0023628B"/>
    <w:rsid w:val="002367F5"/>
    <w:rsid w:val="00245C63"/>
    <w:rsid w:val="0025365F"/>
    <w:rsid w:val="002644B1"/>
    <w:rsid w:val="00270385"/>
    <w:rsid w:val="002936E3"/>
    <w:rsid w:val="00294087"/>
    <w:rsid w:val="002960F9"/>
    <w:rsid w:val="002A16DF"/>
    <w:rsid w:val="002A4F79"/>
    <w:rsid w:val="002C492C"/>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A36"/>
    <w:rsid w:val="003E0A90"/>
    <w:rsid w:val="0041111C"/>
    <w:rsid w:val="00413744"/>
    <w:rsid w:val="0042259D"/>
    <w:rsid w:val="004259EB"/>
    <w:rsid w:val="004317A3"/>
    <w:rsid w:val="00444721"/>
    <w:rsid w:val="00454906"/>
    <w:rsid w:val="00464D2A"/>
    <w:rsid w:val="00471103"/>
    <w:rsid w:val="00472B96"/>
    <w:rsid w:val="0049169D"/>
    <w:rsid w:val="00497832"/>
    <w:rsid w:val="004A2836"/>
    <w:rsid w:val="004E2F3F"/>
    <w:rsid w:val="004F2305"/>
    <w:rsid w:val="004F6E40"/>
    <w:rsid w:val="00527FFC"/>
    <w:rsid w:val="00543508"/>
    <w:rsid w:val="00547595"/>
    <w:rsid w:val="005576FD"/>
    <w:rsid w:val="00573DEF"/>
    <w:rsid w:val="005769AD"/>
    <w:rsid w:val="00595803"/>
    <w:rsid w:val="00597891"/>
    <w:rsid w:val="005B1943"/>
    <w:rsid w:val="005B3679"/>
    <w:rsid w:val="005B6D4C"/>
    <w:rsid w:val="005C1431"/>
    <w:rsid w:val="005D04E3"/>
    <w:rsid w:val="005D4605"/>
    <w:rsid w:val="005E2A66"/>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45264"/>
    <w:rsid w:val="00747D70"/>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B060D"/>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D1B54"/>
    <w:rsid w:val="009F1BCA"/>
    <w:rsid w:val="009F6175"/>
    <w:rsid w:val="00A15FFA"/>
    <w:rsid w:val="00A1688D"/>
    <w:rsid w:val="00A20FF7"/>
    <w:rsid w:val="00A254C8"/>
    <w:rsid w:val="00A323A8"/>
    <w:rsid w:val="00A34A14"/>
    <w:rsid w:val="00A53B15"/>
    <w:rsid w:val="00A55EEA"/>
    <w:rsid w:val="00A56C97"/>
    <w:rsid w:val="00A77031"/>
    <w:rsid w:val="00A96A06"/>
    <w:rsid w:val="00A96A89"/>
    <w:rsid w:val="00AA38FE"/>
    <w:rsid w:val="00AD3DF5"/>
    <w:rsid w:val="00AF1471"/>
    <w:rsid w:val="00AF48F9"/>
    <w:rsid w:val="00AF5E7E"/>
    <w:rsid w:val="00B13A1B"/>
    <w:rsid w:val="00B30FA7"/>
    <w:rsid w:val="00B4408E"/>
    <w:rsid w:val="00B47772"/>
    <w:rsid w:val="00B550B9"/>
    <w:rsid w:val="00B731E4"/>
    <w:rsid w:val="00B76ACE"/>
    <w:rsid w:val="00B77818"/>
    <w:rsid w:val="00B80EC3"/>
    <w:rsid w:val="00B8655F"/>
    <w:rsid w:val="00BA51C5"/>
    <w:rsid w:val="00BA6D84"/>
    <w:rsid w:val="00BB1CB3"/>
    <w:rsid w:val="00BC2211"/>
    <w:rsid w:val="00BC3ADA"/>
    <w:rsid w:val="00BF0858"/>
    <w:rsid w:val="00BF63CE"/>
    <w:rsid w:val="00C10DA1"/>
    <w:rsid w:val="00C14108"/>
    <w:rsid w:val="00C24684"/>
    <w:rsid w:val="00C32970"/>
    <w:rsid w:val="00C42533"/>
    <w:rsid w:val="00C612F9"/>
    <w:rsid w:val="00CA14F4"/>
    <w:rsid w:val="00CC406D"/>
    <w:rsid w:val="00CF2186"/>
    <w:rsid w:val="00D05FC7"/>
    <w:rsid w:val="00D17E42"/>
    <w:rsid w:val="00D40560"/>
    <w:rsid w:val="00D4268A"/>
    <w:rsid w:val="00D54DEA"/>
    <w:rsid w:val="00D57B19"/>
    <w:rsid w:val="00D8453C"/>
    <w:rsid w:val="00DA7EF0"/>
    <w:rsid w:val="00DC210E"/>
    <w:rsid w:val="00DC3AD8"/>
    <w:rsid w:val="00DC7A91"/>
    <w:rsid w:val="00DD1C06"/>
    <w:rsid w:val="00DE517F"/>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basedOn w:val="Standaardalinea-lettertype"/>
    <w:link w:val="Lijstalinea"/>
    <w:uiPriority w:val="34"/>
    <w:rsid w:val="00472B9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RCUS45HN67DU-974321440-299438</_dlc_DocId>
    <_dlc_DocIdUrl xmlns="558c601a-c172-4142-980b-33deeaa1e95d">
      <Url>https://sscons.sharepoint.com/sites/ORG-IC/_layouts/15/DocIdRedir.aspx?ID=RCUS45HN67DU-974321440-299438</Url>
      <Description>RCUS45HN67DU-974321440-299438</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8F440-7142-4F8C-AC31-597BC6B98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571</Words>
  <Characters>4352</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Jarno van Dijkhuizen</cp:lastModifiedBy>
  <cp:revision>24</cp:revision>
  <cp:lastPrinted>2019-01-04T09:57:00Z</cp:lastPrinted>
  <dcterms:created xsi:type="dcterms:W3CDTF">2022-02-07T13:35:00Z</dcterms:created>
  <dcterms:modified xsi:type="dcterms:W3CDTF">2024-06-25T13:18:00Z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e08eedcb-ecc6-4c6b-8ff0-1ca4f2243f9e</vt:lpwstr>
  </property>
  <property fmtid="{D5CDD505-2E9C-101B-9397-08002B2CF9AE}" pid="4" name="MediaServiceImageTags">
    <vt:lpwstr/>
  </property>
</Properties>
</file>