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5362F2">
        <w:t>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:rsidR="00DF2672" w:rsidRPr="001C3612" w:rsidRDefault="00DF2672" w:rsidP="00DF2672">
      <w:pPr>
        <w:pStyle w:val="broodtekst"/>
        <w:spacing w:line="240" w:lineRule="auto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="005362F2">
              <w:rPr>
                <w:b/>
              </w:rPr>
              <w:t>nr</w:t>
            </w:r>
            <w:proofErr w:type="spellEnd"/>
            <w:r w:rsidR="005362F2">
              <w:rPr>
                <w:b/>
              </w:rPr>
              <w:t xml:space="preserve"> 1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5362F2">
              <w:rPr>
                <w:b/>
              </w:rPr>
              <w:t>5.3.2.1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="005362F2">
              <w:rPr>
                <w:b/>
              </w:rPr>
              <w:t>nr</w:t>
            </w:r>
            <w:proofErr w:type="spellEnd"/>
            <w:r w:rsidR="005362F2">
              <w:rPr>
                <w:b/>
              </w:rPr>
              <w:t xml:space="preserve"> 2</w:t>
            </w:r>
            <w:r w:rsidRPr="005362F2">
              <w:rPr>
                <w:b/>
              </w:rPr>
              <w:t xml:space="preserve"> in paragraaf 5.3.2.1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Pr="00940EA5" w:rsidRDefault="002F37DE" w:rsidP="00DF2672">
      <w:pPr>
        <w:pStyle w:val="broodtekst"/>
      </w:pPr>
    </w:p>
    <w:p w:rsidR="00DF2672" w:rsidRPr="00940EA5" w:rsidRDefault="00DF2672" w:rsidP="00DF2672">
      <w:pPr>
        <w:pStyle w:val="broodtekst"/>
      </w:pPr>
    </w:p>
    <w:p w:rsidR="00DF2672" w:rsidRDefault="00DF2672" w:rsidP="00DF2672">
      <w:pPr>
        <w:spacing w:line="240" w:lineRule="auto"/>
      </w:pPr>
      <w:r w:rsidRPr="00940EA5">
        <w:lastRenderedPageBreak/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E3561D" w:rsidRDefault="00DF2672" w:rsidP="00E3561D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:rsidR="00E3561D" w:rsidRPr="005362F2" w:rsidRDefault="00E3561D" w:rsidP="00E3561D">
      <w:pPr>
        <w:pStyle w:val="Default"/>
        <w:widowControl/>
        <w:numPr>
          <w:ilvl w:val="0"/>
          <w:numId w:val="33"/>
        </w:numPr>
        <w:rPr>
          <w:rFonts w:ascii="Verdana" w:hAnsi="Verdana"/>
          <w:color w:val="auto"/>
          <w:sz w:val="18"/>
          <w:szCs w:val="18"/>
        </w:rPr>
      </w:pPr>
      <w:r w:rsidRPr="005362F2">
        <w:rPr>
          <w:rFonts w:ascii="Verdana" w:hAnsi="Verdana"/>
          <w:color w:val="auto"/>
          <w:sz w:val="18"/>
          <w:szCs w:val="18"/>
        </w:rPr>
        <w:t xml:space="preserve">Het is toegestaan </w:t>
      </w:r>
      <w:r w:rsidRPr="005362F2">
        <w:rPr>
          <w:rFonts w:ascii="Verdana" w:hAnsi="Verdana"/>
          <w:color w:val="auto"/>
          <w:sz w:val="18"/>
          <w:szCs w:val="18"/>
          <w:u w:val="single"/>
        </w:rPr>
        <w:t>één</w:t>
      </w:r>
      <w:r w:rsidRPr="005362F2">
        <w:rPr>
          <w:rFonts w:ascii="Verdana" w:hAnsi="Verdana"/>
          <w:color w:val="auto"/>
          <w:sz w:val="18"/>
          <w:szCs w:val="18"/>
        </w:rPr>
        <w:t xml:space="preserve"> referentie aan te leveren als deze in zijn g</w:t>
      </w:r>
      <w:r w:rsidR="00A96F4E" w:rsidRPr="005362F2">
        <w:rPr>
          <w:rFonts w:ascii="Verdana" w:hAnsi="Verdana"/>
          <w:color w:val="auto"/>
          <w:sz w:val="18"/>
          <w:szCs w:val="18"/>
        </w:rPr>
        <w:t xml:space="preserve">eheel voorziet in de </w:t>
      </w:r>
      <w:bookmarkStart w:id="2" w:name="_GoBack"/>
      <w:bookmarkEnd w:id="2"/>
      <w:r w:rsidR="00A96F4E" w:rsidRPr="005362F2">
        <w:rPr>
          <w:rFonts w:ascii="Verdana" w:hAnsi="Verdana"/>
          <w:color w:val="auto"/>
          <w:sz w:val="18"/>
          <w:szCs w:val="18"/>
        </w:rPr>
        <w:t xml:space="preserve">kerncompetenties zoals gevraagd in paragraaf 5.3.2.1. 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362F2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05589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A96F4E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3561D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6859F4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Koekkoek, Friso de (CD)</cp:lastModifiedBy>
  <cp:revision>8</cp:revision>
  <dcterms:created xsi:type="dcterms:W3CDTF">2020-12-28T11:24:00Z</dcterms:created>
  <dcterms:modified xsi:type="dcterms:W3CDTF">2024-04-03T07:53:00Z</dcterms:modified>
</cp:coreProperties>
</file>