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56F413AF" w:rsidR="00C24BCF" w:rsidRPr="00B040DF" w:rsidRDefault="4D05BB88" w:rsidP="03ABB3CB">
      <w:pPr>
        <w:pStyle w:val="RapportTitel"/>
        <w:rPr>
          <w:rFonts w:eastAsia="Arial" w:cs="Arial"/>
          <w:color w:val="auto"/>
        </w:rPr>
      </w:pPr>
      <w:r w:rsidRPr="03ABB3CB">
        <w:rPr>
          <w:rFonts w:eastAsia="Arial" w:cs="Arial"/>
          <w:color w:val="auto"/>
        </w:rPr>
        <w:t>Referentieformulier</w:t>
      </w:r>
    </w:p>
    <w:p w14:paraId="36C310BE" w14:textId="6B6CE176" w:rsidR="1737178C" w:rsidRPr="00D32978" w:rsidRDefault="1737178C" w:rsidP="03ABB3CB">
      <w:pPr>
        <w:pStyle w:val="RapportSubtitel"/>
        <w:rPr>
          <w:rFonts w:eastAsia="Arial" w:cs="Arial"/>
          <w:sz w:val="44"/>
          <w:szCs w:val="44"/>
        </w:rPr>
      </w:pPr>
      <w:r w:rsidRPr="03ABB3CB">
        <w:rPr>
          <w:rFonts w:eastAsia="Arial" w:cs="Arial"/>
          <w:color w:val="auto"/>
          <w:sz w:val="44"/>
          <w:szCs w:val="44"/>
        </w:rPr>
        <w:t>Perceel 1 BGT</w:t>
      </w:r>
      <w:r w:rsidR="00D32978" w:rsidRPr="03ABB3CB">
        <w:rPr>
          <w:rFonts w:eastAsia="Arial" w:cs="Arial"/>
          <w:color w:val="auto"/>
          <w:sz w:val="44"/>
          <w:szCs w:val="44"/>
        </w:rPr>
        <w:t>-applicatie</w:t>
      </w:r>
    </w:p>
    <w:p w14:paraId="3806BEBC" w14:textId="77777777" w:rsidR="000C396E" w:rsidRPr="00B040DF" w:rsidRDefault="000C396E" w:rsidP="03ABB3CB">
      <w:pPr>
        <w:rPr>
          <w:rFonts w:eastAsia="Arial" w:cs="Arial"/>
        </w:rPr>
      </w:pPr>
      <w:bookmarkStart w:id="0" w:name="_Hlk59019676"/>
    </w:p>
    <w:p w14:paraId="3D609D83" w14:textId="77777777" w:rsidR="000C396E" w:rsidRPr="00B040DF" w:rsidRDefault="000C396E" w:rsidP="03ABB3CB">
      <w:pPr>
        <w:rPr>
          <w:rFonts w:eastAsia="Arial" w:cs="Arial"/>
        </w:rPr>
      </w:pPr>
    </w:p>
    <w:p w14:paraId="28FF19D8" w14:textId="1955B648" w:rsidR="002C3234" w:rsidRPr="00CE0E3D" w:rsidRDefault="65EC595F" w:rsidP="03ABB3CB">
      <w:pPr>
        <w:rPr>
          <w:rFonts w:eastAsia="Arial" w:cs="Arial"/>
          <w:szCs w:val="20"/>
        </w:rPr>
      </w:pPr>
      <w:r w:rsidRPr="00CE0E3D">
        <w:rPr>
          <w:rFonts w:eastAsia="Arial" w:cs="Arial"/>
          <w:szCs w:val="20"/>
        </w:rPr>
        <w:t xml:space="preserve">Deze bijlage maakt onderdeel uit van de </w:t>
      </w:r>
      <w:r w:rsidR="0F95D446" w:rsidRPr="00CE0E3D">
        <w:rPr>
          <w:rFonts w:eastAsia="Arial" w:cs="Arial"/>
          <w:szCs w:val="20"/>
        </w:rPr>
        <w:t>a</w:t>
      </w:r>
      <w:r w:rsidRPr="00CE0E3D">
        <w:rPr>
          <w:rFonts w:eastAsia="Arial" w:cs="Arial"/>
          <w:szCs w:val="20"/>
        </w:rPr>
        <w:t xml:space="preserve">anbestedingsstukken voor de </w:t>
      </w:r>
      <w:r w:rsidR="58EBEADF" w:rsidRPr="00CE0E3D">
        <w:rPr>
          <w:rFonts w:eastAsia="Arial" w:cs="Arial"/>
          <w:szCs w:val="20"/>
        </w:rPr>
        <w:t>a</w:t>
      </w:r>
      <w:r w:rsidRPr="00CE0E3D">
        <w:rPr>
          <w:rFonts w:eastAsia="Arial" w:cs="Arial"/>
          <w:szCs w:val="20"/>
        </w:rPr>
        <w:t>anbesteding</w:t>
      </w:r>
      <w:r w:rsidR="453E0A6D" w:rsidRPr="00CE0E3D">
        <w:rPr>
          <w:rFonts w:eastAsia="Arial" w:cs="Arial"/>
          <w:szCs w:val="20"/>
        </w:rPr>
        <w:t xml:space="preserve"> </w:t>
      </w:r>
      <w:r w:rsidR="188B3353" w:rsidRPr="00CE0E3D">
        <w:rPr>
          <w:rFonts w:eastAsia="Arial" w:cs="Arial"/>
          <w:szCs w:val="20"/>
        </w:rPr>
        <w:t>Geo-applicaties</w:t>
      </w:r>
      <w:r w:rsidR="724D47AC" w:rsidRPr="00CE0E3D">
        <w:rPr>
          <w:rFonts w:eastAsia="Arial" w:cs="Arial"/>
          <w:szCs w:val="20"/>
        </w:rPr>
        <w:t xml:space="preserve"> van </w:t>
      </w:r>
      <w:r w:rsidR="62BC6D7D" w:rsidRPr="00CE0E3D">
        <w:rPr>
          <w:rFonts w:eastAsia="Arial" w:cs="Arial"/>
          <w:szCs w:val="20"/>
        </w:rPr>
        <w:t>G</w:t>
      </w:r>
      <w:r w:rsidR="724D47AC" w:rsidRPr="00CE0E3D">
        <w:rPr>
          <w:rFonts w:eastAsia="Arial" w:cs="Arial"/>
          <w:szCs w:val="20"/>
        </w:rPr>
        <w:t>emeente</w:t>
      </w:r>
      <w:r w:rsidR="453E0A6D" w:rsidRPr="00CE0E3D">
        <w:rPr>
          <w:rFonts w:eastAsia="Arial" w:cs="Arial"/>
          <w:szCs w:val="20"/>
        </w:rPr>
        <w:t xml:space="preserve"> Opmeer</w:t>
      </w:r>
      <w:r w:rsidRPr="00CE0E3D">
        <w:rPr>
          <w:rFonts w:eastAsia="Arial" w:cs="Arial"/>
          <w:szCs w:val="20"/>
        </w:rPr>
        <w:t xml:space="preserve">. </w:t>
      </w:r>
    </w:p>
    <w:p w14:paraId="5D8F3C26" w14:textId="77777777" w:rsidR="002C3234" w:rsidRPr="00CE0E3D" w:rsidRDefault="002C3234" w:rsidP="03ABB3CB">
      <w:pPr>
        <w:rPr>
          <w:rFonts w:eastAsia="Arial" w:cs="Arial"/>
          <w:b/>
          <w:bCs/>
          <w:szCs w:val="20"/>
        </w:rPr>
      </w:pPr>
    </w:p>
    <w:bookmarkEnd w:id="0"/>
    <w:p w14:paraId="6280F267" w14:textId="3EEA6147" w:rsidR="007C6965" w:rsidRPr="00CE0E3D" w:rsidRDefault="000C396E" w:rsidP="03ABB3CB">
      <w:pPr>
        <w:rPr>
          <w:rFonts w:eastAsia="Arial" w:cs="Arial"/>
          <w:szCs w:val="20"/>
        </w:rPr>
      </w:pPr>
      <w:r w:rsidRPr="00CE0E3D">
        <w:rPr>
          <w:rFonts w:eastAsia="Arial" w:cs="Arial"/>
          <w:szCs w:val="20"/>
        </w:rPr>
        <w:t>Gebruikt u</w:t>
      </w:r>
      <w:r w:rsidR="007C6965" w:rsidRPr="00CE0E3D">
        <w:rPr>
          <w:rFonts w:eastAsia="Arial" w:cs="Arial"/>
          <w:szCs w:val="20"/>
        </w:rPr>
        <w:t xml:space="preserve"> voor het opgeven van de referentieopdracht(en) </w:t>
      </w:r>
      <w:r w:rsidR="6B06EABC" w:rsidRPr="00CE0E3D">
        <w:rPr>
          <w:rFonts w:eastAsia="Arial" w:cs="Arial"/>
          <w:szCs w:val="20"/>
        </w:rPr>
        <w:t>di</w:t>
      </w:r>
      <w:r w:rsidR="007C6965" w:rsidRPr="00CE0E3D">
        <w:rPr>
          <w:rFonts w:eastAsia="Arial" w:cs="Arial"/>
          <w:szCs w:val="20"/>
        </w:rPr>
        <w:t xml:space="preserve">t referentieformulier. Gebruik per referentieopdracht één formulier. </w:t>
      </w:r>
    </w:p>
    <w:p w14:paraId="419A4231" w14:textId="48B86F07" w:rsidR="000C396E" w:rsidRPr="00CE0E3D" w:rsidRDefault="000C396E" w:rsidP="03ABB3CB">
      <w:pPr>
        <w:rPr>
          <w:rFonts w:eastAsia="Arial" w:cs="Arial"/>
          <w:szCs w:val="20"/>
        </w:rPr>
      </w:pPr>
    </w:p>
    <w:p w14:paraId="58C43BBC" w14:textId="3F6F4186" w:rsidR="000C396E" w:rsidRPr="00CE0E3D" w:rsidRDefault="000C396E" w:rsidP="03ABB3CB">
      <w:pPr>
        <w:rPr>
          <w:rFonts w:eastAsia="Arial" w:cs="Arial"/>
          <w:szCs w:val="20"/>
        </w:rPr>
      </w:pPr>
      <w:r w:rsidRPr="00CE0E3D">
        <w:rPr>
          <w:rFonts w:eastAsia="Arial" w:cs="Arial"/>
          <w:szCs w:val="20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2A319629" w14:textId="77777777" w:rsidR="000C396E" w:rsidRPr="00B040DF" w:rsidRDefault="000C396E" w:rsidP="03ABB3CB">
      <w:pPr>
        <w:rPr>
          <w:rFonts w:eastAsia="Arial" w:cs="Arial"/>
          <w:sz w:val="22"/>
        </w:rPr>
      </w:pPr>
    </w:p>
    <w:p w14:paraId="07E03762" w14:textId="77777777" w:rsidR="007C6965" w:rsidRPr="00B040DF" w:rsidRDefault="007C6965" w:rsidP="03ABB3CB">
      <w:pPr>
        <w:rPr>
          <w:rFonts w:eastAsia="Arial" w:cs="Arial"/>
          <w:sz w:val="22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B040DF" w14:paraId="74D2BBDC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A24F25" w:rsidRDefault="007C6965" w:rsidP="03ABB3CB">
            <w:pPr>
              <w:pStyle w:val="Tabeltekst"/>
              <w:rPr>
                <w:rFonts w:eastAsia="Arial" w:cs="Arial"/>
                <w:highlight w:val="yellow"/>
              </w:rPr>
            </w:pPr>
          </w:p>
        </w:tc>
      </w:tr>
      <w:tr w:rsidR="007C6965" w:rsidRPr="00B040DF" w14:paraId="5FC0D618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5E4E876F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11BA7323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7AE13BEF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62B3B4A0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Omschrijving van de </w:t>
            </w:r>
            <w:r w:rsidR="168FC655" w:rsidRPr="00A24F25">
              <w:rPr>
                <w:rFonts w:eastAsia="Arial" w:cs="Arial"/>
              </w:rPr>
              <w:t>o</w:t>
            </w:r>
            <w:r w:rsidRPr="00A24F25">
              <w:rPr>
                <w:rFonts w:eastAsia="Arial" w:cs="Arial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7DA243C1" w14:paraId="7FD7E9A7" w14:textId="77777777" w:rsidTr="03ABB3CB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4CD5D62" w14:textId="37540D51" w:rsidR="697D38C2" w:rsidRPr="00A24F25" w:rsidRDefault="03B22DBE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>Kerncompetentie</w:t>
            </w:r>
            <w:r w:rsidR="39DFF666" w:rsidRPr="00A24F25">
              <w:rPr>
                <w:rFonts w:eastAsia="Arial" w:cs="Arial"/>
              </w:rPr>
              <w:t>(s)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E60396" w14:textId="59B6160A" w:rsidR="7DA243C1" w:rsidRPr="00A24F25" w:rsidRDefault="7DA243C1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2C1994" w:rsidRPr="00B040DF" w14:paraId="7DE0CC67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Pr="00A24F25" w:rsidRDefault="002C1994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Opdracht uitgevoerd in </w:t>
            </w:r>
            <w:r w:rsidR="00C62A36" w:rsidRPr="00A24F25">
              <w:rPr>
                <w:rFonts w:eastAsia="Arial" w:cs="Arial"/>
              </w:rPr>
              <w:t xml:space="preserve">combinatie? </w:t>
            </w:r>
          </w:p>
          <w:p w14:paraId="348E8740" w14:textId="21296A5E" w:rsidR="00C62A36" w:rsidRPr="00A24F25" w:rsidRDefault="00C62A36" w:rsidP="03ABB3CB">
            <w:pPr>
              <w:pStyle w:val="Tabeltekst"/>
              <w:numPr>
                <w:ilvl w:val="0"/>
                <w:numId w:val="12"/>
              </w:numPr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Zo ja, </w:t>
            </w:r>
            <w:r w:rsidR="00C45124" w:rsidRPr="00A24F25">
              <w:rPr>
                <w:rFonts w:eastAsia="Arial" w:cs="Arial"/>
              </w:rPr>
              <w:t xml:space="preserve">benoem </w:t>
            </w:r>
            <w:r w:rsidR="008E485D" w:rsidRPr="00A24F25">
              <w:rPr>
                <w:rFonts w:eastAsia="Arial" w:cs="Arial"/>
              </w:rPr>
              <w:t>w</w:t>
            </w:r>
            <w:r w:rsidRPr="00A24F25">
              <w:rPr>
                <w:rFonts w:eastAsia="Arial" w:cs="Arial"/>
              </w:rPr>
              <w:t>elk</w:t>
            </w:r>
            <w:r w:rsidR="00C45124" w:rsidRPr="00A24F25">
              <w:rPr>
                <w:rFonts w:eastAsia="Arial" w:cs="Arial"/>
              </w:rPr>
              <w:t>e</w:t>
            </w:r>
            <w:r w:rsidRPr="00A24F25">
              <w:rPr>
                <w:rFonts w:eastAsia="Arial" w:cs="Arial"/>
              </w:rPr>
              <w:t xml:space="preserve"> </w:t>
            </w:r>
            <w:r w:rsidR="00C45124" w:rsidRPr="00A24F25">
              <w:rPr>
                <w:rFonts w:eastAsia="Arial" w:cs="Arial"/>
              </w:rPr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A24F25" w:rsidRDefault="002C1994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57D96E98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Omvang van de </w:t>
            </w:r>
            <w:r w:rsidR="0C633017" w:rsidRPr="00A24F25">
              <w:rPr>
                <w:rFonts w:eastAsia="Arial" w:cs="Arial"/>
              </w:rPr>
              <w:t>o</w:t>
            </w:r>
            <w:r w:rsidRPr="00A24F25">
              <w:rPr>
                <w:rFonts w:eastAsia="Arial" w:cs="Arial"/>
              </w:rPr>
              <w:t>pdracht</w:t>
            </w:r>
          </w:p>
          <w:p w14:paraId="4C772B81" w14:textId="4F99A637" w:rsidR="007C6965" w:rsidRPr="00A24F25" w:rsidRDefault="007C6965" w:rsidP="03ABB3CB">
            <w:pPr>
              <w:pStyle w:val="Opsomteken1"/>
              <w:numPr>
                <w:ilvl w:val="0"/>
                <w:numId w:val="0"/>
              </w:numPr>
              <w:rPr>
                <w:rFonts w:eastAsia="Arial" w:cs="Arial"/>
                <w:i/>
                <w:iCs/>
                <w:sz w:val="17"/>
                <w:szCs w:val="17"/>
              </w:rPr>
            </w:pPr>
            <w:r w:rsidRPr="00A24F25">
              <w:rPr>
                <w:rFonts w:eastAsia="Arial" w:cs="Arial"/>
                <w:i/>
                <w:iCs/>
                <w:sz w:val="17"/>
                <w:szCs w:val="17"/>
              </w:rPr>
              <w:t xml:space="preserve">Als u gebruik </w:t>
            </w:r>
            <w:r w:rsidR="000C396E" w:rsidRPr="00A24F25">
              <w:rPr>
                <w:rFonts w:eastAsia="Arial" w:cs="Arial"/>
                <w:i/>
                <w:iCs/>
                <w:sz w:val="17"/>
                <w:szCs w:val="17"/>
              </w:rPr>
              <w:t xml:space="preserve">maakt van een nog niet (geheel) </w:t>
            </w:r>
            <w:r w:rsidRPr="00A24F25">
              <w:rPr>
                <w:rFonts w:eastAsia="Arial" w:cs="Arial"/>
                <w:i/>
                <w:iCs/>
                <w:sz w:val="17"/>
                <w:szCs w:val="17"/>
              </w:rPr>
              <w:t xml:space="preserve">afgeronde </w:t>
            </w:r>
            <w:r w:rsidR="09D3C02A" w:rsidRPr="00A24F25">
              <w:rPr>
                <w:rFonts w:eastAsia="Arial" w:cs="Arial"/>
                <w:i/>
                <w:iCs/>
                <w:sz w:val="17"/>
                <w:szCs w:val="17"/>
              </w:rPr>
              <w:t>O</w:t>
            </w:r>
            <w:r w:rsidRPr="00A24F25">
              <w:rPr>
                <w:rFonts w:eastAsia="Arial" w:cs="Arial"/>
                <w:i/>
                <w:iCs/>
                <w:sz w:val="17"/>
                <w:szCs w:val="17"/>
              </w:rPr>
              <w:t>pdracht mogen alleen de werkelijk behaalde resultaten van de lopende overeenkomst worden opgegeven.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2A390512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29F5AB5D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Startdatum </w:t>
            </w:r>
            <w:r w:rsidR="407F275F" w:rsidRPr="00A24F25">
              <w:rPr>
                <w:rFonts w:eastAsia="Arial" w:cs="Arial"/>
              </w:rPr>
              <w:t>o</w:t>
            </w:r>
            <w:r w:rsidRPr="00A24F25">
              <w:rPr>
                <w:rFonts w:eastAsia="Arial" w:cs="Arial"/>
              </w:rP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64E73962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Einddatum </w:t>
            </w:r>
            <w:r w:rsidR="3C6EDE2D" w:rsidRPr="00A24F25">
              <w:rPr>
                <w:rFonts w:eastAsia="Arial" w:cs="Arial"/>
              </w:rPr>
              <w:t>o</w:t>
            </w:r>
            <w:r w:rsidRPr="00A24F25">
              <w:rPr>
                <w:rFonts w:eastAsia="Arial" w:cs="Arial"/>
              </w:rP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0FF07B6E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5DFBB1BC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 xml:space="preserve">Naam </w:t>
            </w:r>
            <w:r w:rsidR="5D06D322" w:rsidRPr="00A24F25">
              <w:rPr>
                <w:rFonts w:eastAsia="Arial" w:cs="Arial"/>
              </w:rPr>
              <w:t>I</w:t>
            </w:r>
            <w:r w:rsidRPr="00A24F25">
              <w:rPr>
                <w:rFonts w:eastAsia="Arial" w:cs="Arial"/>
              </w:rP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7C6965" w:rsidRPr="00B040DF" w14:paraId="23CC92C0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  <w:r w:rsidRPr="00A24F25">
              <w:rPr>
                <w:rFonts w:eastAsia="Arial" w:cs="Arial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A24F25" w:rsidRDefault="007C6965" w:rsidP="03ABB3CB">
            <w:pPr>
              <w:pStyle w:val="Tabeltekst"/>
              <w:rPr>
                <w:rFonts w:eastAsia="Arial" w:cs="Arial"/>
              </w:rPr>
            </w:pPr>
          </w:p>
        </w:tc>
      </w:tr>
      <w:tr w:rsidR="004B4499" w:rsidRPr="00B040DF" w14:paraId="204B54AF" w14:textId="77777777" w:rsidTr="03ABB3CB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A24F25" w:rsidRDefault="004B4499" w:rsidP="03ABB3CB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A24F25" w:rsidRDefault="004B4499" w:rsidP="03ABB3CB">
            <w:pPr>
              <w:pStyle w:val="Tabeltekst"/>
              <w:rPr>
                <w:rFonts w:eastAsia="Arial" w:cs="Arial"/>
              </w:rPr>
            </w:pPr>
          </w:p>
        </w:tc>
      </w:tr>
    </w:tbl>
    <w:p w14:paraId="192058A8" w14:textId="77777777" w:rsidR="006B01E8" w:rsidRPr="00B040DF" w:rsidRDefault="006B01E8" w:rsidP="03ABB3CB">
      <w:pPr>
        <w:rPr>
          <w:rFonts w:eastAsia="Arial" w:cs="Arial"/>
          <w:sz w:val="22"/>
        </w:rPr>
      </w:pPr>
    </w:p>
    <w:sectPr w:rsidR="006B01E8" w:rsidRPr="00B040DF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82A88" w14:textId="77777777" w:rsidR="002870C7" w:rsidRDefault="002870C7" w:rsidP="00C13F97">
      <w:pPr>
        <w:spacing w:line="240" w:lineRule="auto"/>
      </w:pPr>
      <w:r>
        <w:separator/>
      </w:r>
    </w:p>
  </w:endnote>
  <w:endnote w:type="continuationSeparator" w:id="0">
    <w:p w14:paraId="51DDAF95" w14:textId="77777777" w:rsidR="002870C7" w:rsidRDefault="002870C7" w:rsidP="00C13F97">
      <w:pPr>
        <w:spacing w:line="240" w:lineRule="auto"/>
      </w:pPr>
      <w:r>
        <w:continuationSeparator/>
      </w:r>
    </w:p>
  </w:endnote>
  <w:endnote w:type="continuationNotice" w:id="1">
    <w:p w14:paraId="34BD1B2D" w14:textId="77777777" w:rsidR="002870C7" w:rsidRDefault="002870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040DF" w14:paraId="64C9B523" w14:textId="77777777" w:rsidTr="000C396E">
      <w:tc>
        <w:tcPr>
          <w:tcW w:w="8647" w:type="dxa"/>
        </w:tcPr>
        <w:p w14:paraId="1BA09A6B" w14:textId="484ABC6A" w:rsidR="00B03A4C" w:rsidRPr="00B040DF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D60416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B040DF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="00E77940" w:rsidRPr="00B040DF">
            <w:rPr>
              <w:rFonts w:ascii="Verdana" w:hAnsi="Verdana"/>
              <w:sz w:val="16"/>
              <w:szCs w:val="16"/>
            </w:rPr>
            <w:instrText>NUMPAGES   \* MERGEFORMAT</w:instrTex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="00E77940"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308F22" w14:textId="77777777" w:rsidR="002870C7" w:rsidRDefault="002870C7" w:rsidP="00C13F97">
      <w:pPr>
        <w:spacing w:line="240" w:lineRule="auto"/>
      </w:pPr>
      <w:r>
        <w:separator/>
      </w:r>
    </w:p>
  </w:footnote>
  <w:footnote w:type="continuationSeparator" w:id="0">
    <w:p w14:paraId="543DC331" w14:textId="77777777" w:rsidR="002870C7" w:rsidRDefault="002870C7" w:rsidP="00C13F97">
      <w:pPr>
        <w:spacing w:line="240" w:lineRule="auto"/>
      </w:pPr>
      <w:r>
        <w:continuationSeparator/>
      </w:r>
    </w:p>
  </w:footnote>
  <w:footnote w:type="continuationNotice" w:id="1">
    <w:p w14:paraId="2EF6620E" w14:textId="77777777" w:rsidR="002870C7" w:rsidRDefault="002870C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16E90570" w:rsidR="000C396E" w:rsidRDefault="00D52B8D" w:rsidP="00D52B8D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B1CE5"/>
    <w:rsid w:val="001E0C0A"/>
    <w:rsid w:val="001E3C7A"/>
    <w:rsid w:val="002018EB"/>
    <w:rsid w:val="00201D48"/>
    <w:rsid w:val="00213A0E"/>
    <w:rsid w:val="00244B15"/>
    <w:rsid w:val="00257771"/>
    <w:rsid w:val="002870C7"/>
    <w:rsid w:val="002B71B6"/>
    <w:rsid w:val="002C1994"/>
    <w:rsid w:val="002C3234"/>
    <w:rsid w:val="002C42E8"/>
    <w:rsid w:val="002D7A5F"/>
    <w:rsid w:val="003073EA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16092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0C00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7E3A"/>
    <w:rsid w:val="007C6852"/>
    <w:rsid w:val="007C6965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9D5A05"/>
    <w:rsid w:val="00A179A1"/>
    <w:rsid w:val="00A24F25"/>
    <w:rsid w:val="00A369DF"/>
    <w:rsid w:val="00AE6284"/>
    <w:rsid w:val="00AF2EB9"/>
    <w:rsid w:val="00AF73BB"/>
    <w:rsid w:val="00B039A0"/>
    <w:rsid w:val="00B03A4C"/>
    <w:rsid w:val="00B040DF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CE0E3D"/>
    <w:rsid w:val="00D17014"/>
    <w:rsid w:val="00D32978"/>
    <w:rsid w:val="00D50DDC"/>
    <w:rsid w:val="00D52B8D"/>
    <w:rsid w:val="00D56160"/>
    <w:rsid w:val="00D60416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4487E"/>
    <w:rsid w:val="00E60DCD"/>
    <w:rsid w:val="00E77940"/>
    <w:rsid w:val="00E80289"/>
    <w:rsid w:val="00EA6AB1"/>
    <w:rsid w:val="00EC0275"/>
    <w:rsid w:val="00EC3152"/>
    <w:rsid w:val="00EF7722"/>
    <w:rsid w:val="00F47C65"/>
    <w:rsid w:val="00F7211C"/>
    <w:rsid w:val="00F76425"/>
    <w:rsid w:val="00FA0037"/>
    <w:rsid w:val="00FA3CFC"/>
    <w:rsid w:val="00FA5927"/>
    <w:rsid w:val="00FB57AC"/>
    <w:rsid w:val="00FE0093"/>
    <w:rsid w:val="03ABB3CB"/>
    <w:rsid w:val="03B22DBE"/>
    <w:rsid w:val="09D3C02A"/>
    <w:rsid w:val="0A8456FA"/>
    <w:rsid w:val="0B858AE0"/>
    <w:rsid w:val="0C6141BD"/>
    <w:rsid w:val="0C633017"/>
    <w:rsid w:val="0C805A71"/>
    <w:rsid w:val="0D1239DC"/>
    <w:rsid w:val="0E1C2AD2"/>
    <w:rsid w:val="0F95D446"/>
    <w:rsid w:val="107FBCC3"/>
    <w:rsid w:val="1153D51D"/>
    <w:rsid w:val="12FF7606"/>
    <w:rsid w:val="14BA8486"/>
    <w:rsid w:val="14BAA74C"/>
    <w:rsid w:val="168FC655"/>
    <w:rsid w:val="16DF612C"/>
    <w:rsid w:val="1737178C"/>
    <w:rsid w:val="188B3353"/>
    <w:rsid w:val="18ED6288"/>
    <w:rsid w:val="18FFB5B8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9DFF666"/>
    <w:rsid w:val="3C6EDE2D"/>
    <w:rsid w:val="3E262F95"/>
    <w:rsid w:val="3E7AADC6"/>
    <w:rsid w:val="407F275F"/>
    <w:rsid w:val="419B6420"/>
    <w:rsid w:val="453E0A6D"/>
    <w:rsid w:val="465EF903"/>
    <w:rsid w:val="47E9AEA9"/>
    <w:rsid w:val="4B326A26"/>
    <w:rsid w:val="4D05BB88"/>
    <w:rsid w:val="500CD453"/>
    <w:rsid w:val="509244E0"/>
    <w:rsid w:val="58EBEADF"/>
    <w:rsid w:val="5AF0CC9A"/>
    <w:rsid w:val="5B549B13"/>
    <w:rsid w:val="5D06D322"/>
    <w:rsid w:val="5EC6A8EE"/>
    <w:rsid w:val="5F389C17"/>
    <w:rsid w:val="62AEEB09"/>
    <w:rsid w:val="62BC6D7D"/>
    <w:rsid w:val="643DB008"/>
    <w:rsid w:val="64DE355F"/>
    <w:rsid w:val="65B0E26F"/>
    <w:rsid w:val="65EC595F"/>
    <w:rsid w:val="697D38C2"/>
    <w:rsid w:val="6B06EABC"/>
    <w:rsid w:val="6C2F6249"/>
    <w:rsid w:val="724D47AC"/>
    <w:rsid w:val="73E1373D"/>
    <w:rsid w:val="75F3079C"/>
    <w:rsid w:val="76DC839B"/>
    <w:rsid w:val="7DA243C1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B1F972-FABE-4CC7-8C9F-DE8D9BA6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Frank Meulbroek</cp:lastModifiedBy>
  <cp:revision>2</cp:revision>
  <cp:lastPrinted>2017-09-06T08:56:00Z</cp:lastPrinted>
  <dcterms:created xsi:type="dcterms:W3CDTF">2024-08-12T17:26:00Z</dcterms:created>
  <dcterms:modified xsi:type="dcterms:W3CDTF">2024-08-12T17:26:00Z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