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6BA96" w14:textId="42402CD0" w:rsidR="00EC574F" w:rsidRDefault="00EC574F" w:rsidP="00EC574F">
      <w:pPr>
        <w:pStyle w:val="Bijlage-kop1tbvinhoudsopgave"/>
      </w:pPr>
      <w:bookmarkStart w:id="0" w:name="_Toc133120728"/>
      <w:bookmarkStart w:id="1" w:name="_Toc133129667"/>
      <w:bookmarkStart w:id="2" w:name="_Toc133134013"/>
      <w:bookmarkStart w:id="3" w:name="_Toc134842985"/>
      <w:bookmarkStart w:id="4" w:name="_Toc134848774"/>
      <w:bookmarkStart w:id="5" w:name="_Toc134848889"/>
      <w:bookmarkStart w:id="6" w:name="_Toc309282242"/>
      <w:r>
        <w:t xml:space="preserve">Bijlage </w:t>
      </w:r>
      <w:r w:rsidR="007E30E0">
        <w:t>4</w:t>
      </w:r>
      <w:r>
        <w:t xml:space="preserve"> – </w:t>
      </w:r>
      <w:r w:rsidRPr="00EC574F">
        <w:t>Format Referentie Opdracht</w:t>
      </w:r>
      <w:r>
        <w:t xml:space="preserve"> </w:t>
      </w:r>
    </w:p>
    <w:p w14:paraId="791FA11A" w14:textId="77777777" w:rsidR="002C1C88" w:rsidRPr="002C1C88" w:rsidRDefault="002C1C88" w:rsidP="002C1C88">
      <w:pPr>
        <w:rPr>
          <w:kern w:val="0"/>
        </w:rPr>
      </w:pPr>
    </w:p>
    <w:p w14:paraId="4D7461BF" w14:textId="77777777" w:rsidR="002C1C88" w:rsidRPr="002C1C88" w:rsidRDefault="002C1C88" w:rsidP="002C1C88">
      <w:pPr>
        <w:tabs>
          <w:tab w:val="clear" w:pos="357"/>
        </w:tabs>
        <w:rPr>
          <w:kern w:val="0"/>
        </w:rPr>
      </w:pPr>
      <w:r w:rsidRPr="002C1C88">
        <w:rPr>
          <w:kern w:val="0"/>
        </w:rPr>
        <w:t>De Gegadigde dient zijn referenties te beschrijven volgens onderstaand model. Hetgeen de Gemeente als relevant ziet, is hieronder aangegeven.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56"/>
        <w:gridCol w:w="5186"/>
      </w:tblGrid>
      <w:tr w:rsidR="002C1C88" w:rsidRPr="002C1C88" w14:paraId="1B8BDA00" w14:textId="77777777" w:rsidTr="0069534F">
        <w:tc>
          <w:tcPr>
            <w:tcW w:w="4556" w:type="dxa"/>
          </w:tcPr>
          <w:p w14:paraId="3F9A7865" w14:textId="1D0D9CAE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 xml:space="preserve">Kerncompetentie </w:t>
            </w:r>
            <w:r w:rsidR="00A030F1">
              <w:rPr>
                <w:kern w:val="0"/>
              </w:rPr>
              <w:t>Perceel 1</w:t>
            </w:r>
          </w:p>
        </w:tc>
        <w:tc>
          <w:tcPr>
            <w:tcW w:w="5186" w:type="dxa"/>
          </w:tcPr>
          <w:p w14:paraId="2409804D" w14:textId="3D4414BF" w:rsidR="002C1C88" w:rsidRPr="00A030F1" w:rsidRDefault="0069534F" w:rsidP="00A030F1">
            <w:pPr>
              <w:rPr>
                <w:highlight w:val="yellow"/>
              </w:rPr>
            </w:pPr>
            <w:r w:rsidRPr="0069534F">
              <w:t>Inschrijver dient in de afgelopen 3 jaar aantoonbaar ervaring te hebben met het vervullen van 10 aanvragen door verschillende personen voor de functies als bedoeld in perceel 1 Inhuur tijdens verkenning / studiefase. Hierbij geldt steeds dat de inzet in een aaneengesloten periode van tenminste 600 uur per kandidaat voor de hierboven genoemde functieprofielen bedraagt.</w:t>
            </w:r>
          </w:p>
        </w:tc>
      </w:tr>
      <w:tr w:rsidR="002C1C88" w:rsidRPr="002C1C88" w14:paraId="63E3C62C" w14:textId="77777777" w:rsidTr="0069534F">
        <w:tc>
          <w:tcPr>
            <w:tcW w:w="4556" w:type="dxa"/>
          </w:tcPr>
          <w:p w14:paraId="5F36E52D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Naam organisatie:</w:t>
            </w:r>
          </w:p>
          <w:p w14:paraId="5802CB82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Naam/functie contactpersoon</w:t>
            </w:r>
          </w:p>
        </w:tc>
        <w:tc>
          <w:tcPr>
            <w:tcW w:w="5186" w:type="dxa"/>
          </w:tcPr>
          <w:p w14:paraId="7E462419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  <w:tr w:rsidR="002C1C88" w:rsidRPr="002C1C88" w14:paraId="16B1908B" w14:textId="77777777" w:rsidTr="0069534F">
        <w:tc>
          <w:tcPr>
            <w:tcW w:w="4556" w:type="dxa"/>
          </w:tcPr>
          <w:p w14:paraId="34365FD3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 xml:space="preserve">Telefoonnummer contactpersoon </w:t>
            </w:r>
          </w:p>
        </w:tc>
        <w:tc>
          <w:tcPr>
            <w:tcW w:w="5186" w:type="dxa"/>
          </w:tcPr>
          <w:p w14:paraId="2506F353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  <w:tr w:rsidR="002C1C88" w:rsidRPr="002C1C88" w14:paraId="567B9F58" w14:textId="77777777" w:rsidTr="0069534F">
        <w:tc>
          <w:tcPr>
            <w:tcW w:w="4556" w:type="dxa"/>
          </w:tcPr>
          <w:p w14:paraId="3502F2B9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Naam en locatie van de opdracht</w:t>
            </w:r>
          </w:p>
        </w:tc>
        <w:tc>
          <w:tcPr>
            <w:tcW w:w="5186" w:type="dxa"/>
          </w:tcPr>
          <w:p w14:paraId="4D266EF6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  <w:tr w:rsidR="002C1C88" w:rsidRPr="002C1C88" w14:paraId="02721021" w14:textId="77777777" w:rsidTr="0069534F">
        <w:tc>
          <w:tcPr>
            <w:tcW w:w="4556" w:type="dxa"/>
          </w:tcPr>
          <w:p w14:paraId="5F9CD3D9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Functieprofiel(en)</w:t>
            </w:r>
          </w:p>
        </w:tc>
        <w:tc>
          <w:tcPr>
            <w:tcW w:w="5186" w:type="dxa"/>
          </w:tcPr>
          <w:p w14:paraId="1E7826B8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  <w:tr w:rsidR="002C1C88" w:rsidRPr="002C1C88" w14:paraId="612C3CD9" w14:textId="77777777" w:rsidTr="0069534F">
        <w:tc>
          <w:tcPr>
            <w:tcW w:w="4556" w:type="dxa"/>
          </w:tcPr>
          <w:p w14:paraId="6CE166B3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Periode uitvoering (start- en einddatum)</w:t>
            </w:r>
          </w:p>
        </w:tc>
        <w:tc>
          <w:tcPr>
            <w:tcW w:w="5186" w:type="dxa"/>
          </w:tcPr>
          <w:p w14:paraId="1E2DE162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  <w:tr w:rsidR="002C1C88" w:rsidRPr="002C1C88" w14:paraId="080DC9EF" w14:textId="77777777" w:rsidTr="0069534F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3F46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Opdrachtsom en aantal gewerkte uren: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5697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  <w:tr w:rsidR="002C1C88" w:rsidRPr="002C1C88" w14:paraId="0F91A096" w14:textId="77777777" w:rsidTr="0069534F">
        <w:tc>
          <w:tcPr>
            <w:tcW w:w="9742" w:type="dxa"/>
            <w:gridSpan w:val="2"/>
          </w:tcPr>
          <w:p w14:paraId="140878AB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Uitgebreide omschrijving van de aard en omvang van de verleende diensten</w:t>
            </w:r>
          </w:p>
          <w:p w14:paraId="2409FD5B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4FE58517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332F9DA5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44BF980F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05395E7B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04EA3ECC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2977CEBC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7442C5BB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40A8830E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1BB88E20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12311388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  <w:p w14:paraId="7FC6FAD4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</w:tbl>
    <w:tbl>
      <w:tblPr>
        <w:tblStyle w:val="Tabelraster5"/>
        <w:tblW w:w="0" w:type="auto"/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54"/>
        <w:gridCol w:w="5188"/>
      </w:tblGrid>
      <w:tr w:rsidR="002C1C88" w:rsidRPr="002C1C88" w14:paraId="6991748A" w14:textId="77777777" w:rsidTr="0069534F">
        <w:trPr>
          <w:cantSplit/>
        </w:trPr>
        <w:tc>
          <w:tcPr>
            <w:tcW w:w="4554" w:type="dxa"/>
          </w:tcPr>
          <w:p w14:paraId="4EF2542D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Inschrijver:</w:t>
            </w:r>
          </w:p>
        </w:tc>
        <w:tc>
          <w:tcPr>
            <w:tcW w:w="5188" w:type="dxa"/>
          </w:tcPr>
          <w:p w14:paraId="4194190A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  <w:tr w:rsidR="002C1C88" w:rsidRPr="002C1C88" w14:paraId="49334C63" w14:textId="77777777" w:rsidTr="0069534F">
        <w:trPr>
          <w:cantSplit/>
        </w:trPr>
        <w:tc>
          <w:tcPr>
            <w:tcW w:w="4554" w:type="dxa"/>
          </w:tcPr>
          <w:p w14:paraId="0C30BF28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Naam rechtsgeldig vertegenwoordiger:</w:t>
            </w:r>
          </w:p>
        </w:tc>
        <w:tc>
          <w:tcPr>
            <w:tcW w:w="5188" w:type="dxa"/>
          </w:tcPr>
          <w:p w14:paraId="45222005" w14:textId="77777777" w:rsidR="002C1C88" w:rsidRPr="002C1C88" w:rsidRDefault="002C1C88" w:rsidP="002C1C88">
            <w:pPr>
              <w:tabs>
                <w:tab w:val="clear" w:pos="357"/>
              </w:tabs>
              <w:spacing w:line="240" w:lineRule="auto"/>
              <w:rPr>
                <w:rFonts w:cs="Arial"/>
                <w:kern w:val="0"/>
                <w:sz w:val="20"/>
                <w:szCs w:val="20"/>
              </w:rPr>
            </w:pPr>
          </w:p>
        </w:tc>
      </w:tr>
      <w:tr w:rsidR="002C1C88" w:rsidRPr="002C1C88" w14:paraId="6736EE92" w14:textId="77777777" w:rsidTr="0069534F">
        <w:trPr>
          <w:cantSplit/>
        </w:trPr>
        <w:tc>
          <w:tcPr>
            <w:tcW w:w="4554" w:type="dxa"/>
          </w:tcPr>
          <w:p w14:paraId="5006535F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Functie rechtsgeldig vertegenwoordiger:</w:t>
            </w:r>
          </w:p>
        </w:tc>
        <w:tc>
          <w:tcPr>
            <w:tcW w:w="5188" w:type="dxa"/>
          </w:tcPr>
          <w:p w14:paraId="1DB94273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  <w:tr w:rsidR="002C1C88" w:rsidRPr="002C1C88" w14:paraId="7737D043" w14:textId="77777777" w:rsidTr="0069534F">
        <w:trPr>
          <w:cantSplit/>
        </w:trPr>
        <w:tc>
          <w:tcPr>
            <w:tcW w:w="4554" w:type="dxa"/>
          </w:tcPr>
          <w:p w14:paraId="416B4B1A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  <w:r w:rsidRPr="002C1C88">
              <w:rPr>
                <w:kern w:val="0"/>
              </w:rPr>
              <w:t>Ondertekening rechtsgeldig vertegenwoordiger:</w:t>
            </w:r>
          </w:p>
        </w:tc>
        <w:tc>
          <w:tcPr>
            <w:tcW w:w="5188" w:type="dxa"/>
          </w:tcPr>
          <w:p w14:paraId="4C2D0C25" w14:textId="77777777" w:rsidR="002C1C88" w:rsidRPr="002C1C88" w:rsidRDefault="002C1C88" w:rsidP="002C1C88">
            <w:pPr>
              <w:tabs>
                <w:tab w:val="clear" w:pos="357"/>
              </w:tabs>
              <w:spacing w:line="240" w:lineRule="auto"/>
              <w:rPr>
                <w:rFonts w:cs="Arial"/>
                <w:kern w:val="0"/>
                <w:sz w:val="20"/>
                <w:szCs w:val="20"/>
              </w:rPr>
            </w:pPr>
          </w:p>
        </w:tc>
      </w:tr>
      <w:tr w:rsidR="002C1C88" w:rsidRPr="002C1C88" w14:paraId="7B40AA4C" w14:textId="77777777" w:rsidTr="0069534F">
        <w:trPr>
          <w:cantSplit/>
        </w:trPr>
        <w:tc>
          <w:tcPr>
            <w:tcW w:w="4554" w:type="dxa"/>
          </w:tcPr>
          <w:p w14:paraId="333D9EF7" w14:textId="56DE98FA" w:rsidR="002C1C88" w:rsidRPr="002C1C88" w:rsidRDefault="0069534F" w:rsidP="002C1C88">
            <w:pPr>
              <w:tabs>
                <w:tab w:val="clear" w:pos="357"/>
              </w:tabs>
              <w:rPr>
                <w:kern w:val="0"/>
              </w:rPr>
            </w:pPr>
            <w:r>
              <w:rPr>
                <w:kern w:val="0"/>
              </w:rPr>
              <w:t>D</w:t>
            </w:r>
            <w:r w:rsidR="002C1C88" w:rsidRPr="002C1C88">
              <w:rPr>
                <w:kern w:val="0"/>
              </w:rPr>
              <w:t>atum:</w:t>
            </w:r>
          </w:p>
        </w:tc>
        <w:tc>
          <w:tcPr>
            <w:tcW w:w="5188" w:type="dxa"/>
          </w:tcPr>
          <w:p w14:paraId="5E0830B0" w14:textId="77777777" w:rsidR="002C1C88" w:rsidRPr="002C1C88" w:rsidRDefault="002C1C88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  <w:tr w:rsidR="00B14E01" w:rsidRPr="002C1C88" w14:paraId="3F73698A" w14:textId="77777777" w:rsidTr="0069534F">
        <w:trPr>
          <w:cantSplit/>
        </w:trPr>
        <w:tc>
          <w:tcPr>
            <w:tcW w:w="4554" w:type="dxa"/>
          </w:tcPr>
          <w:p w14:paraId="07AA61EA" w14:textId="77777777" w:rsidR="00B14E01" w:rsidRDefault="00B14E01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  <w:tc>
          <w:tcPr>
            <w:tcW w:w="5188" w:type="dxa"/>
          </w:tcPr>
          <w:p w14:paraId="2E7AFE1D" w14:textId="77777777" w:rsidR="00B14E01" w:rsidRPr="002C1C88" w:rsidRDefault="00B14E01" w:rsidP="002C1C88">
            <w:pPr>
              <w:tabs>
                <w:tab w:val="clear" w:pos="357"/>
              </w:tabs>
              <w:rPr>
                <w:kern w:val="0"/>
              </w:rPr>
            </w:pP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56"/>
        <w:gridCol w:w="5186"/>
      </w:tblGrid>
      <w:tr w:rsidR="0069534F" w:rsidRPr="0069534F" w14:paraId="57B10E2C" w14:textId="77777777" w:rsidTr="005E648A">
        <w:tc>
          <w:tcPr>
            <w:tcW w:w="4556" w:type="dxa"/>
          </w:tcPr>
          <w:p w14:paraId="41B0A328" w14:textId="687E1F3A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 xml:space="preserve">Kerncompetentie Perceel </w:t>
            </w:r>
            <w:r>
              <w:rPr>
                <w:kern w:val="0"/>
              </w:rPr>
              <w:t>2</w:t>
            </w:r>
          </w:p>
        </w:tc>
        <w:tc>
          <w:tcPr>
            <w:tcW w:w="5186" w:type="dxa"/>
          </w:tcPr>
          <w:p w14:paraId="30701A63" w14:textId="4980E0DE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 xml:space="preserve">Inschrijver dient in de afgelopen 3 jaar aantoonbaar ervaring te hebben met het vervullen van 10 </w:t>
            </w:r>
            <w:r w:rsidRPr="0069534F">
              <w:rPr>
                <w:kern w:val="0"/>
              </w:rPr>
              <w:lastRenderedPageBreak/>
              <w:t>aanvragen door verschillende personen voor de functies als bedoeld in perceel 2 Inhuur tijdens realisatiefase. Hierbij geldt steeds dat de inzet in een aaneengesloten periode van tenminste 500 uur per kandidaat voor de hierboven genoemde functieprofielen bedraagt.</w:t>
            </w:r>
          </w:p>
        </w:tc>
      </w:tr>
      <w:tr w:rsidR="0069534F" w:rsidRPr="0069534F" w14:paraId="24AE5F34" w14:textId="77777777" w:rsidTr="005E648A">
        <w:tc>
          <w:tcPr>
            <w:tcW w:w="4556" w:type="dxa"/>
          </w:tcPr>
          <w:p w14:paraId="3E798F64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lastRenderedPageBreak/>
              <w:t>Naam organisatie:</w:t>
            </w:r>
          </w:p>
          <w:p w14:paraId="587ECE43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Naam/functie contactpersoon</w:t>
            </w:r>
          </w:p>
        </w:tc>
        <w:tc>
          <w:tcPr>
            <w:tcW w:w="5186" w:type="dxa"/>
          </w:tcPr>
          <w:p w14:paraId="13BBBF80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47DB8B73" w14:textId="77777777" w:rsidTr="005E648A">
        <w:tc>
          <w:tcPr>
            <w:tcW w:w="4556" w:type="dxa"/>
          </w:tcPr>
          <w:p w14:paraId="50870F3A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 xml:space="preserve">Telefoonnummer contactpersoon </w:t>
            </w:r>
          </w:p>
        </w:tc>
        <w:tc>
          <w:tcPr>
            <w:tcW w:w="5186" w:type="dxa"/>
          </w:tcPr>
          <w:p w14:paraId="68600CE5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2D239AB9" w14:textId="77777777" w:rsidTr="005E648A">
        <w:tc>
          <w:tcPr>
            <w:tcW w:w="4556" w:type="dxa"/>
          </w:tcPr>
          <w:p w14:paraId="4C81A7F3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Naam en locatie van de opdracht</w:t>
            </w:r>
          </w:p>
        </w:tc>
        <w:tc>
          <w:tcPr>
            <w:tcW w:w="5186" w:type="dxa"/>
          </w:tcPr>
          <w:p w14:paraId="2514E1B5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72EA0123" w14:textId="77777777" w:rsidTr="005E648A">
        <w:tc>
          <w:tcPr>
            <w:tcW w:w="4556" w:type="dxa"/>
          </w:tcPr>
          <w:p w14:paraId="49F36700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Functieprofiel(en)</w:t>
            </w:r>
          </w:p>
        </w:tc>
        <w:tc>
          <w:tcPr>
            <w:tcW w:w="5186" w:type="dxa"/>
          </w:tcPr>
          <w:p w14:paraId="19C342E5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3B7F0381" w14:textId="77777777" w:rsidTr="005E648A">
        <w:tc>
          <w:tcPr>
            <w:tcW w:w="4556" w:type="dxa"/>
          </w:tcPr>
          <w:p w14:paraId="163A9387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Periode uitvoering (start- en einddatum)</w:t>
            </w:r>
          </w:p>
        </w:tc>
        <w:tc>
          <w:tcPr>
            <w:tcW w:w="5186" w:type="dxa"/>
          </w:tcPr>
          <w:p w14:paraId="603A669A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7ABC7368" w14:textId="77777777" w:rsidTr="005E648A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3260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Opdrachtsom en aantal gewerkte uren: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3D6D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0A446266" w14:textId="77777777" w:rsidTr="005E648A">
        <w:tc>
          <w:tcPr>
            <w:tcW w:w="9742" w:type="dxa"/>
            <w:gridSpan w:val="2"/>
          </w:tcPr>
          <w:p w14:paraId="2AA463E1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Uitgebreide omschrijving van de aard en omvang van de verleende diensten</w:t>
            </w:r>
          </w:p>
          <w:p w14:paraId="7F987564" w14:textId="77777777" w:rsidR="0069534F" w:rsidRPr="0069534F" w:rsidRDefault="0069534F" w:rsidP="0069534F">
            <w:pPr>
              <w:rPr>
                <w:kern w:val="0"/>
              </w:rPr>
            </w:pPr>
          </w:p>
          <w:p w14:paraId="16DC888C" w14:textId="77777777" w:rsidR="0069534F" w:rsidRPr="0069534F" w:rsidRDefault="0069534F" w:rsidP="0069534F">
            <w:pPr>
              <w:rPr>
                <w:kern w:val="0"/>
              </w:rPr>
            </w:pPr>
          </w:p>
          <w:p w14:paraId="256F2938" w14:textId="77777777" w:rsidR="0069534F" w:rsidRPr="0069534F" w:rsidRDefault="0069534F" w:rsidP="0069534F">
            <w:pPr>
              <w:rPr>
                <w:kern w:val="0"/>
              </w:rPr>
            </w:pPr>
          </w:p>
          <w:p w14:paraId="348D1253" w14:textId="77777777" w:rsidR="0069534F" w:rsidRPr="0069534F" w:rsidRDefault="0069534F" w:rsidP="0069534F">
            <w:pPr>
              <w:rPr>
                <w:kern w:val="0"/>
              </w:rPr>
            </w:pPr>
          </w:p>
          <w:p w14:paraId="2304D0D9" w14:textId="77777777" w:rsidR="0069534F" w:rsidRPr="0069534F" w:rsidRDefault="0069534F" w:rsidP="0069534F">
            <w:pPr>
              <w:rPr>
                <w:kern w:val="0"/>
              </w:rPr>
            </w:pPr>
          </w:p>
          <w:p w14:paraId="0ACCCE61" w14:textId="77777777" w:rsidR="0069534F" w:rsidRPr="0069534F" w:rsidRDefault="0069534F" w:rsidP="0069534F">
            <w:pPr>
              <w:rPr>
                <w:kern w:val="0"/>
              </w:rPr>
            </w:pPr>
          </w:p>
          <w:p w14:paraId="6E1625E5" w14:textId="77777777" w:rsidR="0069534F" w:rsidRPr="0069534F" w:rsidRDefault="0069534F" w:rsidP="0069534F">
            <w:pPr>
              <w:rPr>
                <w:kern w:val="0"/>
              </w:rPr>
            </w:pPr>
          </w:p>
          <w:p w14:paraId="62B8A70B" w14:textId="77777777" w:rsidR="0069534F" w:rsidRPr="0069534F" w:rsidRDefault="0069534F" w:rsidP="0069534F">
            <w:pPr>
              <w:rPr>
                <w:kern w:val="0"/>
              </w:rPr>
            </w:pPr>
          </w:p>
          <w:p w14:paraId="60ED3DB7" w14:textId="77777777" w:rsidR="0069534F" w:rsidRPr="0069534F" w:rsidRDefault="0069534F" w:rsidP="0069534F">
            <w:pPr>
              <w:rPr>
                <w:kern w:val="0"/>
              </w:rPr>
            </w:pPr>
          </w:p>
          <w:p w14:paraId="086584D4" w14:textId="77777777" w:rsidR="0069534F" w:rsidRPr="0069534F" w:rsidRDefault="0069534F" w:rsidP="0069534F">
            <w:pPr>
              <w:rPr>
                <w:kern w:val="0"/>
              </w:rPr>
            </w:pPr>
          </w:p>
          <w:p w14:paraId="39A56958" w14:textId="77777777" w:rsidR="0069534F" w:rsidRPr="0069534F" w:rsidRDefault="0069534F" w:rsidP="0069534F">
            <w:pPr>
              <w:rPr>
                <w:kern w:val="0"/>
              </w:rPr>
            </w:pPr>
          </w:p>
          <w:p w14:paraId="19C734E1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</w:tbl>
    <w:tbl>
      <w:tblPr>
        <w:tblStyle w:val="Tabelraster5"/>
        <w:tblW w:w="0" w:type="auto"/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54"/>
        <w:gridCol w:w="5188"/>
      </w:tblGrid>
      <w:tr w:rsidR="0069534F" w:rsidRPr="0069534F" w14:paraId="120AF3A9" w14:textId="77777777" w:rsidTr="005E648A">
        <w:trPr>
          <w:cantSplit/>
        </w:trPr>
        <w:tc>
          <w:tcPr>
            <w:tcW w:w="4554" w:type="dxa"/>
          </w:tcPr>
          <w:p w14:paraId="7C7FA18B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Inschrijver:</w:t>
            </w:r>
          </w:p>
        </w:tc>
        <w:tc>
          <w:tcPr>
            <w:tcW w:w="5188" w:type="dxa"/>
          </w:tcPr>
          <w:p w14:paraId="47653E11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407AEC5C" w14:textId="77777777" w:rsidTr="005E648A">
        <w:trPr>
          <w:cantSplit/>
        </w:trPr>
        <w:tc>
          <w:tcPr>
            <w:tcW w:w="4554" w:type="dxa"/>
          </w:tcPr>
          <w:p w14:paraId="493259EF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Naam rechtsgeldig vertegenwoordiger:</w:t>
            </w:r>
          </w:p>
        </w:tc>
        <w:tc>
          <w:tcPr>
            <w:tcW w:w="5188" w:type="dxa"/>
          </w:tcPr>
          <w:p w14:paraId="2BB100DD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26FFE465" w14:textId="77777777" w:rsidTr="005E648A">
        <w:trPr>
          <w:cantSplit/>
        </w:trPr>
        <w:tc>
          <w:tcPr>
            <w:tcW w:w="4554" w:type="dxa"/>
          </w:tcPr>
          <w:p w14:paraId="46CA699A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Functie rechtsgeldig vertegenwoordiger:</w:t>
            </w:r>
          </w:p>
        </w:tc>
        <w:tc>
          <w:tcPr>
            <w:tcW w:w="5188" w:type="dxa"/>
          </w:tcPr>
          <w:p w14:paraId="5E420D2A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4E556B1F" w14:textId="77777777" w:rsidTr="005E648A">
        <w:trPr>
          <w:cantSplit/>
        </w:trPr>
        <w:tc>
          <w:tcPr>
            <w:tcW w:w="4554" w:type="dxa"/>
          </w:tcPr>
          <w:p w14:paraId="41E9ABE4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Ondertekening rechtsgeldig vertegenwoordiger:</w:t>
            </w:r>
          </w:p>
        </w:tc>
        <w:tc>
          <w:tcPr>
            <w:tcW w:w="5188" w:type="dxa"/>
          </w:tcPr>
          <w:p w14:paraId="3C742252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111015AA" w14:textId="77777777" w:rsidTr="005E648A">
        <w:trPr>
          <w:cantSplit/>
        </w:trPr>
        <w:tc>
          <w:tcPr>
            <w:tcW w:w="4554" w:type="dxa"/>
          </w:tcPr>
          <w:p w14:paraId="3DFB5B1B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Datum:</w:t>
            </w:r>
          </w:p>
        </w:tc>
        <w:tc>
          <w:tcPr>
            <w:tcW w:w="5188" w:type="dxa"/>
          </w:tcPr>
          <w:p w14:paraId="6EE2E24A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</w:tbl>
    <w:p w14:paraId="1D2D2D9A" w14:textId="4A9D098D" w:rsidR="0069534F" w:rsidRDefault="0069534F" w:rsidP="002C1C88">
      <w:pPr>
        <w:rPr>
          <w:kern w:val="0"/>
        </w:rPr>
      </w:pPr>
    </w:p>
    <w:p w14:paraId="05844AC8" w14:textId="77777777" w:rsidR="0069534F" w:rsidRDefault="0069534F">
      <w:pPr>
        <w:tabs>
          <w:tab w:val="clear" w:pos="357"/>
        </w:tabs>
        <w:spacing w:after="200" w:line="276" w:lineRule="auto"/>
        <w:rPr>
          <w:kern w:val="0"/>
        </w:rPr>
      </w:pPr>
      <w:r>
        <w:rPr>
          <w:kern w:val="0"/>
        </w:rPr>
        <w:br w:type="page"/>
      </w:r>
    </w:p>
    <w:p w14:paraId="0C6CF26D" w14:textId="77777777" w:rsidR="0069534F" w:rsidRDefault="0069534F" w:rsidP="002C1C88">
      <w:pPr>
        <w:rPr>
          <w:kern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56"/>
        <w:gridCol w:w="5186"/>
      </w:tblGrid>
      <w:tr w:rsidR="0069534F" w:rsidRPr="0069534F" w14:paraId="3C26B3B8" w14:textId="77777777" w:rsidTr="005E648A">
        <w:tc>
          <w:tcPr>
            <w:tcW w:w="4556" w:type="dxa"/>
          </w:tcPr>
          <w:p w14:paraId="2EF7404D" w14:textId="3069EEDB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 xml:space="preserve">Kerncompetentie Perceel </w:t>
            </w:r>
            <w:r>
              <w:rPr>
                <w:kern w:val="0"/>
              </w:rPr>
              <w:t>3</w:t>
            </w:r>
          </w:p>
        </w:tc>
        <w:tc>
          <w:tcPr>
            <w:tcW w:w="5186" w:type="dxa"/>
          </w:tcPr>
          <w:p w14:paraId="5E6AA41C" w14:textId="4CD1EED6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Inschrijver dient in de afgelopen 3 jaar aantoonbaar ervaring te hebben met het vervullen van 1</w:t>
            </w:r>
            <w:r>
              <w:rPr>
                <w:kern w:val="0"/>
              </w:rPr>
              <w:t>0</w:t>
            </w:r>
            <w:r w:rsidRPr="0069534F">
              <w:rPr>
                <w:kern w:val="0"/>
              </w:rPr>
              <w:t xml:space="preserve"> aanvragen door verschillende personen voor de functies als bedoeld in perceel 3 Inhuur tijdens </w:t>
            </w:r>
            <w:proofErr w:type="spellStart"/>
            <w:r w:rsidRPr="0069534F">
              <w:rPr>
                <w:kern w:val="0"/>
              </w:rPr>
              <w:t>be-heerfase</w:t>
            </w:r>
            <w:proofErr w:type="spellEnd"/>
            <w:r w:rsidRPr="0069534F">
              <w:rPr>
                <w:kern w:val="0"/>
              </w:rPr>
              <w:t>. Hierbij geldt steeds dat de inzet in een aaneengesloten periode van tenminste 600 uur per kandidaat voor de hierboven genoemde functieprofielen bedraagt.</w:t>
            </w:r>
          </w:p>
        </w:tc>
      </w:tr>
      <w:tr w:rsidR="0069534F" w:rsidRPr="0069534F" w14:paraId="5F5B6831" w14:textId="77777777" w:rsidTr="005E648A">
        <w:tc>
          <w:tcPr>
            <w:tcW w:w="4556" w:type="dxa"/>
          </w:tcPr>
          <w:p w14:paraId="33C962C0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Naam organisatie:</w:t>
            </w:r>
          </w:p>
          <w:p w14:paraId="4FDE2F79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Naam/functie contactpersoon</w:t>
            </w:r>
          </w:p>
        </w:tc>
        <w:tc>
          <w:tcPr>
            <w:tcW w:w="5186" w:type="dxa"/>
          </w:tcPr>
          <w:p w14:paraId="19D018FD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4E16E16D" w14:textId="77777777" w:rsidTr="005E648A">
        <w:tc>
          <w:tcPr>
            <w:tcW w:w="4556" w:type="dxa"/>
          </w:tcPr>
          <w:p w14:paraId="50B9082D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 xml:space="preserve">Telefoonnummer contactpersoon </w:t>
            </w:r>
          </w:p>
        </w:tc>
        <w:tc>
          <w:tcPr>
            <w:tcW w:w="5186" w:type="dxa"/>
          </w:tcPr>
          <w:p w14:paraId="657B8129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1EE635AF" w14:textId="77777777" w:rsidTr="005E648A">
        <w:tc>
          <w:tcPr>
            <w:tcW w:w="4556" w:type="dxa"/>
          </w:tcPr>
          <w:p w14:paraId="5ED30323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Naam en locatie van de opdracht</w:t>
            </w:r>
          </w:p>
        </w:tc>
        <w:tc>
          <w:tcPr>
            <w:tcW w:w="5186" w:type="dxa"/>
          </w:tcPr>
          <w:p w14:paraId="602C4F2C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616C4958" w14:textId="77777777" w:rsidTr="005E648A">
        <w:tc>
          <w:tcPr>
            <w:tcW w:w="4556" w:type="dxa"/>
          </w:tcPr>
          <w:p w14:paraId="00A6473B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Functieprofiel(en)</w:t>
            </w:r>
          </w:p>
        </w:tc>
        <w:tc>
          <w:tcPr>
            <w:tcW w:w="5186" w:type="dxa"/>
          </w:tcPr>
          <w:p w14:paraId="06074EF2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3968F12A" w14:textId="77777777" w:rsidTr="005E648A">
        <w:tc>
          <w:tcPr>
            <w:tcW w:w="4556" w:type="dxa"/>
          </w:tcPr>
          <w:p w14:paraId="1246997C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Periode uitvoering (start- en einddatum)</w:t>
            </w:r>
          </w:p>
        </w:tc>
        <w:tc>
          <w:tcPr>
            <w:tcW w:w="5186" w:type="dxa"/>
          </w:tcPr>
          <w:p w14:paraId="397ADC79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23B84BEF" w14:textId="77777777" w:rsidTr="005E648A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9E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Opdrachtsom en aantal gewerkte uren: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DC61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3B79A85D" w14:textId="77777777" w:rsidTr="005E648A">
        <w:tc>
          <w:tcPr>
            <w:tcW w:w="9742" w:type="dxa"/>
            <w:gridSpan w:val="2"/>
          </w:tcPr>
          <w:p w14:paraId="7045C95E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Uitgebreide omschrijving van de aard en omvang van de verleende diensten</w:t>
            </w:r>
          </w:p>
          <w:p w14:paraId="404B082B" w14:textId="77777777" w:rsidR="0069534F" w:rsidRPr="0069534F" w:rsidRDefault="0069534F" w:rsidP="0069534F">
            <w:pPr>
              <w:rPr>
                <w:kern w:val="0"/>
              </w:rPr>
            </w:pPr>
          </w:p>
          <w:p w14:paraId="19853E8D" w14:textId="77777777" w:rsidR="0069534F" w:rsidRPr="0069534F" w:rsidRDefault="0069534F" w:rsidP="0069534F">
            <w:pPr>
              <w:rPr>
                <w:kern w:val="0"/>
              </w:rPr>
            </w:pPr>
          </w:p>
          <w:p w14:paraId="27BD7467" w14:textId="77777777" w:rsidR="0069534F" w:rsidRPr="0069534F" w:rsidRDefault="0069534F" w:rsidP="0069534F">
            <w:pPr>
              <w:rPr>
                <w:kern w:val="0"/>
              </w:rPr>
            </w:pPr>
          </w:p>
          <w:p w14:paraId="2A274A58" w14:textId="77777777" w:rsidR="0069534F" w:rsidRPr="0069534F" w:rsidRDefault="0069534F" w:rsidP="0069534F">
            <w:pPr>
              <w:rPr>
                <w:kern w:val="0"/>
              </w:rPr>
            </w:pPr>
          </w:p>
          <w:p w14:paraId="405BCAEA" w14:textId="77777777" w:rsidR="0069534F" w:rsidRPr="0069534F" w:rsidRDefault="0069534F" w:rsidP="0069534F">
            <w:pPr>
              <w:rPr>
                <w:kern w:val="0"/>
              </w:rPr>
            </w:pPr>
          </w:p>
          <w:p w14:paraId="1C844EA6" w14:textId="77777777" w:rsidR="0069534F" w:rsidRPr="0069534F" w:rsidRDefault="0069534F" w:rsidP="0069534F">
            <w:pPr>
              <w:rPr>
                <w:kern w:val="0"/>
              </w:rPr>
            </w:pPr>
          </w:p>
          <w:p w14:paraId="1AC9EF67" w14:textId="77777777" w:rsidR="0069534F" w:rsidRPr="0069534F" w:rsidRDefault="0069534F" w:rsidP="0069534F">
            <w:pPr>
              <w:rPr>
                <w:kern w:val="0"/>
              </w:rPr>
            </w:pPr>
          </w:p>
          <w:p w14:paraId="4FF205A1" w14:textId="77777777" w:rsidR="0069534F" w:rsidRPr="0069534F" w:rsidRDefault="0069534F" w:rsidP="0069534F">
            <w:pPr>
              <w:rPr>
                <w:kern w:val="0"/>
              </w:rPr>
            </w:pPr>
          </w:p>
          <w:p w14:paraId="12CEC8B5" w14:textId="77777777" w:rsidR="0069534F" w:rsidRPr="0069534F" w:rsidRDefault="0069534F" w:rsidP="0069534F">
            <w:pPr>
              <w:rPr>
                <w:kern w:val="0"/>
              </w:rPr>
            </w:pPr>
          </w:p>
          <w:p w14:paraId="21F68BB7" w14:textId="77777777" w:rsidR="0069534F" w:rsidRPr="0069534F" w:rsidRDefault="0069534F" w:rsidP="0069534F">
            <w:pPr>
              <w:rPr>
                <w:kern w:val="0"/>
              </w:rPr>
            </w:pPr>
          </w:p>
          <w:p w14:paraId="0A5ABBA8" w14:textId="77777777" w:rsidR="0069534F" w:rsidRPr="0069534F" w:rsidRDefault="0069534F" w:rsidP="0069534F">
            <w:pPr>
              <w:rPr>
                <w:kern w:val="0"/>
              </w:rPr>
            </w:pPr>
          </w:p>
          <w:p w14:paraId="55DDDD25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</w:tbl>
    <w:tbl>
      <w:tblPr>
        <w:tblStyle w:val="Tabelraster5"/>
        <w:tblW w:w="0" w:type="auto"/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54"/>
        <w:gridCol w:w="5188"/>
      </w:tblGrid>
      <w:tr w:rsidR="0069534F" w:rsidRPr="0069534F" w14:paraId="108122FE" w14:textId="77777777" w:rsidTr="005E648A">
        <w:trPr>
          <w:cantSplit/>
        </w:trPr>
        <w:tc>
          <w:tcPr>
            <w:tcW w:w="4554" w:type="dxa"/>
          </w:tcPr>
          <w:p w14:paraId="453CBC0B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Inschrijver:</w:t>
            </w:r>
          </w:p>
        </w:tc>
        <w:tc>
          <w:tcPr>
            <w:tcW w:w="5188" w:type="dxa"/>
          </w:tcPr>
          <w:p w14:paraId="4606DE0B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48504113" w14:textId="77777777" w:rsidTr="005E648A">
        <w:trPr>
          <w:cantSplit/>
        </w:trPr>
        <w:tc>
          <w:tcPr>
            <w:tcW w:w="4554" w:type="dxa"/>
          </w:tcPr>
          <w:p w14:paraId="45281954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Naam rechtsgeldig vertegenwoordiger:</w:t>
            </w:r>
          </w:p>
        </w:tc>
        <w:tc>
          <w:tcPr>
            <w:tcW w:w="5188" w:type="dxa"/>
          </w:tcPr>
          <w:p w14:paraId="2E60880E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22471447" w14:textId="77777777" w:rsidTr="005E648A">
        <w:trPr>
          <w:cantSplit/>
        </w:trPr>
        <w:tc>
          <w:tcPr>
            <w:tcW w:w="4554" w:type="dxa"/>
          </w:tcPr>
          <w:p w14:paraId="49DD5463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Functie rechtsgeldig vertegenwoordiger:</w:t>
            </w:r>
          </w:p>
        </w:tc>
        <w:tc>
          <w:tcPr>
            <w:tcW w:w="5188" w:type="dxa"/>
          </w:tcPr>
          <w:p w14:paraId="4AFB35AD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3FB6841A" w14:textId="77777777" w:rsidTr="005E648A">
        <w:trPr>
          <w:cantSplit/>
        </w:trPr>
        <w:tc>
          <w:tcPr>
            <w:tcW w:w="4554" w:type="dxa"/>
          </w:tcPr>
          <w:p w14:paraId="1BE1A6E3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Ondertekening rechtsgeldig vertegenwoordiger:</w:t>
            </w:r>
          </w:p>
        </w:tc>
        <w:tc>
          <w:tcPr>
            <w:tcW w:w="5188" w:type="dxa"/>
          </w:tcPr>
          <w:p w14:paraId="3ACC03B2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3F0FE262" w14:textId="77777777" w:rsidTr="005E648A">
        <w:trPr>
          <w:cantSplit/>
        </w:trPr>
        <w:tc>
          <w:tcPr>
            <w:tcW w:w="4554" w:type="dxa"/>
          </w:tcPr>
          <w:p w14:paraId="57F6BB60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Datum:</w:t>
            </w:r>
          </w:p>
        </w:tc>
        <w:tc>
          <w:tcPr>
            <w:tcW w:w="5188" w:type="dxa"/>
          </w:tcPr>
          <w:p w14:paraId="2F7F3B3A" w14:textId="77777777" w:rsidR="0069534F" w:rsidRPr="0069534F" w:rsidRDefault="0069534F" w:rsidP="0069534F">
            <w:pPr>
              <w:rPr>
                <w:rFonts w:eastAsiaTheme="minorHAnsi"/>
                <w:kern w:val="0"/>
              </w:rPr>
            </w:pPr>
          </w:p>
        </w:tc>
      </w:tr>
    </w:tbl>
    <w:p w14:paraId="4CADDA5E" w14:textId="04083306" w:rsidR="0069534F" w:rsidRDefault="0069534F" w:rsidP="002C1C88">
      <w:pPr>
        <w:rPr>
          <w:kern w:val="0"/>
        </w:rPr>
      </w:pPr>
    </w:p>
    <w:p w14:paraId="499A29A6" w14:textId="77777777" w:rsidR="0069534F" w:rsidRDefault="0069534F">
      <w:pPr>
        <w:tabs>
          <w:tab w:val="clear" w:pos="357"/>
        </w:tabs>
        <w:spacing w:after="200" w:line="276" w:lineRule="auto"/>
        <w:rPr>
          <w:kern w:val="0"/>
        </w:rPr>
      </w:pPr>
      <w:r>
        <w:rPr>
          <w:kern w:val="0"/>
        </w:rPr>
        <w:br w:type="page"/>
      </w:r>
    </w:p>
    <w:p w14:paraId="347B94CC" w14:textId="77777777" w:rsidR="0069534F" w:rsidRDefault="0069534F" w:rsidP="002C1C88">
      <w:pPr>
        <w:rPr>
          <w:kern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56"/>
        <w:gridCol w:w="5186"/>
      </w:tblGrid>
      <w:tr w:rsidR="0069534F" w:rsidRPr="0069534F" w14:paraId="1F46699D" w14:textId="77777777" w:rsidTr="005E648A">
        <w:tc>
          <w:tcPr>
            <w:tcW w:w="4556" w:type="dxa"/>
          </w:tcPr>
          <w:p w14:paraId="449F1C71" w14:textId="033BCFCE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 xml:space="preserve">Kerncompetentie Perceel </w:t>
            </w:r>
            <w:r>
              <w:rPr>
                <w:kern w:val="0"/>
              </w:rPr>
              <w:t>4</w:t>
            </w:r>
          </w:p>
        </w:tc>
        <w:tc>
          <w:tcPr>
            <w:tcW w:w="5186" w:type="dxa"/>
          </w:tcPr>
          <w:p w14:paraId="27130227" w14:textId="6075EDBD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Inschrijver dient in de afgelopen 3 jaar aantoonbaar ervaring te hebben met het vervullen van 10 aanvragen door verschillende personen voor de functies als bedoeld in perceel 4 Inhuur omgeving en toezicht. Hierbij geldt steeds dat de inzet in een aaneengesloten periode van tenminste 600 uur per kandidaat voor de hierboven genoemde functieprofielen bedraagt.</w:t>
            </w:r>
          </w:p>
        </w:tc>
      </w:tr>
      <w:tr w:rsidR="0069534F" w:rsidRPr="0069534F" w14:paraId="5B6F3E64" w14:textId="77777777" w:rsidTr="005E648A">
        <w:tc>
          <w:tcPr>
            <w:tcW w:w="4556" w:type="dxa"/>
          </w:tcPr>
          <w:p w14:paraId="6B4E5E89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Naam organisatie:</w:t>
            </w:r>
          </w:p>
          <w:p w14:paraId="388D97F2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Naam/functie contactpersoon</w:t>
            </w:r>
          </w:p>
        </w:tc>
        <w:tc>
          <w:tcPr>
            <w:tcW w:w="5186" w:type="dxa"/>
          </w:tcPr>
          <w:p w14:paraId="2B0AE13A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1DB6E167" w14:textId="77777777" w:rsidTr="005E648A">
        <w:tc>
          <w:tcPr>
            <w:tcW w:w="4556" w:type="dxa"/>
          </w:tcPr>
          <w:p w14:paraId="55B977BD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 xml:space="preserve">Telefoonnummer contactpersoon </w:t>
            </w:r>
          </w:p>
        </w:tc>
        <w:tc>
          <w:tcPr>
            <w:tcW w:w="5186" w:type="dxa"/>
          </w:tcPr>
          <w:p w14:paraId="47337FB3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7CE00A61" w14:textId="77777777" w:rsidTr="005E648A">
        <w:tc>
          <w:tcPr>
            <w:tcW w:w="4556" w:type="dxa"/>
          </w:tcPr>
          <w:p w14:paraId="0BF1EB10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Naam en locatie van de opdracht</w:t>
            </w:r>
          </w:p>
        </w:tc>
        <w:tc>
          <w:tcPr>
            <w:tcW w:w="5186" w:type="dxa"/>
          </w:tcPr>
          <w:p w14:paraId="5AD37298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02E238F1" w14:textId="77777777" w:rsidTr="005E648A">
        <w:tc>
          <w:tcPr>
            <w:tcW w:w="4556" w:type="dxa"/>
          </w:tcPr>
          <w:p w14:paraId="39FB3149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Functieprofiel(en)</w:t>
            </w:r>
          </w:p>
        </w:tc>
        <w:tc>
          <w:tcPr>
            <w:tcW w:w="5186" w:type="dxa"/>
          </w:tcPr>
          <w:p w14:paraId="749E95B5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4C6179B1" w14:textId="77777777" w:rsidTr="005E648A">
        <w:tc>
          <w:tcPr>
            <w:tcW w:w="4556" w:type="dxa"/>
          </w:tcPr>
          <w:p w14:paraId="3BAF3684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Periode uitvoering (start- en einddatum)</w:t>
            </w:r>
          </w:p>
        </w:tc>
        <w:tc>
          <w:tcPr>
            <w:tcW w:w="5186" w:type="dxa"/>
          </w:tcPr>
          <w:p w14:paraId="4BCB2BF0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46D34DE5" w14:textId="77777777" w:rsidTr="005E648A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5D88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Opdrachtsom en aantal gewerkte uren: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0945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549CB58F" w14:textId="77777777" w:rsidTr="005E648A">
        <w:tc>
          <w:tcPr>
            <w:tcW w:w="9742" w:type="dxa"/>
            <w:gridSpan w:val="2"/>
          </w:tcPr>
          <w:p w14:paraId="33601C04" w14:textId="77777777" w:rsidR="0069534F" w:rsidRPr="0069534F" w:rsidRDefault="0069534F" w:rsidP="0069534F">
            <w:pPr>
              <w:rPr>
                <w:kern w:val="0"/>
              </w:rPr>
            </w:pPr>
            <w:r w:rsidRPr="0069534F">
              <w:rPr>
                <w:kern w:val="0"/>
              </w:rPr>
              <w:t>Uitgebreide omschrijving van de aard en omvang van de verleende diensten</w:t>
            </w:r>
          </w:p>
          <w:p w14:paraId="091F866B" w14:textId="77777777" w:rsidR="0069534F" w:rsidRPr="0069534F" w:rsidRDefault="0069534F" w:rsidP="0069534F">
            <w:pPr>
              <w:rPr>
                <w:kern w:val="0"/>
              </w:rPr>
            </w:pPr>
          </w:p>
          <w:p w14:paraId="19747CDB" w14:textId="77777777" w:rsidR="0069534F" w:rsidRPr="0069534F" w:rsidRDefault="0069534F" w:rsidP="0069534F">
            <w:pPr>
              <w:rPr>
                <w:kern w:val="0"/>
              </w:rPr>
            </w:pPr>
          </w:p>
          <w:p w14:paraId="24E6AA10" w14:textId="77777777" w:rsidR="0069534F" w:rsidRPr="0069534F" w:rsidRDefault="0069534F" w:rsidP="0069534F">
            <w:pPr>
              <w:rPr>
                <w:kern w:val="0"/>
              </w:rPr>
            </w:pPr>
          </w:p>
          <w:p w14:paraId="4016ECBF" w14:textId="77777777" w:rsidR="0069534F" w:rsidRPr="0069534F" w:rsidRDefault="0069534F" w:rsidP="0069534F">
            <w:pPr>
              <w:rPr>
                <w:kern w:val="0"/>
              </w:rPr>
            </w:pPr>
          </w:p>
          <w:p w14:paraId="4A85396C" w14:textId="77777777" w:rsidR="0069534F" w:rsidRPr="0069534F" w:rsidRDefault="0069534F" w:rsidP="0069534F">
            <w:pPr>
              <w:rPr>
                <w:kern w:val="0"/>
              </w:rPr>
            </w:pPr>
          </w:p>
          <w:p w14:paraId="73F8BC7F" w14:textId="77777777" w:rsidR="0069534F" w:rsidRPr="0069534F" w:rsidRDefault="0069534F" w:rsidP="0069534F">
            <w:pPr>
              <w:rPr>
                <w:kern w:val="0"/>
              </w:rPr>
            </w:pPr>
          </w:p>
          <w:p w14:paraId="2864534B" w14:textId="77777777" w:rsidR="0069534F" w:rsidRPr="0069534F" w:rsidRDefault="0069534F" w:rsidP="0069534F">
            <w:pPr>
              <w:rPr>
                <w:kern w:val="0"/>
              </w:rPr>
            </w:pPr>
          </w:p>
          <w:p w14:paraId="2BDC212A" w14:textId="77777777" w:rsidR="0069534F" w:rsidRPr="0069534F" w:rsidRDefault="0069534F" w:rsidP="0069534F">
            <w:pPr>
              <w:rPr>
                <w:kern w:val="0"/>
              </w:rPr>
            </w:pPr>
          </w:p>
          <w:p w14:paraId="36F11596" w14:textId="77777777" w:rsidR="0069534F" w:rsidRPr="0069534F" w:rsidRDefault="0069534F" w:rsidP="0069534F">
            <w:pPr>
              <w:rPr>
                <w:kern w:val="0"/>
              </w:rPr>
            </w:pPr>
          </w:p>
          <w:p w14:paraId="59D5E05A" w14:textId="77777777" w:rsidR="0069534F" w:rsidRPr="0069534F" w:rsidRDefault="0069534F" w:rsidP="0069534F">
            <w:pPr>
              <w:rPr>
                <w:kern w:val="0"/>
              </w:rPr>
            </w:pPr>
          </w:p>
          <w:p w14:paraId="7D0CB3C2" w14:textId="77777777" w:rsidR="0069534F" w:rsidRPr="0069534F" w:rsidRDefault="0069534F" w:rsidP="0069534F">
            <w:pPr>
              <w:rPr>
                <w:kern w:val="0"/>
              </w:rPr>
            </w:pPr>
          </w:p>
          <w:p w14:paraId="6B591C39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</w:tbl>
    <w:tbl>
      <w:tblPr>
        <w:tblStyle w:val="Tabelraster5"/>
        <w:tblW w:w="0" w:type="auto"/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54"/>
        <w:gridCol w:w="5188"/>
      </w:tblGrid>
      <w:tr w:rsidR="0069534F" w:rsidRPr="0069534F" w14:paraId="5C027F0D" w14:textId="77777777" w:rsidTr="005E648A">
        <w:trPr>
          <w:cantSplit/>
        </w:trPr>
        <w:tc>
          <w:tcPr>
            <w:tcW w:w="4554" w:type="dxa"/>
          </w:tcPr>
          <w:p w14:paraId="2AC3788B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Inschrijver:</w:t>
            </w:r>
          </w:p>
        </w:tc>
        <w:tc>
          <w:tcPr>
            <w:tcW w:w="5188" w:type="dxa"/>
          </w:tcPr>
          <w:p w14:paraId="27F4237F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02A72254" w14:textId="77777777" w:rsidTr="005E648A">
        <w:trPr>
          <w:cantSplit/>
        </w:trPr>
        <w:tc>
          <w:tcPr>
            <w:tcW w:w="4554" w:type="dxa"/>
          </w:tcPr>
          <w:p w14:paraId="66D0ED3D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Naam rechtsgeldig vertegenwoordiger:</w:t>
            </w:r>
          </w:p>
        </w:tc>
        <w:tc>
          <w:tcPr>
            <w:tcW w:w="5188" w:type="dxa"/>
          </w:tcPr>
          <w:p w14:paraId="782A1CFE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78C24E00" w14:textId="77777777" w:rsidTr="005E648A">
        <w:trPr>
          <w:cantSplit/>
        </w:trPr>
        <w:tc>
          <w:tcPr>
            <w:tcW w:w="4554" w:type="dxa"/>
          </w:tcPr>
          <w:p w14:paraId="60DCB346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Functie rechtsgeldig vertegenwoordiger:</w:t>
            </w:r>
          </w:p>
        </w:tc>
        <w:tc>
          <w:tcPr>
            <w:tcW w:w="5188" w:type="dxa"/>
          </w:tcPr>
          <w:p w14:paraId="0DD67E92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2CB6AE30" w14:textId="77777777" w:rsidTr="005E648A">
        <w:trPr>
          <w:cantSplit/>
        </w:trPr>
        <w:tc>
          <w:tcPr>
            <w:tcW w:w="4554" w:type="dxa"/>
          </w:tcPr>
          <w:p w14:paraId="51374139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Ondertekening rechtsgeldig vertegenwoordiger:</w:t>
            </w:r>
          </w:p>
        </w:tc>
        <w:tc>
          <w:tcPr>
            <w:tcW w:w="5188" w:type="dxa"/>
          </w:tcPr>
          <w:p w14:paraId="4FCDFED9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</w:p>
        </w:tc>
      </w:tr>
      <w:tr w:rsidR="0069534F" w:rsidRPr="0069534F" w14:paraId="53049CB6" w14:textId="77777777" w:rsidTr="005E648A">
        <w:trPr>
          <w:cantSplit/>
        </w:trPr>
        <w:tc>
          <w:tcPr>
            <w:tcW w:w="4554" w:type="dxa"/>
          </w:tcPr>
          <w:p w14:paraId="77453BBB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  <w:r w:rsidRPr="0069534F">
              <w:rPr>
                <w:rFonts w:eastAsiaTheme="minorHAnsi"/>
                <w:kern w:val="0"/>
              </w:rPr>
              <w:t>Datum:</w:t>
            </w:r>
          </w:p>
        </w:tc>
        <w:tc>
          <w:tcPr>
            <w:tcW w:w="5188" w:type="dxa"/>
          </w:tcPr>
          <w:p w14:paraId="36115C09" w14:textId="77777777" w:rsidR="0069534F" w:rsidRPr="0069534F" w:rsidRDefault="0069534F" w:rsidP="005E648A">
            <w:pPr>
              <w:rPr>
                <w:rFonts w:eastAsiaTheme="minorHAnsi"/>
                <w:kern w:val="0"/>
              </w:rPr>
            </w:pPr>
          </w:p>
        </w:tc>
      </w:tr>
    </w:tbl>
    <w:tbl>
      <w:tblPr>
        <w:tblW w:w="0" w:type="auto"/>
        <w:tblCellMar>
          <w:top w:w="108" w:type="dxa"/>
          <w:left w:w="57" w:type="dxa"/>
          <w:bottom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54"/>
        <w:gridCol w:w="5188"/>
      </w:tblGrid>
      <w:tr w:rsidR="0069534F" w:rsidRPr="0069534F" w14:paraId="17BBF534" w14:textId="77777777" w:rsidTr="005E648A">
        <w:trPr>
          <w:cantSplit/>
        </w:trPr>
        <w:tc>
          <w:tcPr>
            <w:tcW w:w="4554" w:type="dxa"/>
          </w:tcPr>
          <w:p w14:paraId="777A8D7A" w14:textId="6703E95B" w:rsidR="0069534F" w:rsidRPr="0069534F" w:rsidRDefault="0069534F" w:rsidP="0069534F">
            <w:pPr>
              <w:rPr>
                <w:kern w:val="0"/>
              </w:rPr>
            </w:pPr>
          </w:p>
        </w:tc>
        <w:tc>
          <w:tcPr>
            <w:tcW w:w="5188" w:type="dxa"/>
          </w:tcPr>
          <w:p w14:paraId="339289C4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0D35D1E4" w14:textId="77777777" w:rsidTr="005E648A">
        <w:trPr>
          <w:cantSplit/>
        </w:trPr>
        <w:tc>
          <w:tcPr>
            <w:tcW w:w="4554" w:type="dxa"/>
          </w:tcPr>
          <w:p w14:paraId="20BA8CEE" w14:textId="1C1C30BC" w:rsidR="0069534F" w:rsidRPr="0069534F" w:rsidRDefault="0069534F" w:rsidP="0069534F">
            <w:pPr>
              <w:rPr>
                <w:kern w:val="0"/>
              </w:rPr>
            </w:pPr>
          </w:p>
        </w:tc>
        <w:tc>
          <w:tcPr>
            <w:tcW w:w="5188" w:type="dxa"/>
          </w:tcPr>
          <w:p w14:paraId="2FBD536A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tr w:rsidR="0069534F" w:rsidRPr="0069534F" w14:paraId="3FBE3518" w14:textId="77777777" w:rsidTr="005E648A">
        <w:trPr>
          <w:cantSplit/>
        </w:trPr>
        <w:tc>
          <w:tcPr>
            <w:tcW w:w="4554" w:type="dxa"/>
          </w:tcPr>
          <w:p w14:paraId="64C1DD23" w14:textId="00866CA0" w:rsidR="0069534F" w:rsidRPr="0069534F" w:rsidRDefault="0069534F" w:rsidP="0069534F">
            <w:pPr>
              <w:rPr>
                <w:kern w:val="0"/>
              </w:rPr>
            </w:pPr>
          </w:p>
        </w:tc>
        <w:tc>
          <w:tcPr>
            <w:tcW w:w="5188" w:type="dxa"/>
          </w:tcPr>
          <w:p w14:paraId="7C4D623A" w14:textId="77777777" w:rsidR="0069534F" w:rsidRPr="0069534F" w:rsidRDefault="0069534F" w:rsidP="0069534F">
            <w:pPr>
              <w:rPr>
                <w:kern w:val="0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 w14:paraId="7AD2280E" w14:textId="26737C94" w:rsidR="002C1C88" w:rsidRPr="002C1C88" w:rsidRDefault="002C1C88" w:rsidP="002C1C88">
      <w:pPr>
        <w:rPr>
          <w:kern w:val="0"/>
        </w:rPr>
      </w:pPr>
    </w:p>
    <w:sectPr w:rsidR="002C1C88" w:rsidRPr="002C1C88" w:rsidSect="00B14E01">
      <w:headerReference w:type="default" r:id="rId8"/>
      <w:footerReference w:type="default" r:id="rId9"/>
      <w:footerReference w:type="first" r:id="rId10"/>
      <w:pgSz w:w="11906" w:h="16838" w:code="9"/>
      <w:pgMar w:top="1077" w:right="1077" w:bottom="1077" w:left="1077" w:header="539" w:footer="53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67983" w14:textId="77777777" w:rsidR="00887DAF" w:rsidRDefault="00E72B2B">
      <w:pPr>
        <w:spacing w:line="240" w:lineRule="auto"/>
      </w:pPr>
      <w:r>
        <w:separator/>
      </w:r>
    </w:p>
  </w:endnote>
  <w:endnote w:type="continuationSeparator" w:id="0">
    <w:p w14:paraId="3A3142F4" w14:textId="77777777" w:rsidR="00887DAF" w:rsidRDefault="00E72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Utopi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mond (W1)">
    <w:charset w:val="00"/>
    <w:family w:val="roman"/>
    <w:pitch w:val="variable"/>
    <w:sig w:usb0="00000003" w:usb1="00000000" w:usb2="00000000" w:usb3="00000000" w:csb0="00000001" w:csb1="00000000"/>
  </w:font>
  <w:font w:name="GoudyOlSt BT">
    <w:altName w:val="Georgia"/>
    <w:charset w:val="00"/>
    <w:family w:val="roman"/>
    <w:pitch w:val="variable"/>
    <w:sig w:usb0="00000003" w:usb1="00000000" w:usb2="00000000" w:usb3="00000000" w:csb0="00000001" w:csb1="00000000"/>
  </w:font>
  <w:font w:name="Times New Roman Standaard">
    <w:charset w:val="00"/>
    <w:family w:val="auto"/>
    <w:pitch w:val="variable"/>
    <w:sig w:usb0="00000003" w:usb1="00000000" w:usb2="00000000" w:usb3="00000000" w:csb0="00000001" w:csb1="00000000"/>
  </w:font>
  <w:font w:name="HumstSlab712 BT">
    <w:charset w:val="00"/>
    <w:family w:val="auto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ago Book">
    <w:altName w:val="Segoe UI"/>
    <w:charset w:val="00"/>
    <w:family w:val="swiss"/>
    <w:pitch w:val="variable"/>
    <w:sig w:usb0="00000003" w:usb1="00000000" w:usb2="00000000" w:usb3="00000000" w:csb0="00000001" w:csb1="00000000"/>
  </w:font>
  <w:font w:name="PMN Caecili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panose1 w:val="020B0504030503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6AA81" w14:textId="77777777" w:rsidR="00BD3640" w:rsidRPr="00835A1C" w:rsidRDefault="00BD3640" w:rsidP="002A0128"/>
  <w:p w14:paraId="2BE7D6C7" w14:textId="403441F9" w:rsidR="006B1EFC" w:rsidRPr="008F49D8" w:rsidRDefault="006B1EFC" w:rsidP="006B1EFC">
    <w:pPr>
      <w:pStyle w:val="Voettekst"/>
      <w:jc w:val="right"/>
      <w:rPr>
        <w:rStyle w:val="Paginanumm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740D81" w14:paraId="3A41F7E8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25A807DA" w14:textId="77777777" w:rsidR="002F2E1D" w:rsidRPr="002805D8" w:rsidRDefault="00E72B2B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0FD06496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48AF9826" w14:textId="77777777" w:rsidR="002F2E1D" w:rsidRPr="00835A1C" w:rsidRDefault="006F06FF" w:rsidP="00E4401D">
    <w:pPr>
      <w:jc w:val="both"/>
    </w:pPr>
    <w: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740D81" w14:paraId="4C08203A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136CB27D" w14:textId="577EC2A6" w:rsidR="00BD3640" w:rsidRPr="00C316E5" w:rsidRDefault="00BD3640" w:rsidP="00B14E01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rPr>
              <w:szCs w:val="12"/>
            </w:rPr>
          </w:pPr>
        </w:p>
      </w:tc>
    </w:tr>
  </w:tbl>
  <w:p w14:paraId="6EC94176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39E13764" w14:textId="77777777" w:rsidR="00BD3640" w:rsidRPr="00835A1C" w:rsidRDefault="006F06FF" w:rsidP="002A0128">
    <w:r>
      <w:t xml:space="preserve"> </w:t>
    </w:r>
  </w:p>
  <w:p w14:paraId="1016C3FC" w14:textId="77777777" w:rsidR="006B1EFC" w:rsidRPr="008F49D8" w:rsidRDefault="00E72B2B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46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BF9B" w14:textId="77777777" w:rsidR="00887DAF" w:rsidRDefault="00E72B2B">
      <w:pPr>
        <w:spacing w:line="240" w:lineRule="auto"/>
      </w:pPr>
      <w:r>
        <w:separator/>
      </w:r>
    </w:p>
  </w:footnote>
  <w:footnote w:type="continuationSeparator" w:id="0">
    <w:p w14:paraId="4BC39413" w14:textId="77777777" w:rsidR="00887DAF" w:rsidRDefault="00E72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39EE" w14:textId="0328CCB5" w:rsidR="006B1EFC" w:rsidRPr="006A519C" w:rsidRDefault="006B1EFC" w:rsidP="00EA222E">
    <w:pPr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94CDFA"/>
    <w:multiLevelType w:val="hybridMultilevel"/>
    <w:tmpl w:val="5E30B2D8"/>
    <w:lvl w:ilvl="0" w:tplc="FA8A3988">
      <w:start w:val="1"/>
      <w:numFmt w:val="decimal"/>
      <w:lvlText w:val="%1."/>
      <w:lvlJc w:val="left"/>
      <w:pPr>
        <w:ind w:left="360" w:hanging="360"/>
      </w:pPr>
    </w:lvl>
    <w:lvl w:ilvl="1" w:tplc="687618E8" w:tentative="1">
      <w:start w:val="1"/>
      <w:numFmt w:val="lowerLetter"/>
      <w:lvlText w:val="%2."/>
      <w:lvlJc w:val="left"/>
      <w:pPr>
        <w:ind w:left="1080" w:hanging="360"/>
      </w:pPr>
    </w:lvl>
    <w:lvl w:ilvl="2" w:tplc="DE6083C8" w:tentative="1">
      <w:start w:val="1"/>
      <w:numFmt w:val="lowerRoman"/>
      <w:lvlText w:val="%3."/>
      <w:lvlJc w:val="right"/>
      <w:pPr>
        <w:ind w:left="1800" w:hanging="180"/>
      </w:pPr>
    </w:lvl>
    <w:lvl w:ilvl="3" w:tplc="FE2A5770" w:tentative="1">
      <w:start w:val="1"/>
      <w:numFmt w:val="decimal"/>
      <w:lvlText w:val="%4."/>
      <w:lvlJc w:val="left"/>
      <w:pPr>
        <w:ind w:left="2520" w:hanging="360"/>
      </w:pPr>
    </w:lvl>
    <w:lvl w:ilvl="4" w:tplc="F4BA4A70" w:tentative="1">
      <w:start w:val="1"/>
      <w:numFmt w:val="lowerLetter"/>
      <w:lvlText w:val="%5."/>
      <w:lvlJc w:val="left"/>
      <w:pPr>
        <w:ind w:left="3240" w:hanging="360"/>
      </w:pPr>
    </w:lvl>
    <w:lvl w:ilvl="5" w:tplc="1BEC7354" w:tentative="1">
      <w:start w:val="1"/>
      <w:numFmt w:val="lowerRoman"/>
      <w:lvlText w:val="%6."/>
      <w:lvlJc w:val="right"/>
      <w:pPr>
        <w:ind w:left="3960" w:hanging="180"/>
      </w:pPr>
    </w:lvl>
    <w:lvl w:ilvl="6" w:tplc="C8085C64" w:tentative="1">
      <w:start w:val="1"/>
      <w:numFmt w:val="decimal"/>
      <w:lvlText w:val="%7."/>
      <w:lvlJc w:val="left"/>
      <w:pPr>
        <w:ind w:left="4680" w:hanging="360"/>
      </w:pPr>
    </w:lvl>
    <w:lvl w:ilvl="7" w:tplc="C20E40AE" w:tentative="1">
      <w:start w:val="1"/>
      <w:numFmt w:val="lowerLetter"/>
      <w:lvlText w:val="%8."/>
      <w:lvlJc w:val="left"/>
      <w:pPr>
        <w:ind w:left="5400" w:hanging="360"/>
      </w:pPr>
    </w:lvl>
    <w:lvl w:ilvl="8" w:tplc="A6EE9F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E37B0FBB"/>
    <w:multiLevelType w:val="hybridMultilevel"/>
    <w:tmpl w:val="E068B322"/>
    <w:lvl w:ilvl="0" w:tplc="70887C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290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CC4A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EA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056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5A8C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FC9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7ECF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B0E24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03E47858"/>
    <w:multiLevelType w:val="multilevel"/>
    <w:tmpl w:val="723AA858"/>
    <w:lvl w:ilvl="0">
      <w:start w:val="1"/>
      <w:numFmt w:val="none"/>
      <w:pStyle w:val="Artikel"/>
      <w:lvlText w:val="Artikel 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79D3BE6"/>
    <w:multiLevelType w:val="hybridMultilevel"/>
    <w:tmpl w:val="4B0C8652"/>
    <w:lvl w:ilvl="0" w:tplc="5CA8265C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F212236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CCCD3A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E1AD1F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C4808A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DB84E2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366C55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C32F6B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E0850D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918094A"/>
    <w:multiLevelType w:val="hybridMultilevel"/>
    <w:tmpl w:val="17162614"/>
    <w:lvl w:ilvl="0" w:tplc="2ABAAB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458DC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D6A06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A4D5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5A84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6A673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6615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24FF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1C6F5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4D784F"/>
    <w:multiLevelType w:val="hybridMultilevel"/>
    <w:tmpl w:val="5D2E1C9E"/>
    <w:lvl w:ilvl="0" w:tplc="917A9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0036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0A2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06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6EE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246B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8E6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04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2865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7BA9"/>
    <w:multiLevelType w:val="hybridMultilevel"/>
    <w:tmpl w:val="8E9096DC"/>
    <w:lvl w:ilvl="0" w:tplc="1E32AFB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CB80AB66" w:tentative="1">
      <w:start w:val="1"/>
      <w:numFmt w:val="lowerLetter"/>
      <w:lvlText w:val="%2."/>
      <w:lvlJc w:val="left"/>
      <w:pPr>
        <w:ind w:left="1080" w:hanging="360"/>
      </w:pPr>
    </w:lvl>
    <w:lvl w:ilvl="2" w:tplc="E6B68EF0" w:tentative="1">
      <w:start w:val="1"/>
      <w:numFmt w:val="lowerRoman"/>
      <w:lvlText w:val="%3."/>
      <w:lvlJc w:val="right"/>
      <w:pPr>
        <w:ind w:left="1800" w:hanging="180"/>
      </w:pPr>
    </w:lvl>
    <w:lvl w:ilvl="3" w:tplc="0AEC5F82" w:tentative="1">
      <w:start w:val="1"/>
      <w:numFmt w:val="decimal"/>
      <w:lvlText w:val="%4."/>
      <w:lvlJc w:val="left"/>
      <w:pPr>
        <w:ind w:left="2520" w:hanging="360"/>
      </w:pPr>
    </w:lvl>
    <w:lvl w:ilvl="4" w:tplc="96163FBE" w:tentative="1">
      <w:start w:val="1"/>
      <w:numFmt w:val="lowerLetter"/>
      <w:lvlText w:val="%5."/>
      <w:lvlJc w:val="left"/>
      <w:pPr>
        <w:ind w:left="3240" w:hanging="360"/>
      </w:pPr>
    </w:lvl>
    <w:lvl w:ilvl="5" w:tplc="CF9E704E" w:tentative="1">
      <w:start w:val="1"/>
      <w:numFmt w:val="lowerRoman"/>
      <w:lvlText w:val="%6."/>
      <w:lvlJc w:val="right"/>
      <w:pPr>
        <w:ind w:left="3960" w:hanging="180"/>
      </w:pPr>
    </w:lvl>
    <w:lvl w:ilvl="6" w:tplc="E5B63E14" w:tentative="1">
      <w:start w:val="1"/>
      <w:numFmt w:val="decimal"/>
      <w:lvlText w:val="%7."/>
      <w:lvlJc w:val="left"/>
      <w:pPr>
        <w:ind w:left="4680" w:hanging="360"/>
      </w:pPr>
    </w:lvl>
    <w:lvl w:ilvl="7" w:tplc="15DE3290" w:tentative="1">
      <w:start w:val="1"/>
      <w:numFmt w:val="lowerLetter"/>
      <w:lvlText w:val="%8."/>
      <w:lvlJc w:val="left"/>
      <w:pPr>
        <w:ind w:left="5400" w:hanging="360"/>
      </w:pPr>
    </w:lvl>
    <w:lvl w:ilvl="8" w:tplc="4E2AEF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1453A66"/>
    <w:multiLevelType w:val="hybridMultilevel"/>
    <w:tmpl w:val="4B962D72"/>
    <w:lvl w:ilvl="0" w:tplc="B5BEC1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97181"/>
    <w:multiLevelType w:val="hybridMultilevel"/>
    <w:tmpl w:val="6EBA578A"/>
    <w:lvl w:ilvl="0" w:tplc="38E2C1B4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976A24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EB8B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3ECF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80CAE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98D8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7DA5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54F4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806E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A1713C"/>
    <w:multiLevelType w:val="hybridMultilevel"/>
    <w:tmpl w:val="052E3714"/>
    <w:lvl w:ilvl="0" w:tplc="6A106F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31664975"/>
    <w:multiLevelType w:val="hybridMultilevel"/>
    <w:tmpl w:val="A8EE5488"/>
    <w:lvl w:ilvl="0" w:tplc="D6CAAE5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9F4EEB"/>
    <w:multiLevelType w:val="hybridMultilevel"/>
    <w:tmpl w:val="985EF7A4"/>
    <w:lvl w:ilvl="0" w:tplc="1696E242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79F8A4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4E6AD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5C1F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8A92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7821C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7879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F483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0062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7" w15:restartNumberingAfterBreak="0">
    <w:nsid w:val="3C484EFC"/>
    <w:multiLevelType w:val="hybridMultilevel"/>
    <w:tmpl w:val="F27E927E"/>
    <w:lvl w:ilvl="0" w:tplc="E68AC5A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4B8D1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4461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0241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1CB9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998C1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0273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F204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222E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19" w15:restartNumberingAfterBreak="0">
    <w:nsid w:val="421C63F8"/>
    <w:multiLevelType w:val="hybridMultilevel"/>
    <w:tmpl w:val="E7E84576"/>
    <w:lvl w:ilvl="0" w:tplc="D6CAAE52">
      <w:numFmt w:val="bullet"/>
      <w:lvlText w:val="-"/>
      <w:lvlJc w:val="left"/>
      <w:pPr>
        <w:ind w:left="507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20" w15:restartNumberingAfterBreak="0">
    <w:nsid w:val="460F6441"/>
    <w:multiLevelType w:val="hybridMultilevel"/>
    <w:tmpl w:val="E91ED500"/>
    <w:lvl w:ilvl="0" w:tplc="8B968F32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E4F1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F4A0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4C24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9E7C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7A2A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5CD9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5C3D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3E0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5BF4167"/>
    <w:multiLevelType w:val="hybridMultilevel"/>
    <w:tmpl w:val="7C44D434"/>
    <w:lvl w:ilvl="0" w:tplc="22881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1CE8B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A00F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806C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DC78B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D6169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1629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067DC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8E987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F10732"/>
    <w:multiLevelType w:val="hybridMultilevel"/>
    <w:tmpl w:val="551ED99A"/>
    <w:lvl w:ilvl="0" w:tplc="6A106F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9C0896"/>
    <w:multiLevelType w:val="hybridMultilevel"/>
    <w:tmpl w:val="1CC03318"/>
    <w:lvl w:ilvl="0" w:tplc="15CC8348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DB527D00" w:tentative="1">
      <w:start w:val="1"/>
      <w:numFmt w:val="lowerLetter"/>
      <w:lvlText w:val="%2."/>
      <w:lvlJc w:val="left"/>
      <w:pPr>
        <w:ind w:left="1440" w:hanging="360"/>
      </w:pPr>
    </w:lvl>
    <w:lvl w:ilvl="2" w:tplc="E3585BA6" w:tentative="1">
      <w:start w:val="1"/>
      <w:numFmt w:val="lowerRoman"/>
      <w:lvlText w:val="%3."/>
      <w:lvlJc w:val="right"/>
      <w:pPr>
        <w:ind w:left="2160" w:hanging="180"/>
      </w:pPr>
    </w:lvl>
    <w:lvl w:ilvl="3" w:tplc="47A4EC40" w:tentative="1">
      <w:start w:val="1"/>
      <w:numFmt w:val="decimal"/>
      <w:lvlText w:val="%4."/>
      <w:lvlJc w:val="left"/>
      <w:pPr>
        <w:ind w:left="2880" w:hanging="360"/>
      </w:pPr>
    </w:lvl>
    <w:lvl w:ilvl="4" w:tplc="EF7CFEB6" w:tentative="1">
      <w:start w:val="1"/>
      <w:numFmt w:val="lowerLetter"/>
      <w:lvlText w:val="%5."/>
      <w:lvlJc w:val="left"/>
      <w:pPr>
        <w:ind w:left="3600" w:hanging="360"/>
      </w:pPr>
    </w:lvl>
    <w:lvl w:ilvl="5" w:tplc="226E2A7E" w:tentative="1">
      <w:start w:val="1"/>
      <w:numFmt w:val="lowerRoman"/>
      <w:lvlText w:val="%6."/>
      <w:lvlJc w:val="right"/>
      <w:pPr>
        <w:ind w:left="4320" w:hanging="180"/>
      </w:pPr>
    </w:lvl>
    <w:lvl w:ilvl="6" w:tplc="AA22749C" w:tentative="1">
      <w:start w:val="1"/>
      <w:numFmt w:val="decimal"/>
      <w:lvlText w:val="%7."/>
      <w:lvlJc w:val="left"/>
      <w:pPr>
        <w:ind w:left="5040" w:hanging="360"/>
      </w:pPr>
    </w:lvl>
    <w:lvl w:ilvl="7" w:tplc="0E0070F8" w:tentative="1">
      <w:start w:val="1"/>
      <w:numFmt w:val="lowerLetter"/>
      <w:lvlText w:val="%8."/>
      <w:lvlJc w:val="left"/>
      <w:pPr>
        <w:ind w:left="5760" w:hanging="360"/>
      </w:pPr>
    </w:lvl>
    <w:lvl w:ilvl="8" w:tplc="7A162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ED54CDC"/>
    <w:multiLevelType w:val="hybridMultilevel"/>
    <w:tmpl w:val="8D9E6618"/>
    <w:lvl w:ilvl="0" w:tplc="C718654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16974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2EED0F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AA61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872D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364FC9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D56F2B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D4CFF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6C687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29" w15:restartNumberingAfterBreak="0">
    <w:nsid w:val="625108C6"/>
    <w:multiLevelType w:val="hybridMultilevel"/>
    <w:tmpl w:val="6A0E31D2"/>
    <w:lvl w:ilvl="0" w:tplc="D6CAAE5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E0651F"/>
    <w:multiLevelType w:val="hybridMultilevel"/>
    <w:tmpl w:val="66683AB6"/>
    <w:lvl w:ilvl="0" w:tplc="B2A044C2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2F7E4B20">
      <w:start w:val="1"/>
      <w:numFmt w:val="lowerLetter"/>
      <w:lvlText w:val="%2."/>
      <w:lvlJc w:val="left"/>
      <w:pPr>
        <w:ind w:left="1080" w:hanging="360"/>
      </w:pPr>
    </w:lvl>
    <w:lvl w:ilvl="2" w:tplc="59BA9250">
      <w:start w:val="1"/>
      <w:numFmt w:val="lowerRoman"/>
      <w:lvlText w:val="%3."/>
      <w:lvlJc w:val="right"/>
      <w:pPr>
        <w:ind w:left="1800" w:hanging="180"/>
      </w:pPr>
    </w:lvl>
    <w:lvl w:ilvl="3" w:tplc="8CA4058E">
      <w:start w:val="1"/>
      <w:numFmt w:val="decimal"/>
      <w:lvlText w:val="%4."/>
      <w:lvlJc w:val="left"/>
      <w:pPr>
        <w:ind w:left="2520" w:hanging="360"/>
      </w:pPr>
    </w:lvl>
    <w:lvl w:ilvl="4" w:tplc="5AA26CAC">
      <w:start w:val="1"/>
      <w:numFmt w:val="lowerLetter"/>
      <w:lvlText w:val="%5."/>
      <w:lvlJc w:val="left"/>
      <w:pPr>
        <w:ind w:left="3240" w:hanging="360"/>
      </w:pPr>
    </w:lvl>
    <w:lvl w:ilvl="5" w:tplc="92ECE55E">
      <w:start w:val="1"/>
      <w:numFmt w:val="lowerRoman"/>
      <w:lvlText w:val="%6."/>
      <w:lvlJc w:val="right"/>
      <w:pPr>
        <w:ind w:left="3960" w:hanging="180"/>
      </w:pPr>
    </w:lvl>
    <w:lvl w:ilvl="6" w:tplc="FF425498">
      <w:start w:val="1"/>
      <w:numFmt w:val="decimal"/>
      <w:lvlText w:val="%7."/>
      <w:lvlJc w:val="left"/>
      <w:pPr>
        <w:ind w:left="4680" w:hanging="360"/>
      </w:pPr>
    </w:lvl>
    <w:lvl w:ilvl="7" w:tplc="D140FC76">
      <w:start w:val="1"/>
      <w:numFmt w:val="lowerLetter"/>
      <w:lvlText w:val="%8."/>
      <w:lvlJc w:val="left"/>
      <w:pPr>
        <w:ind w:left="5400" w:hanging="360"/>
      </w:pPr>
    </w:lvl>
    <w:lvl w:ilvl="8" w:tplc="07E8CFCC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692946"/>
    <w:multiLevelType w:val="hybridMultilevel"/>
    <w:tmpl w:val="E068B322"/>
    <w:lvl w:ilvl="0" w:tplc="43268EAC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6C8A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F2C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E49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0CAB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9EF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06A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1870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74F0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512C2"/>
    <w:multiLevelType w:val="hybridMultilevel"/>
    <w:tmpl w:val="19588E6E"/>
    <w:lvl w:ilvl="0" w:tplc="6198A04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5BC6BD7"/>
    <w:multiLevelType w:val="hybridMultilevel"/>
    <w:tmpl w:val="CFE63DA4"/>
    <w:lvl w:ilvl="0" w:tplc="EA7C45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31EE112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27CE90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4CFC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D2BD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0EEF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4EEC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5028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D214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5F2259"/>
    <w:multiLevelType w:val="hybridMultilevel"/>
    <w:tmpl w:val="BF6663FA"/>
    <w:lvl w:ilvl="0" w:tplc="E05CD0FC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1D8C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C281C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F8D5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610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4051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A85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2052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90CC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37" w15:restartNumberingAfterBreak="0">
    <w:nsid w:val="79657A1C"/>
    <w:multiLevelType w:val="hybridMultilevel"/>
    <w:tmpl w:val="90BADD0C"/>
    <w:lvl w:ilvl="0" w:tplc="3F8C56C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AC5264FC">
      <w:start w:val="1"/>
      <w:numFmt w:val="lowerLetter"/>
      <w:lvlText w:val="%2."/>
      <w:lvlJc w:val="left"/>
      <w:pPr>
        <w:ind w:left="1080" w:hanging="360"/>
      </w:pPr>
    </w:lvl>
    <w:lvl w:ilvl="2" w:tplc="B16E7DF6">
      <w:start w:val="1"/>
      <w:numFmt w:val="lowerRoman"/>
      <w:lvlText w:val="%3."/>
      <w:lvlJc w:val="right"/>
      <w:pPr>
        <w:ind w:left="1800" w:hanging="180"/>
      </w:pPr>
    </w:lvl>
    <w:lvl w:ilvl="3" w:tplc="BD5E3D0E">
      <w:start w:val="1"/>
      <w:numFmt w:val="decimal"/>
      <w:lvlText w:val="%4."/>
      <w:lvlJc w:val="left"/>
      <w:pPr>
        <w:ind w:left="2520" w:hanging="360"/>
      </w:pPr>
    </w:lvl>
    <w:lvl w:ilvl="4" w:tplc="9736823E">
      <w:start w:val="1"/>
      <w:numFmt w:val="lowerLetter"/>
      <w:lvlText w:val="%5."/>
      <w:lvlJc w:val="left"/>
      <w:pPr>
        <w:ind w:left="3240" w:hanging="360"/>
      </w:pPr>
    </w:lvl>
    <w:lvl w:ilvl="5" w:tplc="EE22561E">
      <w:start w:val="1"/>
      <w:numFmt w:val="lowerRoman"/>
      <w:lvlText w:val="%6."/>
      <w:lvlJc w:val="right"/>
      <w:pPr>
        <w:ind w:left="3960" w:hanging="180"/>
      </w:pPr>
    </w:lvl>
    <w:lvl w:ilvl="6" w:tplc="20F25534">
      <w:start w:val="1"/>
      <w:numFmt w:val="decimal"/>
      <w:lvlText w:val="%7."/>
      <w:lvlJc w:val="left"/>
      <w:pPr>
        <w:ind w:left="4680" w:hanging="360"/>
      </w:pPr>
    </w:lvl>
    <w:lvl w:ilvl="7" w:tplc="3E466188">
      <w:start w:val="1"/>
      <w:numFmt w:val="lowerLetter"/>
      <w:lvlText w:val="%8."/>
      <w:lvlJc w:val="left"/>
      <w:pPr>
        <w:ind w:left="5400" w:hanging="360"/>
      </w:pPr>
    </w:lvl>
    <w:lvl w:ilvl="8" w:tplc="FB58098A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9F239B"/>
    <w:multiLevelType w:val="hybridMultilevel"/>
    <w:tmpl w:val="228482F6"/>
    <w:lvl w:ilvl="0" w:tplc="1CC2824A">
      <w:start w:val="1"/>
      <w:numFmt w:val="decimal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E56E5B"/>
    <w:multiLevelType w:val="hybridMultilevel"/>
    <w:tmpl w:val="F75E5E96"/>
    <w:lvl w:ilvl="0" w:tplc="865293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79853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FC5F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82D2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DEB2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200C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D29B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6844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5692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3216583">
    <w:abstractNumId w:val="3"/>
  </w:num>
  <w:num w:numId="2" w16cid:durableId="1095398516">
    <w:abstractNumId w:val="24"/>
  </w:num>
  <w:num w:numId="3" w16cid:durableId="1718117658">
    <w:abstractNumId w:val="3"/>
  </w:num>
  <w:num w:numId="4" w16cid:durableId="1230459972">
    <w:abstractNumId w:val="17"/>
  </w:num>
  <w:num w:numId="5" w16cid:durableId="2031106489">
    <w:abstractNumId w:val="9"/>
  </w:num>
  <w:num w:numId="6" w16cid:durableId="361514007">
    <w:abstractNumId w:val="4"/>
  </w:num>
  <w:num w:numId="7" w16cid:durableId="1351951603">
    <w:abstractNumId w:val="9"/>
  </w:num>
  <w:num w:numId="8" w16cid:durableId="437599639">
    <w:abstractNumId w:val="4"/>
  </w:num>
  <w:num w:numId="9" w16cid:durableId="814950527">
    <w:abstractNumId w:val="25"/>
  </w:num>
  <w:num w:numId="10" w16cid:durableId="856037424">
    <w:abstractNumId w:val="36"/>
  </w:num>
  <w:num w:numId="11" w16cid:durableId="61374295">
    <w:abstractNumId w:val="2"/>
  </w:num>
  <w:num w:numId="12" w16cid:durableId="1154950025">
    <w:abstractNumId w:val="20"/>
  </w:num>
  <w:num w:numId="13" w16cid:durableId="1130593094">
    <w:abstractNumId w:val="33"/>
  </w:num>
  <w:num w:numId="14" w16cid:durableId="988285626">
    <w:abstractNumId w:val="13"/>
  </w:num>
  <w:num w:numId="15" w16cid:durableId="1901208012">
    <w:abstractNumId w:val="16"/>
  </w:num>
  <w:num w:numId="16" w16cid:durableId="1133790498">
    <w:abstractNumId w:val="26"/>
  </w:num>
  <w:num w:numId="17" w16cid:durableId="954868495">
    <w:abstractNumId w:val="35"/>
  </w:num>
  <w:num w:numId="18" w16cid:durableId="288705196">
    <w:abstractNumId w:val="21"/>
  </w:num>
  <w:num w:numId="19" w16cid:durableId="22633954">
    <w:abstractNumId w:val="28"/>
  </w:num>
  <w:num w:numId="20" w16cid:durableId="1011879799">
    <w:abstractNumId w:val="31"/>
  </w:num>
  <w:num w:numId="21" w16cid:durableId="1751459990">
    <w:abstractNumId w:val="27"/>
  </w:num>
  <w:num w:numId="22" w16cid:durableId="535238266">
    <w:abstractNumId w:val="18"/>
  </w:num>
  <w:num w:numId="23" w16cid:durableId="1912348801">
    <w:abstractNumId w:val="11"/>
  </w:num>
  <w:num w:numId="24" w16cid:durableId="235408266">
    <w:abstractNumId w:val="8"/>
  </w:num>
  <w:num w:numId="25" w16cid:durableId="1497379952">
    <w:abstractNumId w:val="34"/>
  </w:num>
  <w:num w:numId="26" w16cid:durableId="1320499745">
    <w:abstractNumId w:val="39"/>
  </w:num>
  <w:num w:numId="27" w16cid:durableId="2023319095">
    <w:abstractNumId w:val="15"/>
  </w:num>
  <w:num w:numId="28" w16cid:durableId="105732112">
    <w:abstractNumId w:val="22"/>
  </w:num>
  <w:num w:numId="29" w16cid:durableId="452989217">
    <w:abstractNumId w:val="7"/>
  </w:num>
  <w:num w:numId="30" w16cid:durableId="1759061809">
    <w:abstractNumId w:val="5"/>
  </w:num>
  <w:num w:numId="31" w16cid:durableId="2067995451">
    <w:abstractNumId w:val="6"/>
  </w:num>
  <w:num w:numId="32" w16cid:durableId="1019358510">
    <w:abstractNumId w:val="30"/>
  </w:num>
  <w:num w:numId="33" w16cid:durableId="872697284">
    <w:abstractNumId w:val="37"/>
  </w:num>
  <w:num w:numId="34" w16cid:durableId="1125392936">
    <w:abstractNumId w:val="14"/>
  </w:num>
  <w:num w:numId="35" w16cid:durableId="709956336">
    <w:abstractNumId w:val="29"/>
  </w:num>
  <w:num w:numId="36" w16cid:durableId="804004643">
    <w:abstractNumId w:val="19"/>
  </w:num>
  <w:num w:numId="37" w16cid:durableId="1479418848">
    <w:abstractNumId w:val="10"/>
  </w:num>
  <w:num w:numId="38" w16cid:durableId="14103009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20577734">
    <w:abstractNumId w:val="4"/>
  </w:num>
  <w:num w:numId="40" w16cid:durableId="1750035757">
    <w:abstractNumId w:val="4"/>
  </w:num>
  <w:num w:numId="41" w16cid:durableId="1486580469">
    <w:abstractNumId w:val="1"/>
  </w:num>
  <w:num w:numId="42" w16cid:durableId="363946183">
    <w:abstractNumId w:val="32"/>
  </w:num>
  <w:num w:numId="43" w16cid:durableId="226377891">
    <w:abstractNumId w:val="0"/>
  </w:num>
  <w:num w:numId="44" w16cid:durableId="1204710034">
    <w:abstractNumId w:val="4"/>
  </w:num>
  <w:num w:numId="45" w16cid:durableId="904141040">
    <w:abstractNumId w:val="23"/>
  </w:num>
  <w:num w:numId="46" w16cid:durableId="1394889886">
    <w:abstractNumId w:val="12"/>
  </w:num>
  <w:num w:numId="47" w16cid:durableId="625769290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59DB"/>
    <w:rsid w:val="00005E68"/>
    <w:rsid w:val="00010DE1"/>
    <w:rsid w:val="0001241B"/>
    <w:rsid w:val="00012B33"/>
    <w:rsid w:val="00014453"/>
    <w:rsid w:val="0002401E"/>
    <w:rsid w:val="000333EE"/>
    <w:rsid w:val="00042A03"/>
    <w:rsid w:val="00045B8B"/>
    <w:rsid w:val="00052D18"/>
    <w:rsid w:val="00061419"/>
    <w:rsid w:val="000717C3"/>
    <w:rsid w:val="00071A32"/>
    <w:rsid w:val="0007234E"/>
    <w:rsid w:val="00072961"/>
    <w:rsid w:val="000905DF"/>
    <w:rsid w:val="00093105"/>
    <w:rsid w:val="000A71FD"/>
    <w:rsid w:val="000B30F3"/>
    <w:rsid w:val="000B6EA3"/>
    <w:rsid w:val="000C433B"/>
    <w:rsid w:val="000C4921"/>
    <w:rsid w:val="000C5557"/>
    <w:rsid w:val="000C5B86"/>
    <w:rsid w:val="000C75AB"/>
    <w:rsid w:val="000D2053"/>
    <w:rsid w:val="000E1AD1"/>
    <w:rsid w:val="000F1BD7"/>
    <w:rsid w:val="000F391A"/>
    <w:rsid w:val="00105F39"/>
    <w:rsid w:val="00107B13"/>
    <w:rsid w:val="00110FD8"/>
    <w:rsid w:val="00112032"/>
    <w:rsid w:val="0011245C"/>
    <w:rsid w:val="0011308E"/>
    <w:rsid w:val="001221D0"/>
    <w:rsid w:val="001371B1"/>
    <w:rsid w:val="00140E7D"/>
    <w:rsid w:val="00143CA0"/>
    <w:rsid w:val="00150131"/>
    <w:rsid w:val="00150213"/>
    <w:rsid w:val="001531D1"/>
    <w:rsid w:val="00153E3B"/>
    <w:rsid w:val="0017337A"/>
    <w:rsid w:val="00173CC7"/>
    <w:rsid w:val="00173F1F"/>
    <w:rsid w:val="001757EB"/>
    <w:rsid w:val="00175BB7"/>
    <w:rsid w:val="00175FF0"/>
    <w:rsid w:val="0018229E"/>
    <w:rsid w:val="00183BB8"/>
    <w:rsid w:val="0019341B"/>
    <w:rsid w:val="00196506"/>
    <w:rsid w:val="001A2A5F"/>
    <w:rsid w:val="001A4BA7"/>
    <w:rsid w:val="001B0B5A"/>
    <w:rsid w:val="001B2C53"/>
    <w:rsid w:val="001C4823"/>
    <w:rsid w:val="001D030C"/>
    <w:rsid w:val="001D5619"/>
    <w:rsid w:val="001E0236"/>
    <w:rsid w:val="001E1DD1"/>
    <w:rsid w:val="001E1EBC"/>
    <w:rsid w:val="001F576D"/>
    <w:rsid w:val="002012CE"/>
    <w:rsid w:val="00204628"/>
    <w:rsid w:val="00221FB8"/>
    <w:rsid w:val="002227C4"/>
    <w:rsid w:val="002239AC"/>
    <w:rsid w:val="002239DC"/>
    <w:rsid w:val="00226A31"/>
    <w:rsid w:val="002316CA"/>
    <w:rsid w:val="00232590"/>
    <w:rsid w:val="00235D6F"/>
    <w:rsid w:val="00237A86"/>
    <w:rsid w:val="00237C9D"/>
    <w:rsid w:val="00242669"/>
    <w:rsid w:val="0024422B"/>
    <w:rsid w:val="00244657"/>
    <w:rsid w:val="002459A6"/>
    <w:rsid w:val="0025370B"/>
    <w:rsid w:val="00265480"/>
    <w:rsid w:val="00265725"/>
    <w:rsid w:val="00276440"/>
    <w:rsid w:val="002805D8"/>
    <w:rsid w:val="002874C1"/>
    <w:rsid w:val="00296198"/>
    <w:rsid w:val="002A0128"/>
    <w:rsid w:val="002A0CAB"/>
    <w:rsid w:val="002A1752"/>
    <w:rsid w:val="002B1694"/>
    <w:rsid w:val="002B5BEA"/>
    <w:rsid w:val="002C135A"/>
    <w:rsid w:val="002C1C88"/>
    <w:rsid w:val="002D636D"/>
    <w:rsid w:val="002E3472"/>
    <w:rsid w:val="002F2481"/>
    <w:rsid w:val="002F29D6"/>
    <w:rsid w:val="002F2E1D"/>
    <w:rsid w:val="002F5281"/>
    <w:rsid w:val="003055B1"/>
    <w:rsid w:val="00313C47"/>
    <w:rsid w:val="00315942"/>
    <w:rsid w:val="00322921"/>
    <w:rsid w:val="0032592F"/>
    <w:rsid w:val="003427B7"/>
    <w:rsid w:val="00342E01"/>
    <w:rsid w:val="00343055"/>
    <w:rsid w:val="0034350C"/>
    <w:rsid w:val="00346F4A"/>
    <w:rsid w:val="00352B8B"/>
    <w:rsid w:val="0035366D"/>
    <w:rsid w:val="0035375F"/>
    <w:rsid w:val="0035550D"/>
    <w:rsid w:val="0036164D"/>
    <w:rsid w:val="00361F08"/>
    <w:rsid w:val="00366557"/>
    <w:rsid w:val="00371776"/>
    <w:rsid w:val="00374CAB"/>
    <w:rsid w:val="00384FEA"/>
    <w:rsid w:val="00385575"/>
    <w:rsid w:val="00385D5D"/>
    <w:rsid w:val="003909E3"/>
    <w:rsid w:val="0039248A"/>
    <w:rsid w:val="003945ED"/>
    <w:rsid w:val="003947B2"/>
    <w:rsid w:val="003A4076"/>
    <w:rsid w:val="003B089F"/>
    <w:rsid w:val="003C0950"/>
    <w:rsid w:val="003D2FA5"/>
    <w:rsid w:val="003E09AB"/>
    <w:rsid w:val="003E693D"/>
    <w:rsid w:val="003E782B"/>
    <w:rsid w:val="003F0387"/>
    <w:rsid w:val="003F0F33"/>
    <w:rsid w:val="003F2F0A"/>
    <w:rsid w:val="003F35A5"/>
    <w:rsid w:val="003F5B75"/>
    <w:rsid w:val="003F77CA"/>
    <w:rsid w:val="00400C2C"/>
    <w:rsid w:val="00402721"/>
    <w:rsid w:val="004074E0"/>
    <w:rsid w:val="0042159B"/>
    <w:rsid w:val="00423385"/>
    <w:rsid w:val="00423DAE"/>
    <w:rsid w:val="00424456"/>
    <w:rsid w:val="0042709D"/>
    <w:rsid w:val="00432A8C"/>
    <w:rsid w:val="00440E9C"/>
    <w:rsid w:val="00441E84"/>
    <w:rsid w:val="004475D3"/>
    <w:rsid w:val="00452502"/>
    <w:rsid w:val="004552DD"/>
    <w:rsid w:val="00456875"/>
    <w:rsid w:val="00460D76"/>
    <w:rsid w:val="004640F5"/>
    <w:rsid w:val="00470610"/>
    <w:rsid w:val="00475E1F"/>
    <w:rsid w:val="00480391"/>
    <w:rsid w:val="00480D45"/>
    <w:rsid w:val="00481E6F"/>
    <w:rsid w:val="004848DE"/>
    <w:rsid w:val="00490E6E"/>
    <w:rsid w:val="00491D91"/>
    <w:rsid w:val="00492657"/>
    <w:rsid w:val="00495905"/>
    <w:rsid w:val="004975B5"/>
    <w:rsid w:val="0049793E"/>
    <w:rsid w:val="004A0810"/>
    <w:rsid w:val="004A6D3C"/>
    <w:rsid w:val="004A7786"/>
    <w:rsid w:val="004B4C9B"/>
    <w:rsid w:val="004B6EA6"/>
    <w:rsid w:val="004D4BDF"/>
    <w:rsid w:val="004D5248"/>
    <w:rsid w:val="004E0EA1"/>
    <w:rsid w:val="004E7E54"/>
    <w:rsid w:val="004F2212"/>
    <w:rsid w:val="004F261D"/>
    <w:rsid w:val="005042B2"/>
    <w:rsid w:val="005063D0"/>
    <w:rsid w:val="00511536"/>
    <w:rsid w:val="00511D40"/>
    <w:rsid w:val="00512124"/>
    <w:rsid w:val="00514952"/>
    <w:rsid w:val="005154B2"/>
    <w:rsid w:val="00520D9F"/>
    <w:rsid w:val="005212D1"/>
    <w:rsid w:val="005257D3"/>
    <w:rsid w:val="00526ED5"/>
    <w:rsid w:val="0052766A"/>
    <w:rsid w:val="00530341"/>
    <w:rsid w:val="00530C6D"/>
    <w:rsid w:val="00531B55"/>
    <w:rsid w:val="00533FA8"/>
    <w:rsid w:val="00536E92"/>
    <w:rsid w:val="0054598D"/>
    <w:rsid w:val="00546DF9"/>
    <w:rsid w:val="00551246"/>
    <w:rsid w:val="005676AF"/>
    <w:rsid w:val="00575B43"/>
    <w:rsid w:val="00581D6F"/>
    <w:rsid w:val="00581FB4"/>
    <w:rsid w:val="005842A6"/>
    <w:rsid w:val="00587B5C"/>
    <w:rsid w:val="00591380"/>
    <w:rsid w:val="00596470"/>
    <w:rsid w:val="00596522"/>
    <w:rsid w:val="00596D84"/>
    <w:rsid w:val="00597530"/>
    <w:rsid w:val="005A221F"/>
    <w:rsid w:val="005A2D2A"/>
    <w:rsid w:val="005A351C"/>
    <w:rsid w:val="005A56D4"/>
    <w:rsid w:val="005A6F70"/>
    <w:rsid w:val="005A7863"/>
    <w:rsid w:val="005A7D7E"/>
    <w:rsid w:val="005B0202"/>
    <w:rsid w:val="005B13EA"/>
    <w:rsid w:val="005B6643"/>
    <w:rsid w:val="005C3E71"/>
    <w:rsid w:val="005C68EA"/>
    <w:rsid w:val="005D0494"/>
    <w:rsid w:val="005D708F"/>
    <w:rsid w:val="005E39F5"/>
    <w:rsid w:val="005E3A33"/>
    <w:rsid w:val="005E3C38"/>
    <w:rsid w:val="005E45E4"/>
    <w:rsid w:val="005E53E4"/>
    <w:rsid w:val="005E7026"/>
    <w:rsid w:val="005F2B5F"/>
    <w:rsid w:val="006036C3"/>
    <w:rsid w:val="006108FA"/>
    <w:rsid w:val="00613804"/>
    <w:rsid w:val="0061577D"/>
    <w:rsid w:val="00620158"/>
    <w:rsid w:val="0062291B"/>
    <w:rsid w:val="00622D90"/>
    <w:rsid w:val="00634E7F"/>
    <w:rsid w:val="006439E5"/>
    <w:rsid w:val="00660D22"/>
    <w:rsid w:val="00661E9A"/>
    <w:rsid w:val="00672DBC"/>
    <w:rsid w:val="00674076"/>
    <w:rsid w:val="00674DEA"/>
    <w:rsid w:val="006779E1"/>
    <w:rsid w:val="0068149C"/>
    <w:rsid w:val="00684676"/>
    <w:rsid w:val="00691393"/>
    <w:rsid w:val="006927BF"/>
    <w:rsid w:val="0069534F"/>
    <w:rsid w:val="006A519C"/>
    <w:rsid w:val="006B032A"/>
    <w:rsid w:val="006B1EFC"/>
    <w:rsid w:val="006B4D48"/>
    <w:rsid w:val="006C2B82"/>
    <w:rsid w:val="006C7E62"/>
    <w:rsid w:val="006D22FC"/>
    <w:rsid w:val="006D35F6"/>
    <w:rsid w:val="006E063C"/>
    <w:rsid w:val="006E6BBB"/>
    <w:rsid w:val="006F06FF"/>
    <w:rsid w:val="006F0A73"/>
    <w:rsid w:val="006F2F09"/>
    <w:rsid w:val="006F3B81"/>
    <w:rsid w:val="006F3F5E"/>
    <w:rsid w:val="0070414B"/>
    <w:rsid w:val="00715994"/>
    <w:rsid w:val="007174EB"/>
    <w:rsid w:val="00717EA6"/>
    <w:rsid w:val="00724388"/>
    <w:rsid w:val="00725EFE"/>
    <w:rsid w:val="00730AFC"/>
    <w:rsid w:val="00732C4E"/>
    <w:rsid w:val="00740D81"/>
    <w:rsid w:val="00743BC8"/>
    <w:rsid w:val="00750442"/>
    <w:rsid w:val="00751B06"/>
    <w:rsid w:val="00751BAA"/>
    <w:rsid w:val="00760994"/>
    <w:rsid w:val="00760DCE"/>
    <w:rsid w:val="00763F4F"/>
    <w:rsid w:val="007644A4"/>
    <w:rsid w:val="00765197"/>
    <w:rsid w:val="007657CB"/>
    <w:rsid w:val="00765FCE"/>
    <w:rsid w:val="00775F6A"/>
    <w:rsid w:val="007777AD"/>
    <w:rsid w:val="007852B4"/>
    <w:rsid w:val="00787E19"/>
    <w:rsid w:val="00790D6D"/>
    <w:rsid w:val="00793AFF"/>
    <w:rsid w:val="0079485F"/>
    <w:rsid w:val="007A06A4"/>
    <w:rsid w:val="007B0B9E"/>
    <w:rsid w:val="007B0BC8"/>
    <w:rsid w:val="007B1893"/>
    <w:rsid w:val="007B3113"/>
    <w:rsid w:val="007B4BEA"/>
    <w:rsid w:val="007B7C34"/>
    <w:rsid w:val="007C25D7"/>
    <w:rsid w:val="007C5684"/>
    <w:rsid w:val="007C73F6"/>
    <w:rsid w:val="007D2D4A"/>
    <w:rsid w:val="007E30E0"/>
    <w:rsid w:val="007F5514"/>
    <w:rsid w:val="007F65F4"/>
    <w:rsid w:val="00802086"/>
    <w:rsid w:val="00812182"/>
    <w:rsid w:val="00814F4F"/>
    <w:rsid w:val="00822319"/>
    <w:rsid w:val="00824E6B"/>
    <w:rsid w:val="00830103"/>
    <w:rsid w:val="00833CC0"/>
    <w:rsid w:val="00834975"/>
    <w:rsid w:val="00835A1C"/>
    <w:rsid w:val="00835EEA"/>
    <w:rsid w:val="008410A0"/>
    <w:rsid w:val="00841D68"/>
    <w:rsid w:val="00843BDE"/>
    <w:rsid w:val="00850ECD"/>
    <w:rsid w:val="00852A49"/>
    <w:rsid w:val="00852BAE"/>
    <w:rsid w:val="00861734"/>
    <w:rsid w:val="008641D8"/>
    <w:rsid w:val="008666FE"/>
    <w:rsid w:val="00876BD8"/>
    <w:rsid w:val="008863CC"/>
    <w:rsid w:val="00887921"/>
    <w:rsid w:val="00887CD9"/>
    <w:rsid w:val="00887DAF"/>
    <w:rsid w:val="00894E28"/>
    <w:rsid w:val="008A0068"/>
    <w:rsid w:val="008A48F3"/>
    <w:rsid w:val="008B03D4"/>
    <w:rsid w:val="008B447A"/>
    <w:rsid w:val="008B7D57"/>
    <w:rsid w:val="008C1177"/>
    <w:rsid w:val="008C4DCE"/>
    <w:rsid w:val="008C4F44"/>
    <w:rsid w:val="008D1ED0"/>
    <w:rsid w:val="008D240F"/>
    <w:rsid w:val="008D5E67"/>
    <w:rsid w:val="008E400D"/>
    <w:rsid w:val="008E7470"/>
    <w:rsid w:val="008F0B8D"/>
    <w:rsid w:val="008F49D8"/>
    <w:rsid w:val="009007AC"/>
    <w:rsid w:val="00901E12"/>
    <w:rsid w:val="009044AD"/>
    <w:rsid w:val="009067DF"/>
    <w:rsid w:val="00921679"/>
    <w:rsid w:val="009254E3"/>
    <w:rsid w:val="00927226"/>
    <w:rsid w:val="00946819"/>
    <w:rsid w:val="00967B50"/>
    <w:rsid w:val="00970CFC"/>
    <w:rsid w:val="009711F1"/>
    <w:rsid w:val="00975E64"/>
    <w:rsid w:val="00996F9D"/>
    <w:rsid w:val="009A5E87"/>
    <w:rsid w:val="009B37C5"/>
    <w:rsid w:val="009B7744"/>
    <w:rsid w:val="009C08D3"/>
    <w:rsid w:val="009C3E65"/>
    <w:rsid w:val="009C7566"/>
    <w:rsid w:val="009C7743"/>
    <w:rsid w:val="009D04CC"/>
    <w:rsid w:val="009D1325"/>
    <w:rsid w:val="009D597D"/>
    <w:rsid w:val="009E5958"/>
    <w:rsid w:val="009E687B"/>
    <w:rsid w:val="009F525D"/>
    <w:rsid w:val="009F7D32"/>
    <w:rsid w:val="00A030F1"/>
    <w:rsid w:val="00A11B5F"/>
    <w:rsid w:val="00A14F3E"/>
    <w:rsid w:val="00A169EA"/>
    <w:rsid w:val="00A22F66"/>
    <w:rsid w:val="00A2451E"/>
    <w:rsid w:val="00A26ADC"/>
    <w:rsid w:val="00A3181B"/>
    <w:rsid w:val="00A3781F"/>
    <w:rsid w:val="00A37E2C"/>
    <w:rsid w:val="00A43004"/>
    <w:rsid w:val="00A46C35"/>
    <w:rsid w:val="00A47204"/>
    <w:rsid w:val="00A503FD"/>
    <w:rsid w:val="00A527E9"/>
    <w:rsid w:val="00A609E4"/>
    <w:rsid w:val="00A63963"/>
    <w:rsid w:val="00A63B3B"/>
    <w:rsid w:val="00A648E0"/>
    <w:rsid w:val="00A7046A"/>
    <w:rsid w:val="00A70F81"/>
    <w:rsid w:val="00A7173D"/>
    <w:rsid w:val="00A744F6"/>
    <w:rsid w:val="00A7619E"/>
    <w:rsid w:val="00A818CE"/>
    <w:rsid w:val="00A82D54"/>
    <w:rsid w:val="00A836EF"/>
    <w:rsid w:val="00A90940"/>
    <w:rsid w:val="00A941A2"/>
    <w:rsid w:val="00AA08BC"/>
    <w:rsid w:val="00AB017F"/>
    <w:rsid w:val="00AB09A2"/>
    <w:rsid w:val="00AB151B"/>
    <w:rsid w:val="00AC5193"/>
    <w:rsid w:val="00AC5249"/>
    <w:rsid w:val="00AC6B84"/>
    <w:rsid w:val="00AD0582"/>
    <w:rsid w:val="00AD27A5"/>
    <w:rsid w:val="00AE0FD1"/>
    <w:rsid w:val="00AF099E"/>
    <w:rsid w:val="00AF4445"/>
    <w:rsid w:val="00B00629"/>
    <w:rsid w:val="00B03808"/>
    <w:rsid w:val="00B03C13"/>
    <w:rsid w:val="00B12B41"/>
    <w:rsid w:val="00B14E01"/>
    <w:rsid w:val="00B15146"/>
    <w:rsid w:val="00B173BB"/>
    <w:rsid w:val="00B2045F"/>
    <w:rsid w:val="00B312E4"/>
    <w:rsid w:val="00B4167F"/>
    <w:rsid w:val="00B423CD"/>
    <w:rsid w:val="00B451AA"/>
    <w:rsid w:val="00B5364A"/>
    <w:rsid w:val="00B561BE"/>
    <w:rsid w:val="00B651F9"/>
    <w:rsid w:val="00B66513"/>
    <w:rsid w:val="00B74A78"/>
    <w:rsid w:val="00B76B10"/>
    <w:rsid w:val="00B774BB"/>
    <w:rsid w:val="00B8547E"/>
    <w:rsid w:val="00BA4E65"/>
    <w:rsid w:val="00BB0E01"/>
    <w:rsid w:val="00BB1C87"/>
    <w:rsid w:val="00BC56CC"/>
    <w:rsid w:val="00BC7B31"/>
    <w:rsid w:val="00BD3640"/>
    <w:rsid w:val="00BD4E9D"/>
    <w:rsid w:val="00BE25C0"/>
    <w:rsid w:val="00BE4232"/>
    <w:rsid w:val="00BE7B6C"/>
    <w:rsid w:val="00C00C4A"/>
    <w:rsid w:val="00C01459"/>
    <w:rsid w:val="00C12C78"/>
    <w:rsid w:val="00C17028"/>
    <w:rsid w:val="00C17571"/>
    <w:rsid w:val="00C21338"/>
    <w:rsid w:val="00C2133D"/>
    <w:rsid w:val="00C228D5"/>
    <w:rsid w:val="00C23A81"/>
    <w:rsid w:val="00C249AD"/>
    <w:rsid w:val="00C24D91"/>
    <w:rsid w:val="00C316E5"/>
    <w:rsid w:val="00C344E5"/>
    <w:rsid w:val="00C34E64"/>
    <w:rsid w:val="00C40FD9"/>
    <w:rsid w:val="00C431FA"/>
    <w:rsid w:val="00C43E9D"/>
    <w:rsid w:val="00C47325"/>
    <w:rsid w:val="00C47868"/>
    <w:rsid w:val="00C5081A"/>
    <w:rsid w:val="00C5695A"/>
    <w:rsid w:val="00C57BC2"/>
    <w:rsid w:val="00C606A0"/>
    <w:rsid w:val="00C6355D"/>
    <w:rsid w:val="00C65C15"/>
    <w:rsid w:val="00C65F65"/>
    <w:rsid w:val="00C66F9A"/>
    <w:rsid w:val="00C674EC"/>
    <w:rsid w:val="00C7029C"/>
    <w:rsid w:val="00C82F23"/>
    <w:rsid w:val="00C83E2F"/>
    <w:rsid w:val="00C84FDE"/>
    <w:rsid w:val="00C85C9C"/>
    <w:rsid w:val="00CA10DC"/>
    <w:rsid w:val="00CA3DC2"/>
    <w:rsid w:val="00CB0E4F"/>
    <w:rsid w:val="00CB2C99"/>
    <w:rsid w:val="00CC0E1A"/>
    <w:rsid w:val="00CC2ECC"/>
    <w:rsid w:val="00CC3F3B"/>
    <w:rsid w:val="00CC6F04"/>
    <w:rsid w:val="00CD0ED6"/>
    <w:rsid w:val="00CD390E"/>
    <w:rsid w:val="00CD3D90"/>
    <w:rsid w:val="00CD5520"/>
    <w:rsid w:val="00CD7873"/>
    <w:rsid w:val="00CE1663"/>
    <w:rsid w:val="00CF36C4"/>
    <w:rsid w:val="00CF41AD"/>
    <w:rsid w:val="00CF603C"/>
    <w:rsid w:val="00CF74CF"/>
    <w:rsid w:val="00D07CE4"/>
    <w:rsid w:val="00D14371"/>
    <w:rsid w:val="00D170FC"/>
    <w:rsid w:val="00D214F8"/>
    <w:rsid w:val="00D275FB"/>
    <w:rsid w:val="00D27994"/>
    <w:rsid w:val="00D32265"/>
    <w:rsid w:val="00D35B23"/>
    <w:rsid w:val="00D40903"/>
    <w:rsid w:val="00D45E1D"/>
    <w:rsid w:val="00D4630D"/>
    <w:rsid w:val="00D5175F"/>
    <w:rsid w:val="00D52C7B"/>
    <w:rsid w:val="00D5413A"/>
    <w:rsid w:val="00D54CC3"/>
    <w:rsid w:val="00D615F4"/>
    <w:rsid w:val="00D63E3C"/>
    <w:rsid w:val="00D670B1"/>
    <w:rsid w:val="00D716C4"/>
    <w:rsid w:val="00D7455A"/>
    <w:rsid w:val="00D74B77"/>
    <w:rsid w:val="00D74BFF"/>
    <w:rsid w:val="00D765A9"/>
    <w:rsid w:val="00D80C93"/>
    <w:rsid w:val="00D8518B"/>
    <w:rsid w:val="00D856A7"/>
    <w:rsid w:val="00D93929"/>
    <w:rsid w:val="00D93983"/>
    <w:rsid w:val="00D94EC9"/>
    <w:rsid w:val="00D97F9D"/>
    <w:rsid w:val="00DA4DD5"/>
    <w:rsid w:val="00DA5147"/>
    <w:rsid w:val="00DA5409"/>
    <w:rsid w:val="00DA6387"/>
    <w:rsid w:val="00DA7779"/>
    <w:rsid w:val="00DB119A"/>
    <w:rsid w:val="00DB1C17"/>
    <w:rsid w:val="00DB3B6D"/>
    <w:rsid w:val="00DB6E08"/>
    <w:rsid w:val="00DC020D"/>
    <w:rsid w:val="00DC0F22"/>
    <w:rsid w:val="00DC370C"/>
    <w:rsid w:val="00DC66E8"/>
    <w:rsid w:val="00DD226B"/>
    <w:rsid w:val="00DE1570"/>
    <w:rsid w:val="00DF39DB"/>
    <w:rsid w:val="00DF47F8"/>
    <w:rsid w:val="00E02398"/>
    <w:rsid w:val="00E0592C"/>
    <w:rsid w:val="00E067C6"/>
    <w:rsid w:val="00E06AAB"/>
    <w:rsid w:val="00E1257B"/>
    <w:rsid w:val="00E160E1"/>
    <w:rsid w:val="00E23B46"/>
    <w:rsid w:val="00E33517"/>
    <w:rsid w:val="00E4401D"/>
    <w:rsid w:val="00E45506"/>
    <w:rsid w:val="00E4708A"/>
    <w:rsid w:val="00E536DD"/>
    <w:rsid w:val="00E610AA"/>
    <w:rsid w:val="00E63B4F"/>
    <w:rsid w:val="00E64AC7"/>
    <w:rsid w:val="00E708A7"/>
    <w:rsid w:val="00E70ADC"/>
    <w:rsid w:val="00E726F1"/>
    <w:rsid w:val="00E72B2B"/>
    <w:rsid w:val="00E80429"/>
    <w:rsid w:val="00E8046F"/>
    <w:rsid w:val="00E80D54"/>
    <w:rsid w:val="00E82BB9"/>
    <w:rsid w:val="00E83103"/>
    <w:rsid w:val="00E846BA"/>
    <w:rsid w:val="00E876AB"/>
    <w:rsid w:val="00E92FE4"/>
    <w:rsid w:val="00E945BC"/>
    <w:rsid w:val="00E95B40"/>
    <w:rsid w:val="00E967B4"/>
    <w:rsid w:val="00E97814"/>
    <w:rsid w:val="00EA1CCD"/>
    <w:rsid w:val="00EA222E"/>
    <w:rsid w:val="00EA2CD3"/>
    <w:rsid w:val="00EB0C74"/>
    <w:rsid w:val="00EB198D"/>
    <w:rsid w:val="00EB28B2"/>
    <w:rsid w:val="00EB72AC"/>
    <w:rsid w:val="00EC574F"/>
    <w:rsid w:val="00EC5E98"/>
    <w:rsid w:val="00ED2CD8"/>
    <w:rsid w:val="00ED3DBD"/>
    <w:rsid w:val="00EE4F3D"/>
    <w:rsid w:val="00EE77EF"/>
    <w:rsid w:val="00EF1B5D"/>
    <w:rsid w:val="00EF1EDF"/>
    <w:rsid w:val="00EF7C17"/>
    <w:rsid w:val="00F003CE"/>
    <w:rsid w:val="00F05071"/>
    <w:rsid w:val="00F2146B"/>
    <w:rsid w:val="00F266A1"/>
    <w:rsid w:val="00F26CB4"/>
    <w:rsid w:val="00F30B38"/>
    <w:rsid w:val="00F312A9"/>
    <w:rsid w:val="00F340A3"/>
    <w:rsid w:val="00F3424B"/>
    <w:rsid w:val="00F3697A"/>
    <w:rsid w:val="00F4030A"/>
    <w:rsid w:val="00F44E9F"/>
    <w:rsid w:val="00F4634D"/>
    <w:rsid w:val="00F47D13"/>
    <w:rsid w:val="00F53BBB"/>
    <w:rsid w:val="00F566D2"/>
    <w:rsid w:val="00F61199"/>
    <w:rsid w:val="00F62D56"/>
    <w:rsid w:val="00F70886"/>
    <w:rsid w:val="00F713EB"/>
    <w:rsid w:val="00F836F5"/>
    <w:rsid w:val="00F84CB9"/>
    <w:rsid w:val="00F85FBF"/>
    <w:rsid w:val="00F8600B"/>
    <w:rsid w:val="00F94158"/>
    <w:rsid w:val="00F94359"/>
    <w:rsid w:val="00F94526"/>
    <w:rsid w:val="00FA1DA9"/>
    <w:rsid w:val="00FA468A"/>
    <w:rsid w:val="00FA497C"/>
    <w:rsid w:val="00FB3334"/>
    <w:rsid w:val="00FB35FD"/>
    <w:rsid w:val="00FB45BA"/>
    <w:rsid w:val="00FB586C"/>
    <w:rsid w:val="00FB6E1B"/>
    <w:rsid w:val="00FB7DE7"/>
    <w:rsid w:val="00FC0C11"/>
    <w:rsid w:val="00FC23C2"/>
    <w:rsid w:val="00FC31F2"/>
    <w:rsid w:val="00FC4113"/>
    <w:rsid w:val="00FC6CE4"/>
    <w:rsid w:val="00FC75C4"/>
    <w:rsid w:val="00FD023F"/>
    <w:rsid w:val="00FD3852"/>
    <w:rsid w:val="00FE6615"/>
    <w:rsid w:val="00FF075C"/>
    <w:rsid w:val="00FF155F"/>
    <w:rsid w:val="00FF4CB4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26778"/>
  <w15:docId w15:val="{CC102D62-56A1-4990-A195-1EC6B683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69534F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9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9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9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9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9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9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9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unhideWhenUsed/>
    <w:qFormat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10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8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11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12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4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5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6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7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9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20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21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22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3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table" w:customStyle="1" w:styleId="Tabelraster7">
    <w:name w:val="Tabelraster7"/>
    <w:basedOn w:val="Standaardtabel"/>
    <w:next w:val="Tabelraster"/>
    <w:uiPriority w:val="59"/>
    <w:rsid w:val="009C3E65"/>
    <w:pPr>
      <w:spacing w:after="0" w:line="27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5">
    <w:name w:val="Tabelraster5"/>
    <w:basedOn w:val="Standaardtabel"/>
    <w:next w:val="Tabelraster"/>
    <w:uiPriority w:val="59"/>
    <w:rsid w:val="002C1C88"/>
    <w:pPr>
      <w:spacing w:after="0" w:line="27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19"/>
    <w:rsid w:val="000E1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openxmlformats.org/drawingml/2006/wordprocessingDrawing"/>
    <ds:schemaRef ds:uri="http://schemas.openxmlformats.org/drawingml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  <ds:schemaRef ds:uri="http://schemas.microsoft.com/office/word/2010/wordml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word/2006/wordml"/>
    <ds:schemaRef ds:uri="http://schemas.microsoft.com/office/drawing/2007/8/2/chart"/>
    <ds:schemaRef ds:uri="http://schemas.microsoft.com/office/2006/coverPageProps"/>
    <ds:schemaRef ds:uri="http://opendope.org/answers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431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Litjens-Burgersdijk</dc:creator>
  <cp:lastModifiedBy>Litjens, JW (Jose)</cp:lastModifiedBy>
  <cp:revision>3</cp:revision>
  <dcterms:created xsi:type="dcterms:W3CDTF">2024-03-07T08:34:00Z</dcterms:created>
  <dcterms:modified xsi:type="dcterms:W3CDTF">2024-03-18T11:42:00Z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jwlitjens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jwlitjens</vt:lpwstr>
  </property>
  <property fmtid="{D5CDD505-2E9C-101B-9397-08002B2CF9AE}" pid="8" name="CORSA_GUID">
    <vt:lpwstr>d232c29f-c113-91a7-b514-c22274e83911</vt:lpwstr>
  </property>
  <property fmtid="{D5CDD505-2E9C-101B-9397-08002B2CF9AE}" pid="9" name="CORSA_OBJECTTYPE">
    <vt:lpwstr>S</vt:lpwstr>
  </property>
  <property fmtid="{D5CDD505-2E9C-101B-9397-08002B2CF9AE}" pid="10" name="CORSA_OBJECTID">
    <vt:lpwstr>23-0209154</vt:lpwstr>
  </property>
  <property fmtid="{D5CDD505-2E9C-101B-9397-08002B2CF9AE}" pid="11" name="CORSA_VERSION">
    <vt:lpwstr>1</vt:lpwstr>
  </property>
</Properties>
</file>