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940EA5">
        <w:t>verklaart</w:t>
      </w:r>
      <w:proofErr w:type="gramEnd"/>
      <w:r w:rsidRPr="00940EA5">
        <w:t xml:space="preserve"> (verklaren) zich door ondertekening dezes bereid de uitvoering van </w:t>
      </w:r>
      <w:r w:rsidRPr="00E239E9">
        <w:t>zaaknummer</w:t>
      </w:r>
      <w:r w:rsidRPr="00E11627">
        <w:rPr>
          <w:highlight w:val="yellow"/>
        </w:rPr>
        <w:t xml:space="preserve"> </w:t>
      </w:r>
      <w:r w:rsidR="0017035D">
        <w:t>31195285</w:t>
      </w:r>
      <w:r w:rsidRPr="00940EA5">
        <w:t xml:space="preserve"> voor het </w:t>
      </w:r>
      <w:r>
        <w:t xml:space="preserve">uitvoeren van </w:t>
      </w:r>
      <w:r w:rsidR="0017035D">
        <w:t>Medische Keuringen</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940EA5">
        <w:t>aan</w:t>
      </w:r>
      <w:proofErr w:type="gramEnd"/>
      <w:r w:rsidRPr="00940EA5">
        <w:t xml:space="preserve"> te nemen voor een Totale aanneemsom </w:t>
      </w:r>
      <w:r>
        <w:t>(Inschrijfprijs)</w:t>
      </w:r>
      <w:r w:rsidRPr="00940EA5">
        <w:t>, de omzetbelasting daarin niet begrepen, van:</w:t>
      </w:r>
    </w:p>
    <w:p w:rsidR="00301060"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w:t>
      </w:r>
    </w:p>
    <w:p w:rsidR="00301060" w:rsidRDefault="00301060" w:rsidP="00DE61A4">
      <w:pPr>
        <w:tabs>
          <w:tab w:val="left" w:pos="227"/>
          <w:tab w:val="left" w:pos="454"/>
          <w:tab w:val="left" w:pos="680"/>
        </w:tabs>
        <w:autoSpaceDE w:val="0"/>
        <w:autoSpaceDN w:val="0"/>
        <w:adjustRightInd w:val="0"/>
        <w:spacing w:line="240" w:lineRule="auto"/>
        <w:rPr>
          <w:szCs w:val="18"/>
        </w:rPr>
      </w:pP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dient Inschrijver de verschillende </w:t>
      </w:r>
      <w:r w:rsidR="0087090F" w:rsidRPr="0017035D">
        <w:rPr>
          <w:szCs w:val="20"/>
        </w:rPr>
        <w:t>prijzen</w:t>
      </w:r>
      <w:r w:rsidR="00154DDC">
        <w:rPr>
          <w:szCs w:val="20"/>
        </w:rPr>
        <w:t xml:space="preserve"> per type keuring</w:t>
      </w:r>
      <w:r w:rsidR="0017035D">
        <w:rPr>
          <w:szCs w:val="20"/>
        </w:rPr>
        <w:t xml:space="preserve"> </w:t>
      </w:r>
      <w:r w:rsidR="0087090F" w:rsidRPr="0087090F">
        <w:rPr>
          <w:szCs w:val="20"/>
        </w:rPr>
        <w:t xml:space="preserve">in te vullen. De </w:t>
      </w:r>
      <w:r w:rsidR="0017035D">
        <w:rPr>
          <w:szCs w:val="20"/>
        </w:rPr>
        <w:t xml:space="preserve">fictieve </w:t>
      </w:r>
      <w:r w:rsidR="0087090F" w:rsidRPr="0017035D">
        <w:rPr>
          <w:szCs w:val="20"/>
        </w:rPr>
        <w:t>aanneemsom</w:t>
      </w:r>
      <w:r w:rsidR="0087090F" w:rsidRPr="0087090F">
        <w:rPr>
          <w:szCs w:val="20"/>
        </w:rPr>
        <w:t xml:space="preserve"> </w:t>
      </w:r>
      <w:r w:rsidR="00E239E9">
        <w:rPr>
          <w:szCs w:val="20"/>
        </w:rPr>
        <w:t xml:space="preserve">(Inschrijfprijs) </w:t>
      </w:r>
      <w:r w:rsidR="0087090F" w:rsidRPr="0087090F">
        <w:rPr>
          <w:szCs w:val="20"/>
        </w:rPr>
        <w:t xml:space="preserve">zoals in cel </w:t>
      </w:r>
      <w:r w:rsidR="00E239E9">
        <w:rPr>
          <w:szCs w:val="20"/>
        </w:rPr>
        <w:t>E</w:t>
      </w:r>
      <w:r w:rsidR="00301060">
        <w:rPr>
          <w:szCs w:val="20"/>
        </w:rPr>
        <w:t>2</w:t>
      </w:r>
      <w:r w:rsidR="00154DDC">
        <w:rPr>
          <w:szCs w:val="20"/>
        </w:rPr>
        <w:t xml:space="preserve">9 </w:t>
      </w:r>
      <w:r>
        <w:rPr>
          <w:szCs w:val="20"/>
        </w:rPr>
        <w:t>van bijlage 3</w:t>
      </w:r>
      <w:r w:rsidR="0087090F" w:rsidRPr="0087090F">
        <w:rPr>
          <w:szCs w:val="20"/>
        </w:rPr>
        <w:t>a, tabblad</w:t>
      </w:r>
      <w:r w:rsidR="00E239E9">
        <w:rPr>
          <w:szCs w:val="20"/>
        </w:rPr>
        <w:t xml:space="preserve"> ‘Prijsinvulformulier’ </w:t>
      </w:r>
      <w:r w:rsidR="0087090F" w:rsidRPr="0087090F">
        <w:rPr>
          <w:szCs w:val="20"/>
        </w:rPr>
        <w:t>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proofErr w:type="gramStart"/>
      <w:r w:rsidRPr="00624825">
        <w:t>te</w:t>
      </w:r>
      <w:proofErr w:type="gramEnd"/>
      <w:r w:rsidRPr="00624825">
        <w:t xml:space="preserv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proofErr w:type="gramStart"/>
      <w:r w:rsidRPr="00F87CF4">
        <w:t>naam</w:t>
      </w:r>
      <w:proofErr w:type="gramEnd"/>
      <w:r w:rsidRPr="00F87CF4">
        <w:t xml:space="preserve"> contactpersoon:</w:t>
      </w:r>
      <w:r w:rsidRPr="00F87CF4">
        <w:tab/>
      </w:r>
      <w:r w:rsidRPr="00F87CF4">
        <w:tab/>
        <w:t xml:space="preserve"> </w:t>
      </w:r>
    </w:p>
    <w:p w:rsidR="00DE61A4" w:rsidRPr="00F87CF4" w:rsidRDefault="00DE61A4" w:rsidP="00DE61A4">
      <w:pPr>
        <w:pStyle w:val="broodtekst"/>
        <w:spacing w:line="240" w:lineRule="auto"/>
      </w:pPr>
      <w:r w:rsidRPr="00F87CF4">
        <w:t>(</w:t>
      </w:r>
      <w:proofErr w:type="gramStart"/>
      <w:r w:rsidRPr="00F87CF4">
        <w:rPr>
          <w:i/>
        </w:rPr>
        <w:t>voornamen</w:t>
      </w:r>
      <w:proofErr w:type="gramEnd"/>
      <w:r w:rsidRPr="00F87CF4">
        <w:rPr>
          <w:i/>
        </w:rPr>
        <w:t xml:space="preserve">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proofErr w:type="gramStart"/>
      <w:r w:rsidRPr="00F87CF4">
        <w:t>functie</w:t>
      </w:r>
      <w:proofErr w:type="gramEnd"/>
      <w:r w:rsidRPr="00F87CF4">
        <w:t xml:space="preserv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proofErr w:type="gramStart"/>
      <w:r w:rsidRPr="000E12DE">
        <w:t>telefoonnummer</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proofErr w:type="gramStart"/>
      <w:r w:rsidRPr="000E12DE">
        <w:t>e-mail</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w:t>
      </w:r>
      <w:r w:rsidR="00E239E9">
        <w:rPr>
          <w:b/>
        </w:rPr>
        <w:t xml:space="preserve">rechtsgeldig </w:t>
      </w:r>
      <w:r w:rsidRPr="00DF297B">
        <w:rPr>
          <w:b/>
        </w:rPr>
        <w:t xml:space="preserve">ondertekend te worden (zie paragraaf </w:t>
      </w:r>
      <w:r w:rsidR="00660D6C" w:rsidRPr="00660D6C">
        <w:rPr>
          <w:b/>
        </w:rPr>
        <w:t>3.6</w:t>
      </w:r>
      <w:r w:rsidRPr="00660D6C">
        <w:rPr>
          <w:b/>
        </w:rPr>
        <w:t>.2</w:t>
      </w:r>
      <w:r w:rsidRPr="00DF297B">
        <w:rPr>
          <w:b/>
        </w:rPr>
        <w:t xml:space="preserve"> voor meer informatie over de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E239E9">
        <w:rPr>
          <w:szCs w:val="18"/>
        </w:rPr>
        <w:t>rechtsgeldig</w:t>
      </w:r>
      <w:r w:rsidR="009C5879" w:rsidRPr="00FC7A98">
        <w:rPr>
          <w:szCs w:val="18"/>
        </w:rPr>
        <w:t xml:space="preserve"> </w:t>
      </w:r>
      <w:r w:rsidRPr="00FC7A98">
        <w:rPr>
          <w:szCs w:val="18"/>
        </w:rPr>
        <w:t xml:space="preserve">ondertekend te zijn alvorens het wordt ingediend. </w:t>
      </w:r>
    </w:p>
    <w:p w:rsidR="00301060" w:rsidRDefault="00301060" w:rsidP="00DE61A4">
      <w:pPr>
        <w:spacing w:line="240" w:lineRule="auto"/>
        <w:rPr>
          <w:szCs w:val="18"/>
        </w:rPr>
      </w:pPr>
    </w:p>
    <w:p w:rsidR="00DE61A4" w:rsidRPr="00FC7A98" w:rsidRDefault="00DE61A4" w:rsidP="00DE61A4">
      <w:pPr>
        <w:spacing w:line="240" w:lineRule="auto"/>
        <w:rPr>
          <w:szCs w:val="18"/>
        </w:rPr>
      </w:pPr>
      <w:r w:rsidRPr="00FC7A98">
        <w:rPr>
          <w:szCs w:val="18"/>
        </w:rPr>
        <w:t>Indien dit biljet bij de invulvelden onvoldoende ruimte biedt, mag de beschikbare ruimte voor beantwoording worden uitgebreid. Onder geen beding mag de model</w:t>
      </w:r>
      <w:r w:rsidR="00D661F7">
        <w:rPr>
          <w:szCs w:val="18"/>
        </w:rPr>
        <w:t xml:space="preserve"> </w:t>
      </w:r>
      <w:r w:rsidRPr="00FC7A98">
        <w:rPr>
          <w:szCs w:val="18"/>
        </w:rPr>
        <w:t>tekst van het biljet worden gewijzigd.</w:t>
      </w:r>
    </w:p>
    <w:p w:rsidR="00DE61A4" w:rsidRPr="00FC7A98" w:rsidRDefault="00DE61A4" w:rsidP="00DE61A4">
      <w:pPr>
        <w:spacing w:line="240" w:lineRule="auto"/>
        <w:rPr>
          <w:b/>
          <w:szCs w:val="18"/>
        </w:rPr>
      </w:pPr>
      <w:bookmarkStart w:id="2" w:name="_GoBack"/>
      <w:bookmarkEnd w:id="2"/>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54DDC"/>
    <w:rsid w:val="0017035D"/>
    <w:rsid w:val="00173156"/>
    <w:rsid w:val="001D6F03"/>
    <w:rsid w:val="002A6578"/>
    <w:rsid w:val="002B1092"/>
    <w:rsid w:val="002E0FD2"/>
    <w:rsid w:val="00301060"/>
    <w:rsid w:val="0038549E"/>
    <w:rsid w:val="00390CB9"/>
    <w:rsid w:val="003C4BF2"/>
    <w:rsid w:val="003D51FB"/>
    <w:rsid w:val="003F5EB0"/>
    <w:rsid w:val="003F6EDB"/>
    <w:rsid w:val="0040142D"/>
    <w:rsid w:val="0040571B"/>
    <w:rsid w:val="00450447"/>
    <w:rsid w:val="004B0EA1"/>
    <w:rsid w:val="004D766D"/>
    <w:rsid w:val="005A4FBE"/>
    <w:rsid w:val="005C1226"/>
    <w:rsid w:val="005D2CF1"/>
    <w:rsid w:val="005E046F"/>
    <w:rsid w:val="006006F5"/>
    <w:rsid w:val="00650A9B"/>
    <w:rsid w:val="00660D6C"/>
    <w:rsid w:val="006D2E66"/>
    <w:rsid w:val="006F42D7"/>
    <w:rsid w:val="007435A7"/>
    <w:rsid w:val="007B27E3"/>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661F7"/>
    <w:rsid w:val="00DA3555"/>
    <w:rsid w:val="00DE61A4"/>
    <w:rsid w:val="00E239E9"/>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3F4590"/>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Kallen, Marcel van (RWS CD)</cp:lastModifiedBy>
  <cp:revision>2</cp:revision>
  <dcterms:created xsi:type="dcterms:W3CDTF">2024-04-02T08:35:00Z</dcterms:created>
  <dcterms:modified xsi:type="dcterms:W3CDTF">2024-04-02T08:35:00Z</dcterms:modified>
</cp:coreProperties>
</file>