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2808F" w14:textId="3697CC12" w:rsidR="006A101F" w:rsidRPr="003C54F2" w:rsidRDefault="006A101F" w:rsidP="00A35BFF">
      <w:pPr>
        <w:pStyle w:val="kop1zondernummer0"/>
        <w:outlineLvl w:val="9"/>
        <w:rPr>
          <w:rFonts w:asciiTheme="minorHAnsi" w:hAnsiTheme="minorHAnsi" w:cstheme="minorHAnsi"/>
          <w:b/>
          <w:bCs w:val="0"/>
          <w:color w:val="auto"/>
          <w:sz w:val="32"/>
          <w:szCs w:val="32"/>
        </w:rPr>
      </w:pPr>
      <w:r w:rsidRPr="003C54F2">
        <w:rPr>
          <w:rFonts w:asciiTheme="minorHAnsi" w:hAnsiTheme="minorHAnsi" w:cstheme="minorHAnsi"/>
          <w:b/>
          <w:bCs w:val="0"/>
          <w:color w:val="auto"/>
          <w:sz w:val="32"/>
          <w:szCs w:val="32"/>
        </w:rPr>
        <w:t xml:space="preserve">Bijlage </w:t>
      </w:r>
      <w:r w:rsidR="00387D6E">
        <w:rPr>
          <w:rFonts w:asciiTheme="minorHAnsi" w:hAnsiTheme="minorHAnsi" w:cstheme="minorHAnsi"/>
          <w:b/>
          <w:bCs w:val="0"/>
          <w:color w:val="auto"/>
          <w:sz w:val="32"/>
          <w:szCs w:val="32"/>
        </w:rPr>
        <w:t>12</w:t>
      </w:r>
      <w:r w:rsidR="53BD9698" w:rsidRPr="003C54F2">
        <w:rPr>
          <w:rFonts w:asciiTheme="minorHAnsi" w:hAnsiTheme="minorHAnsi" w:cstheme="minorHAnsi"/>
          <w:b/>
          <w:bCs w:val="0"/>
          <w:color w:val="auto"/>
          <w:sz w:val="32"/>
          <w:szCs w:val="32"/>
        </w:rPr>
        <w:t xml:space="preserve"> I</w:t>
      </w:r>
      <w:r w:rsidRPr="003C54F2">
        <w:rPr>
          <w:rFonts w:asciiTheme="minorHAnsi" w:hAnsiTheme="minorHAnsi" w:cstheme="minorHAnsi"/>
          <w:b/>
          <w:bCs w:val="0"/>
          <w:color w:val="auto"/>
          <w:sz w:val="32"/>
          <w:szCs w:val="32"/>
        </w:rPr>
        <w:t>nschrijfformulier</w:t>
      </w:r>
    </w:p>
    <w:p w14:paraId="37D12833" w14:textId="0349C5D1" w:rsidR="006A101F" w:rsidRPr="003C54F2" w:rsidRDefault="006A101F" w:rsidP="006A101F">
      <w:pPr>
        <w:rPr>
          <w:rFonts w:asciiTheme="minorHAnsi" w:hAnsiTheme="minorHAnsi" w:cstheme="minorHAnsi"/>
          <w:sz w:val="22"/>
          <w:szCs w:val="22"/>
        </w:rPr>
      </w:pPr>
      <w:r w:rsidRPr="003C54F2">
        <w:rPr>
          <w:rFonts w:asciiTheme="minorHAnsi" w:hAnsiTheme="minorHAnsi" w:cstheme="minorHAnsi"/>
          <w:sz w:val="22"/>
          <w:szCs w:val="22"/>
        </w:rPr>
        <w:t>Realistisch</w:t>
      </w:r>
      <w:r w:rsidR="005A2414" w:rsidRPr="003C54F2">
        <w:rPr>
          <w:rFonts w:asciiTheme="minorHAnsi" w:hAnsiTheme="minorHAnsi" w:cstheme="minorHAnsi"/>
          <w:sz w:val="22"/>
          <w:szCs w:val="22"/>
        </w:rPr>
        <w:t xml:space="preserve"> </w:t>
      </w:r>
      <w:r w:rsidR="34ADD745" w:rsidRPr="003C54F2">
        <w:rPr>
          <w:rFonts w:asciiTheme="minorHAnsi" w:hAnsiTheme="minorHAnsi" w:cstheme="minorHAnsi"/>
          <w:sz w:val="22"/>
          <w:szCs w:val="22"/>
        </w:rPr>
        <w:t xml:space="preserve">oefenen op externe oefencentra </w:t>
      </w:r>
      <w:r w:rsidRPr="003C54F2">
        <w:rPr>
          <w:rFonts w:asciiTheme="minorHAnsi" w:hAnsiTheme="minorHAnsi" w:cstheme="minorHAnsi"/>
          <w:sz w:val="22"/>
          <w:szCs w:val="22"/>
        </w:rPr>
        <w:t xml:space="preserve">t.b.v. </w:t>
      </w:r>
      <w:r w:rsidR="4067E486" w:rsidRPr="003C54F2">
        <w:rPr>
          <w:rFonts w:asciiTheme="minorHAnsi" w:hAnsiTheme="minorHAnsi" w:cstheme="minorHAnsi"/>
          <w:sz w:val="22"/>
          <w:szCs w:val="22"/>
        </w:rPr>
        <w:t xml:space="preserve">VrAA </w:t>
      </w:r>
      <w:r w:rsidR="001E0977" w:rsidRPr="003C54F2">
        <w:rPr>
          <w:rFonts w:asciiTheme="minorHAnsi" w:hAnsiTheme="minorHAnsi" w:cstheme="minorHAnsi"/>
          <w:sz w:val="22"/>
          <w:szCs w:val="22"/>
        </w:rPr>
        <w:t>(</w:t>
      </w:r>
      <w:r w:rsidR="000B1AF8" w:rsidRPr="003C54F2">
        <w:rPr>
          <w:rFonts w:asciiTheme="minorHAnsi" w:hAnsiTheme="minorHAnsi" w:cstheme="minorHAnsi"/>
          <w:sz w:val="22"/>
          <w:szCs w:val="22"/>
        </w:rPr>
        <w:t>k</w:t>
      </w:r>
      <w:r w:rsidRPr="003C54F2">
        <w:rPr>
          <w:rFonts w:asciiTheme="minorHAnsi" w:hAnsiTheme="minorHAnsi" w:cstheme="minorHAnsi"/>
          <w:sz w:val="22"/>
          <w:szCs w:val="22"/>
        </w:rPr>
        <w:t xml:space="preserve">enmerk: </w:t>
      </w:r>
      <w:r w:rsidR="1D8B5542" w:rsidRPr="003C54F2">
        <w:rPr>
          <w:rFonts w:asciiTheme="minorHAnsi" w:hAnsiTheme="minorHAnsi" w:cstheme="minorHAnsi"/>
          <w:sz w:val="22"/>
          <w:szCs w:val="22"/>
        </w:rPr>
        <w:t>2024VrAA-Realisisch oefenen)</w:t>
      </w:r>
    </w:p>
    <w:p w14:paraId="62AFBD74" w14:textId="2CB22AD6" w:rsidR="006429FB" w:rsidRDefault="00F22AD5" w:rsidP="006A101F">
      <w:pPr>
        <w:rPr>
          <w:rFonts w:asciiTheme="minorHAnsi" w:hAnsiTheme="minorHAnsi" w:cstheme="minorHAnsi"/>
          <w:sz w:val="20"/>
        </w:rPr>
      </w:pPr>
      <w:bookmarkStart w:id="0" w:name="_Toc520700809"/>
      <w:r w:rsidRPr="00086899">
        <w:rPr>
          <w:rFonts w:asciiTheme="minorHAnsi" w:hAnsiTheme="minorHAnsi" w:cstheme="minorHAnsi"/>
          <w:sz w:val="20"/>
        </w:rPr>
        <w:t>Inschrijver dient de tarieven gespecificeerd op te geven. De gevraagde producten en dienstverleningen zijn gespecificeerd in de verschillende hoofdstukken in dit document.</w:t>
      </w:r>
    </w:p>
    <w:p w14:paraId="45538213" w14:textId="2FB1E8B2" w:rsidR="00513A47" w:rsidRPr="003C54F2" w:rsidRDefault="00513A47" w:rsidP="006A101F">
      <w:pPr>
        <w:rPr>
          <w:rFonts w:asciiTheme="minorHAnsi" w:hAnsiTheme="minorHAnsi" w:cstheme="minorHAnsi"/>
          <w:b/>
          <w:sz w:val="22"/>
          <w:szCs w:val="22"/>
        </w:rPr>
      </w:pPr>
      <w:bookmarkStart w:id="1" w:name="_Toc65568988"/>
      <w:r w:rsidRPr="00086899">
        <w:rPr>
          <w:rFonts w:asciiTheme="minorHAnsi" w:hAnsiTheme="minorHAnsi" w:cstheme="minorHAnsi"/>
          <w:sz w:val="20"/>
        </w:rPr>
        <w:t>De geoffreerde tarieven zijn all-in prijzen in Euro’s exclusief BTW</w:t>
      </w:r>
      <w:bookmarkEnd w:id="1"/>
      <w:r w:rsidRPr="00086899">
        <w:rPr>
          <w:rFonts w:asciiTheme="minorHAnsi" w:hAnsiTheme="minorHAnsi" w:cstheme="minorHAnsi"/>
          <w:sz w:val="20"/>
        </w:rPr>
        <w:t>., d.w.z. inclusief overhead, uitvoeringskosten, reiskosten, algemene kosten, winst en risico, afschrijvingskosten en dergelijke. Dit betekent dat de Aanbestedende Dienst, behalve de door de Inschrijver geoffreerde tarieven, niets aan de Inschrijver verschuldigd is.</w:t>
      </w:r>
    </w:p>
    <w:p w14:paraId="6319864F" w14:textId="77777777" w:rsidR="000B1AF8" w:rsidRPr="003C54F2" w:rsidRDefault="000B1AF8" w:rsidP="006A101F">
      <w:pPr>
        <w:rPr>
          <w:rFonts w:asciiTheme="minorHAnsi" w:hAnsiTheme="minorHAnsi" w:cstheme="minorHAnsi"/>
          <w:b/>
          <w:sz w:val="22"/>
          <w:szCs w:val="22"/>
        </w:rPr>
      </w:pPr>
    </w:p>
    <w:tbl>
      <w:tblPr>
        <w:tblStyle w:val="Lichtelijst1"/>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5386"/>
      </w:tblGrid>
      <w:tr w:rsidR="008F5B48" w:rsidRPr="003C54F2" w14:paraId="25FF9FBA" w14:textId="77777777" w:rsidTr="0093762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071" w:type="dxa"/>
            <w:gridSpan w:val="2"/>
          </w:tcPr>
          <w:p w14:paraId="353AA603" w14:textId="17B61B8E" w:rsidR="006C73A0" w:rsidRPr="003C54F2" w:rsidRDefault="006C73A0" w:rsidP="003E4B74">
            <w:pPr>
              <w:rPr>
                <w:rFonts w:asciiTheme="minorHAnsi" w:hAnsiTheme="minorHAnsi" w:cstheme="minorHAnsi"/>
                <w:b w:val="0"/>
                <w:color w:val="auto"/>
                <w:sz w:val="22"/>
              </w:rPr>
            </w:pPr>
            <w:r w:rsidRPr="003C54F2">
              <w:rPr>
                <w:rFonts w:asciiTheme="minorHAnsi" w:hAnsiTheme="minorHAnsi" w:cstheme="minorHAnsi"/>
                <w:color w:val="auto"/>
                <w:sz w:val="22"/>
              </w:rPr>
              <w:br w:type="page"/>
              <w:t xml:space="preserve"> Gegevens inschrijver</w:t>
            </w:r>
          </w:p>
        </w:tc>
      </w:tr>
      <w:tr w:rsidR="008F5B48" w:rsidRPr="003C54F2" w14:paraId="404321E4" w14:textId="77777777" w:rsidTr="0093762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left w:val="none" w:sz="0" w:space="0" w:color="auto"/>
              <w:bottom w:val="none" w:sz="0" w:space="0" w:color="auto"/>
            </w:tcBorders>
          </w:tcPr>
          <w:p w14:paraId="2AEED836" w14:textId="6A780B08" w:rsidR="00B321C0" w:rsidRPr="003C54F2" w:rsidRDefault="00B321C0" w:rsidP="00B321C0">
            <w:pPr>
              <w:rPr>
                <w:rFonts w:asciiTheme="minorHAnsi" w:hAnsiTheme="minorHAnsi" w:cstheme="minorHAnsi"/>
                <w:sz w:val="22"/>
              </w:rPr>
            </w:pPr>
            <w:r w:rsidRPr="003C54F2">
              <w:rPr>
                <w:rFonts w:asciiTheme="minorHAnsi" w:hAnsiTheme="minorHAnsi" w:cstheme="minorHAnsi"/>
                <w:sz w:val="22"/>
              </w:rPr>
              <w:t>Naam trainingslocatie:</w:t>
            </w:r>
          </w:p>
        </w:tc>
        <w:tc>
          <w:tcPr>
            <w:cnfStyle w:val="000100000000" w:firstRow="0" w:lastRow="0" w:firstColumn="0" w:lastColumn="1" w:oddVBand="0" w:evenVBand="0" w:oddHBand="0" w:evenHBand="0" w:firstRowFirstColumn="0" w:firstRowLastColumn="0" w:lastRowFirstColumn="0" w:lastRowLastColumn="0"/>
            <w:tcW w:w="5386" w:type="dxa"/>
            <w:tcBorders>
              <w:top w:val="none" w:sz="0" w:space="0" w:color="auto"/>
              <w:bottom w:val="none" w:sz="0" w:space="0" w:color="auto"/>
              <w:right w:val="none" w:sz="0" w:space="0" w:color="auto"/>
            </w:tcBorders>
          </w:tcPr>
          <w:p w14:paraId="27E967E2" w14:textId="77777777" w:rsidR="00B321C0" w:rsidRPr="003C54F2" w:rsidRDefault="00B321C0" w:rsidP="00B321C0">
            <w:pPr>
              <w:rPr>
                <w:rFonts w:asciiTheme="minorHAnsi" w:hAnsiTheme="minorHAnsi" w:cstheme="minorHAnsi"/>
                <w:sz w:val="22"/>
              </w:rPr>
            </w:pPr>
          </w:p>
        </w:tc>
      </w:tr>
      <w:tr w:rsidR="008F5B48" w:rsidRPr="003C54F2" w14:paraId="72733F39" w14:textId="77777777" w:rsidTr="00937626">
        <w:trPr>
          <w:trHeight w:val="340"/>
        </w:trPr>
        <w:tc>
          <w:tcPr>
            <w:cnfStyle w:val="001000000000" w:firstRow="0" w:lastRow="0" w:firstColumn="1" w:lastColumn="0" w:oddVBand="0" w:evenVBand="0" w:oddHBand="0" w:evenHBand="0" w:firstRowFirstColumn="0" w:firstRowLastColumn="0" w:lastRowFirstColumn="0" w:lastRowLastColumn="0"/>
            <w:tcW w:w="3685" w:type="dxa"/>
          </w:tcPr>
          <w:p w14:paraId="5A9F65DB" w14:textId="5831CEE5" w:rsidR="006A101F" w:rsidRPr="003C54F2" w:rsidRDefault="006A101F" w:rsidP="00B321C0">
            <w:pPr>
              <w:rPr>
                <w:rFonts w:asciiTheme="minorHAnsi" w:hAnsiTheme="minorHAnsi" w:cstheme="minorHAnsi"/>
                <w:sz w:val="22"/>
              </w:rPr>
            </w:pPr>
            <w:r w:rsidRPr="003C54F2">
              <w:rPr>
                <w:rFonts w:asciiTheme="minorHAnsi" w:hAnsiTheme="minorHAnsi" w:cstheme="minorHAnsi"/>
                <w:sz w:val="22"/>
              </w:rPr>
              <w:t>Naam onderneming</w:t>
            </w:r>
            <w:r w:rsidR="004A599F" w:rsidRPr="003C54F2">
              <w:rPr>
                <w:rFonts w:asciiTheme="minorHAnsi" w:hAnsiTheme="minorHAnsi" w:cstheme="minorHAnsi"/>
                <w:sz w:val="22"/>
              </w:rPr>
              <w:t>:</w:t>
            </w:r>
          </w:p>
        </w:tc>
        <w:tc>
          <w:tcPr>
            <w:cnfStyle w:val="000100000000" w:firstRow="0" w:lastRow="0" w:firstColumn="0" w:lastColumn="1" w:oddVBand="0" w:evenVBand="0" w:oddHBand="0" w:evenHBand="0" w:firstRowFirstColumn="0" w:firstRowLastColumn="0" w:lastRowFirstColumn="0" w:lastRowLastColumn="0"/>
            <w:tcW w:w="5386" w:type="dxa"/>
          </w:tcPr>
          <w:p w14:paraId="301360BF" w14:textId="77777777" w:rsidR="006A101F" w:rsidRPr="003C54F2" w:rsidRDefault="006A101F" w:rsidP="00B321C0">
            <w:pPr>
              <w:rPr>
                <w:rFonts w:asciiTheme="minorHAnsi" w:hAnsiTheme="minorHAnsi" w:cstheme="minorHAnsi"/>
                <w:sz w:val="22"/>
              </w:rPr>
            </w:pPr>
          </w:p>
        </w:tc>
      </w:tr>
      <w:tr w:rsidR="008F5B48" w:rsidRPr="003C54F2" w14:paraId="7A83733E" w14:textId="77777777" w:rsidTr="0093762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left w:val="none" w:sz="0" w:space="0" w:color="auto"/>
              <w:bottom w:val="none" w:sz="0" w:space="0" w:color="auto"/>
            </w:tcBorders>
          </w:tcPr>
          <w:p w14:paraId="4A4D649E" w14:textId="09DB0E26" w:rsidR="006A101F" w:rsidRPr="003C54F2" w:rsidRDefault="006A101F" w:rsidP="00B321C0">
            <w:pPr>
              <w:rPr>
                <w:rFonts w:asciiTheme="minorHAnsi" w:hAnsiTheme="minorHAnsi" w:cstheme="minorHAnsi"/>
                <w:sz w:val="22"/>
              </w:rPr>
            </w:pPr>
            <w:r w:rsidRPr="003C54F2">
              <w:rPr>
                <w:rFonts w:asciiTheme="minorHAnsi" w:hAnsiTheme="minorHAnsi" w:cstheme="minorHAnsi"/>
                <w:sz w:val="22"/>
              </w:rPr>
              <w:t>Adres</w:t>
            </w:r>
            <w:r w:rsidR="004A599F" w:rsidRPr="003C54F2">
              <w:rPr>
                <w:rFonts w:asciiTheme="minorHAnsi" w:hAnsiTheme="minorHAnsi" w:cstheme="minorHAnsi"/>
                <w:sz w:val="22"/>
              </w:rPr>
              <w:t>:</w:t>
            </w:r>
          </w:p>
        </w:tc>
        <w:tc>
          <w:tcPr>
            <w:cnfStyle w:val="000100000000" w:firstRow="0" w:lastRow="0" w:firstColumn="0" w:lastColumn="1" w:oddVBand="0" w:evenVBand="0" w:oddHBand="0" w:evenHBand="0" w:firstRowFirstColumn="0" w:firstRowLastColumn="0" w:lastRowFirstColumn="0" w:lastRowLastColumn="0"/>
            <w:tcW w:w="5386" w:type="dxa"/>
            <w:tcBorders>
              <w:top w:val="none" w:sz="0" w:space="0" w:color="auto"/>
              <w:bottom w:val="none" w:sz="0" w:space="0" w:color="auto"/>
              <w:right w:val="none" w:sz="0" w:space="0" w:color="auto"/>
            </w:tcBorders>
          </w:tcPr>
          <w:p w14:paraId="1619E56E" w14:textId="77777777" w:rsidR="006A101F" w:rsidRPr="003C54F2" w:rsidRDefault="006A101F" w:rsidP="00B321C0">
            <w:pPr>
              <w:rPr>
                <w:rFonts w:asciiTheme="minorHAnsi" w:hAnsiTheme="minorHAnsi" w:cstheme="minorHAnsi"/>
                <w:sz w:val="22"/>
                <w:u w:val="single"/>
              </w:rPr>
            </w:pPr>
          </w:p>
        </w:tc>
      </w:tr>
      <w:tr w:rsidR="008F5B48" w:rsidRPr="003C54F2" w14:paraId="563B208D" w14:textId="77777777" w:rsidTr="00937626">
        <w:trPr>
          <w:trHeight w:val="340"/>
        </w:trPr>
        <w:tc>
          <w:tcPr>
            <w:cnfStyle w:val="001000000000" w:firstRow="0" w:lastRow="0" w:firstColumn="1" w:lastColumn="0" w:oddVBand="0" w:evenVBand="0" w:oddHBand="0" w:evenHBand="0" w:firstRowFirstColumn="0" w:firstRowLastColumn="0" w:lastRowFirstColumn="0" w:lastRowLastColumn="0"/>
            <w:tcW w:w="3685" w:type="dxa"/>
          </w:tcPr>
          <w:p w14:paraId="1FE8F9E7" w14:textId="33BA6AF2" w:rsidR="006A101F" w:rsidRPr="003C54F2" w:rsidRDefault="006A101F" w:rsidP="00B321C0">
            <w:pPr>
              <w:rPr>
                <w:rFonts w:asciiTheme="minorHAnsi" w:hAnsiTheme="minorHAnsi" w:cstheme="minorHAnsi"/>
                <w:sz w:val="22"/>
              </w:rPr>
            </w:pPr>
            <w:r w:rsidRPr="003C54F2">
              <w:rPr>
                <w:rFonts w:asciiTheme="minorHAnsi" w:hAnsiTheme="minorHAnsi" w:cstheme="minorHAnsi"/>
                <w:sz w:val="22"/>
              </w:rPr>
              <w:t>Postcode en plaats</w:t>
            </w:r>
            <w:r w:rsidR="004A599F" w:rsidRPr="003C54F2">
              <w:rPr>
                <w:rFonts w:asciiTheme="minorHAnsi" w:hAnsiTheme="minorHAnsi" w:cstheme="minorHAnsi"/>
                <w:sz w:val="22"/>
              </w:rPr>
              <w:t>:</w:t>
            </w:r>
          </w:p>
        </w:tc>
        <w:tc>
          <w:tcPr>
            <w:cnfStyle w:val="000100000000" w:firstRow="0" w:lastRow="0" w:firstColumn="0" w:lastColumn="1" w:oddVBand="0" w:evenVBand="0" w:oddHBand="0" w:evenHBand="0" w:firstRowFirstColumn="0" w:firstRowLastColumn="0" w:lastRowFirstColumn="0" w:lastRowLastColumn="0"/>
            <w:tcW w:w="5386" w:type="dxa"/>
          </w:tcPr>
          <w:p w14:paraId="47C7C771" w14:textId="77777777" w:rsidR="006A101F" w:rsidRPr="003C54F2" w:rsidRDefault="006A101F" w:rsidP="00B321C0">
            <w:pPr>
              <w:rPr>
                <w:rFonts w:asciiTheme="minorHAnsi" w:hAnsiTheme="minorHAnsi" w:cstheme="minorHAnsi"/>
                <w:sz w:val="22"/>
                <w:u w:val="single"/>
              </w:rPr>
            </w:pPr>
          </w:p>
        </w:tc>
      </w:tr>
      <w:tr w:rsidR="008F5B48" w:rsidRPr="003C54F2" w14:paraId="6A8601B9" w14:textId="77777777" w:rsidTr="0093762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left w:val="none" w:sz="0" w:space="0" w:color="auto"/>
              <w:bottom w:val="none" w:sz="0" w:space="0" w:color="auto"/>
            </w:tcBorders>
          </w:tcPr>
          <w:p w14:paraId="3EDA0C3A" w14:textId="31FD009B" w:rsidR="006C73A0" w:rsidRPr="003C54F2" w:rsidRDefault="006C73A0" w:rsidP="00B321C0">
            <w:pPr>
              <w:rPr>
                <w:rFonts w:asciiTheme="minorHAnsi" w:hAnsiTheme="minorHAnsi" w:cstheme="minorHAnsi"/>
                <w:sz w:val="22"/>
              </w:rPr>
            </w:pPr>
            <w:r w:rsidRPr="003C54F2">
              <w:rPr>
                <w:rFonts w:asciiTheme="minorHAnsi" w:hAnsiTheme="minorHAnsi" w:cstheme="minorHAnsi"/>
                <w:sz w:val="22"/>
              </w:rPr>
              <w:t>Telefoonnummer:</w:t>
            </w:r>
          </w:p>
        </w:tc>
        <w:tc>
          <w:tcPr>
            <w:cnfStyle w:val="000100000000" w:firstRow="0" w:lastRow="0" w:firstColumn="0" w:lastColumn="1" w:oddVBand="0" w:evenVBand="0" w:oddHBand="0" w:evenHBand="0" w:firstRowFirstColumn="0" w:firstRowLastColumn="0" w:lastRowFirstColumn="0" w:lastRowLastColumn="0"/>
            <w:tcW w:w="5386" w:type="dxa"/>
            <w:tcBorders>
              <w:top w:val="none" w:sz="0" w:space="0" w:color="auto"/>
              <w:bottom w:val="none" w:sz="0" w:space="0" w:color="auto"/>
              <w:right w:val="none" w:sz="0" w:space="0" w:color="auto"/>
            </w:tcBorders>
          </w:tcPr>
          <w:p w14:paraId="4E13D959" w14:textId="77777777" w:rsidR="006C73A0" w:rsidRPr="003C54F2" w:rsidRDefault="006C73A0" w:rsidP="00B321C0">
            <w:pPr>
              <w:rPr>
                <w:rFonts w:asciiTheme="minorHAnsi" w:hAnsiTheme="minorHAnsi" w:cstheme="minorHAnsi"/>
                <w:sz w:val="22"/>
                <w:u w:val="single"/>
              </w:rPr>
            </w:pPr>
          </w:p>
        </w:tc>
      </w:tr>
      <w:tr w:rsidR="008F5B48" w:rsidRPr="003C54F2" w14:paraId="6F2BB151" w14:textId="77777777" w:rsidTr="00937626">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left w:val="none" w:sz="0" w:space="0" w:color="auto"/>
              <w:bottom w:val="none" w:sz="0" w:space="0" w:color="auto"/>
            </w:tcBorders>
          </w:tcPr>
          <w:p w14:paraId="355CADA5" w14:textId="11A5A706" w:rsidR="006A101F" w:rsidRPr="003C54F2" w:rsidRDefault="006A101F" w:rsidP="00B321C0">
            <w:pPr>
              <w:rPr>
                <w:rFonts w:asciiTheme="minorHAnsi" w:hAnsiTheme="minorHAnsi" w:cstheme="minorHAnsi"/>
                <w:sz w:val="22"/>
              </w:rPr>
            </w:pPr>
            <w:r w:rsidRPr="003C54F2">
              <w:rPr>
                <w:rFonts w:asciiTheme="minorHAnsi" w:hAnsiTheme="minorHAnsi" w:cstheme="minorHAnsi"/>
                <w:sz w:val="22"/>
              </w:rPr>
              <w:t>KvK-nummer</w:t>
            </w:r>
            <w:r w:rsidR="004A599F" w:rsidRPr="003C54F2">
              <w:rPr>
                <w:rFonts w:asciiTheme="minorHAnsi" w:hAnsiTheme="minorHAnsi" w:cstheme="minorHAnsi"/>
                <w:sz w:val="22"/>
              </w:rPr>
              <w:t>:</w:t>
            </w:r>
          </w:p>
        </w:tc>
        <w:tc>
          <w:tcPr>
            <w:cnfStyle w:val="000100000000" w:firstRow="0" w:lastRow="0" w:firstColumn="0" w:lastColumn="1" w:oddVBand="0" w:evenVBand="0" w:oddHBand="0" w:evenHBand="0" w:firstRowFirstColumn="0" w:firstRowLastColumn="0" w:lastRowFirstColumn="0" w:lastRowLastColumn="0"/>
            <w:tcW w:w="5386" w:type="dxa"/>
            <w:tcBorders>
              <w:top w:val="none" w:sz="0" w:space="0" w:color="auto"/>
              <w:bottom w:val="none" w:sz="0" w:space="0" w:color="auto"/>
              <w:right w:val="none" w:sz="0" w:space="0" w:color="auto"/>
            </w:tcBorders>
          </w:tcPr>
          <w:p w14:paraId="3F7E6669" w14:textId="77777777" w:rsidR="006A101F" w:rsidRPr="003C54F2" w:rsidRDefault="006A101F" w:rsidP="00B321C0">
            <w:pPr>
              <w:rPr>
                <w:rFonts w:asciiTheme="minorHAnsi" w:hAnsiTheme="minorHAnsi" w:cstheme="minorHAnsi"/>
                <w:sz w:val="22"/>
                <w:u w:val="single"/>
              </w:rPr>
            </w:pPr>
          </w:p>
        </w:tc>
      </w:tr>
    </w:tbl>
    <w:p w14:paraId="66C0E4C0" w14:textId="77777777" w:rsidR="001B1248" w:rsidRDefault="001B1248" w:rsidP="001B1248">
      <w:pPr>
        <w:rPr>
          <w:rFonts w:asciiTheme="minorHAnsi" w:hAnsiTheme="minorHAnsi" w:cstheme="minorHAnsi"/>
          <w:sz w:val="22"/>
          <w:szCs w:val="22"/>
        </w:rPr>
      </w:pPr>
    </w:p>
    <w:p w14:paraId="4B879156" w14:textId="4E729618" w:rsidR="00B10A00" w:rsidRDefault="00B10A00" w:rsidP="00B10A00">
      <w:pPr>
        <w:outlineLvl w:val="0"/>
        <w:rPr>
          <w:rFonts w:asciiTheme="minorHAnsi" w:hAnsiTheme="minorHAnsi" w:cstheme="minorHAnsi"/>
          <w:b/>
          <w:bCs/>
          <w:sz w:val="22"/>
          <w:szCs w:val="22"/>
        </w:rPr>
      </w:pPr>
      <w:r w:rsidRPr="00B10A00">
        <w:rPr>
          <w:rFonts w:asciiTheme="minorHAnsi" w:hAnsiTheme="minorHAnsi" w:cstheme="minorHAnsi"/>
          <w:b/>
          <w:bCs/>
          <w:sz w:val="22"/>
          <w:szCs w:val="22"/>
        </w:rPr>
        <w:t xml:space="preserve">Diensten </w:t>
      </w:r>
    </w:p>
    <w:p w14:paraId="7C2AAAB4" w14:textId="77777777" w:rsidR="00B10A00" w:rsidRPr="00B10A00" w:rsidRDefault="00B10A00" w:rsidP="001B1248">
      <w:pPr>
        <w:rPr>
          <w:rFonts w:asciiTheme="minorHAnsi" w:hAnsiTheme="minorHAnsi" w:cstheme="minorHAnsi"/>
          <w:b/>
          <w:bCs/>
          <w:sz w:val="22"/>
          <w:szCs w:val="22"/>
        </w:rPr>
      </w:pPr>
    </w:p>
    <w:p w14:paraId="25B9A952" w14:textId="713DB11F" w:rsidR="001B1248" w:rsidRPr="003C54F2" w:rsidRDefault="001B1248" w:rsidP="001B1248">
      <w:pPr>
        <w:rPr>
          <w:rFonts w:asciiTheme="minorHAnsi" w:hAnsiTheme="minorHAnsi" w:cstheme="minorHAnsi"/>
          <w:sz w:val="22"/>
          <w:szCs w:val="22"/>
        </w:rPr>
      </w:pPr>
      <w:r w:rsidRPr="003C54F2">
        <w:rPr>
          <w:rFonts w:asciiTheme="minorHAnsi" w:hAnsiTheme="minorHAnsi" w:cstheme="minorHAnsi"/>
          <w:sz w:val="22"/>
          <w:szCs w:val="22"/>
        </w:rPr>
        <w:t xml:space="preserve">Ondergetekende verklaart zich door ondertekening van dit formulier bereid tot het leveren van (optioneel) gevraagde </w:t>
      </w:r>
      <w:r w:rsidRPr="003C54F2">
        <w:rPr>
          <w:rFonts w:asciiTheme="minorHAnsi" w:hAnsiTheme="minorHAnsi" w:cstheme="minorHAnsi"/>
          <w:sz w:val="22"/>
          <w:szCs w:val="22"/>
          <w:u w:val="single"/>
        </w:rPr>
        <w:t>diensten</w:t>
      </w:r>
      <w:r w:rsidRPr="003C54F2">
        <w:rPr>
          <w:rFonts w:asciiTheme="minorHAnsi" w:hAnsiTheme="minorHAnsi" w:cstheme="minorHAnsi"/>
          <w:sz w:val="22"/>
          <w:szCs w:val="22"/>
        </w:rPr>
        <w:t xml:space="preserve"> voor onderstaande tarieven (</w:t>
      </w:r>
      <w:r w:rsidRPr="003C54F2">
        <w:rPr>
          <w:rFonts w:asciiTheme="minorHAnsi" w:hAnsiTheme="minorHAnsi" w:cstheme="minorHAnsi"/>
          <w:b/>
          <w:sz w:val="22"/>
          <w:szCs w:val="22"/>
        </w:rPr>
        <w:t>exclusief BTW</w:t>
      </w:r>
      <w:r w:rsidRPr="003C54F2">
        <w:rPr>
          <w:rFonts w:asciiTheme="minorHAnsi" w:hAnsiTheme="minorHAnsi" w:cstheme="minorHAnsi"/>
          <w:sz w:val="22"/>
          <w:szCs w:val="22"/>
        </w:rPr>
        <w:t xml:space="preserve">). </w:t>
      </w:r>
    </w:p>
    <w:p w14:paraId="320B4351" w14:textId="77777777" w:rsidR="004A7070" w:rsidRPr="003C54F2" w:rsidRDefault="004A7070">
      <w:pPr>
        <w:rPr>
          <w:rFonts w:asciiTheme="minorHAnsi" w:hAnsiTheme="minorHAnsi" w:cstheme="minorHAnsi"/>
          <w:sz w:val="22"/>
          <w:szCs w:val="22"/>
        </w:rPr>
      </w:pPr>
    </w:p>
    <w:tbl>
      <w:tblPr>
        <w:tblStyle w:val="Lichtelijst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559"/>
        <w:gridCol w:w="1276"/>
        <w:gridCol w:w="987"/>
        <w:gridCol w:w="3549"/>
      </w:tblGrid>
      <w:tr w:rsidR="00B45072" w:rsidRPr="00AF7A11" w14:paraId="4922FA45" w14:textId="10858F0D" w:rsidTr="0E198F5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111" w:type="dxa"/>
            <w:gridSpan w:val="2"/>
          </w:tcPr>
          <w:p w14:paraId="2D75E150" w14:textId="77777777" w:rsidR="00B45072" w:rsidRPr="00AF7A11" w:rsidRDefault="00B45072" w:rsidP="003E4B74">
            <w:pPr>
              <w:rPr>
                <w:rFonts w:asciiTheme="minorHAnsi" w:hAnsiTheme="minorHAnsi" w:cstheme="minorHAnsi"/>
                <w:b w:val="0"/>
                <w:bCs w:val="0"/>
                <w:szCs w:val="18"/>
              </w:rPr>
            </w:pPr>
            <w:r w:rsidRPr="00AF7A11">
              <w:rPr>
                <w:rFonts w:asciiTheme="minorHAnsi" w:hAnsiTheme="minorHAnsi" w:cstheme="minorHAnsi"/>
                <w:b w:val="0"/>
                <w:bCs w:val="0"/>
                <w:color w:val="auto"/>
                <w:szCs w:val="18"/>
              </w:rPr>
              <w:t>Gegevens trainingslocatie.</w:t>
            </w:r>
          </w:p>
          <w:p w14:paraId="70B4BFE4" w14:textId="1AD661E2" w:rsidR="00B45072" w:rsidRPr="00AF7A11" w:rsidRDefault="00B45072" w:rsidP="003E4B74">
            <w:pPr>
              <w:rPr>
                <w:rFonts w:asciiTheme="minorHAnsi" w:hAnsiTheme="minorHAnsi" w:cstheme="minorHAnsi"/>
                <w:b w:val="0"/>
                <w:bCs w:val="0"/>
                <w:szCs w:val="18"/>
              </w:rPr>
            </w:pPr>
            <w:r w:rsidRPr="00AF7A11">
              <w:rPr>
                <w:rFonts w:asciiTheme="minorHAnsi" w:hAnsiTheme="minorHAnsi" w:cstheme="minorHAnsi"/>
                <w:b w:val="0"/>
                <w:bCs w:val="0"/>
                <w:color w:val="auto"/>
                <w:szCs w:val="18"/>
              </w:rPr>
              <w:t xml:space="preserve"> E.e.a. in overeenstemming met het programm</w:t>
            </w:r>
            <w:r w:rsidRPr="00AF7A11">
              <w:rPr>
                <w:rFonts w:asciiTheme="minorHAnsi" w:hAnsiTheme="minorHAnsi" w:cstheme="minorHAnsi"/>
                <w:b w:val="0"/>
                <w:bCs w:val="0"/>
                <w:szCs w:val="18"/>
              </w:rPr>
              <w:t>a</w:t>
            </w:r>
            <w:r w:rsidRPr="00AF7A11">
              <w:rPr>
                <w:rFonts w:asciiTheme="minorHAnsi" w:hAnsiTheme="minorHAnsi" w:cstheme="minorHAnsi"/>
                <w:b w:val="0"/>
                <w:bCs w:val="0"/>
                <w:color w:val="auto"/>
                <w:szCs w:val="18"/>
              </w:rPr>
              <w:t xml:space="preserve"> van eisen (bijlage 7) </w:t>
            </w:r>
          </w:p>
          <w:p w14:paraId="7A3E7532" w14:textId="6ACE5EBB" w:rsidR="00B45072" w:rsidRPr="00AF7A11" w:rsidRDefault="00B45072" w:rsidP="003E4B74">
            <w:pPr>
              <w:rPr>
                <w:rFonts w:asciiTheme="minorHAnsi" w:hAnsiTheme="minorHAnsi" w:cstheme="minorHAnsi"/>
                <w:b w:val="0"/>
                <w:bCs w:val="0"/>
                <w:color w:val="auto"/>
                <w:szCs w:val="18"/>
              </w:rPr>
            </w:pPr>
            <w:r w:rsidRPr="00AF7A11">
              <w:rPr>
                <w:rFonts w:asciiTheme="minorHAnsi" w:hAnsiTheme="minorHAnsi" w:cstheme="minorHAnsi"/>
                <w:b w:val="0"/>
                <w:bCs w:val="0"/>
                <w:color w:val="auto"/>
                <w:szCs w:val="18"/>
              </w:rPr>
              <w:t xml:space="preserve">(geef aan door het ja of nee af te vinken) </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right w:val="none" w:sz="0" w:space="0" w:color="auto"/>
            </w:tcBorders>
          </w:tcPr>
          <w:p w14:paraId="6878D3F0" w14:textId="327F42CD" w:rsidR="00B45072" w:rsidRPr="00AF7A11" w:rsidRDefault="00B45072" w:rsidP="003E4B74">
            <w:pPr>
              <w:rPr>
                <w:rFonts w:asciiTheme="minorHAnsi" w:hAnsiTheme="minorHAnsi" w:cstheme="minorHAnsi"/>
                <w:b w:val="0"/>
                <w:bCs w:val="0"/>
                <w:szCs w:val="18"/>
              </w:rPr>
            </w:pPr>
            <w:r w:rsidRPr="00AF7A11">
              <w:rPr>
                <w:rFonts w:asciiTheme="minorHAnsi" w:hAnsiTheme="minorHAnsi" w:cstheme="minorHAnsi"/>
                <w:b w:val="0"/>
                <w:bCs w:val="0"/>
                <w:szCs w:val="18"/>
              </w:rPr>
              <w:t xml:space="preserve">Indien ja, all-in tarief per </w:t>
            </w:r>
            <w:r w:rsidR="009E355F" w:rsidRPr="00AF7A11">
              <w:rPr>
                <w:rFonts w:asciiTheme="minorHAnsi" w:hAnsiTheme="minorHAnsi" w:cstheme="minorHAnsi"/>
                <w:b w:val="0"/>
                <w:bCs w:val="0"/>
                <w:szCs w:val="18"/>
              </w:rPr>
              <w:t>ee</w:t>
            </w:r>
            <w:r w:rsidR="00F55012" w:rsidRPr="00AF7A11">
              <w:rPr>
                <w:rFonts w:asciiTheme="minorHAnsi" w:hAnsiTheme="minorHAnsi" w:cstheme="minorHAnsi"/>
                <w:b w:val="0"/>
                <w:bCs w:val="0"/>
                <w:szCs w:val="18"/>
              </w:rPr>
              <w:t>nheid</w:t>
            </w:r>
          </w:p>
        </w:tc>
        <w:tc>
          <w:tcPr>
            <w:tcW w:w="987" w:type="dxa"/>
          </w:tcPr>
          <w:p w14:paraId="16D78B37" w14:textId="33BFC537" w:rsidR="00B45072" w:rsidRPr="00AF7A11" w:rsidRDefault="00D61ABC" w:rsidP="003E4B7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18"/>
              </w:rPr>
            </w:pPr>
            <w:r w:rsidRPr="00AF7A11">
              <w:rPr>
                <w:rFonts w:asciiTheme="minorHAnsi" w:hAnsiTheme="minorHAnsi" w:cstheme="minorHAnsi"/>
                <w:b w:val="0"/>
                <w:bCs w:val="0"/>
                <w:szCs w:val="18"/>
              </w:rPr>
              <w:t>Eenheid</w:t>
            </w:r>
          </w:p>
        </w:tc>
        <w:tc>
          <w:tcPr>
            <w:cnfStyle w:val="000100000000" w:firstRow="0" w:lastRow="0" w:firstColumn="0" w:lastColumn="1" w:oddVBand="0" w:evenVBand="0" w:oddHBand="0" w:evenHBand="0" w:firstRowFirstColumn="0" w:firstRowLastColumn="0" w:lastRowFirstColumn="0" w:lastRowLastColumn="0"/>
            <w:tcW w:w="3549" w:type="dxa"/>
          </w:tcPr>
          <w:p w14:paraId="6ECDA9C1" w14:textId="3C9E1389" w:rsidR="00B45072" w:rsidRPr="00AF7A11" w:rsidRDefault="0091055C" w:rsidP="003E4B74">
            <w:pPr>
              <w:rPr>
                <w:rFonts w:asciiTheme="minorHAnsi" w:hAnsiTheme="minorHAnsi" w:cstheme="minorHAnsi"/>
                <w:b w:val="0"/>
                <w:bCs w:val="0"/>
                <w:szCs w:val="18"/>
              </w:rPr>
            </w:pPr>
            <w:r w:rsidRPr="00AF7A11">
              <w:rPr>
                <w:rFonts w:asciiTheme="minorHAnsi" w:hAnsiTheme="minorHAnsi" w:cstheme="minorHAnsi"/>
                <w:b w:val="0"/>
                <w:bCs w:val="0"/>
                <w:szCs w:val="18"/>
              </w:rPr>
              <w:t>Aanvullende opmerkingen</w:t>
            </w:r>
          </w:p>
        </w:tc>
      </w:tr>
      <w:tr w:rsidR="009332F9" w:rsidRPr="00AF7A11" w14:paraId="057B943A" w14:textId="77777777" w:rsidTr="0E198F5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left w:val="none" w:sz="0" w:space="0" w:color="auto"/>
              <w:bottom w:val="none" w:sz="0" w:space="0" w:color="auto"/>
            </w:tcBorders>
          </w:tcPr>
          <w:p w14:paraId="32FCB250" w14:textId="70D6DEF1" w:rsidR="009332F9" w:rsidRPr="00AF7A11" w:rsidRDefault="009332F9" w:rsidP="009332F9">
            <w:pPr>
              <w:rPr>
                <w:rFonts w:asciiTheme="minorHAnsi" w:hAnsiTheme="minorHAnsi" w:cstheme="minorHAnsi"/>
                <w:b w:val="0"/>
                <w:bCs w:val="0"/>
                <w:szCs w:val="18"/>
              </w:rPr>
            </w:pPr>
            <w:r w:rsidRPr="00AF7A11">
              <w:rPr>
                <w:rFonts w:asciiTheme="minorHAnsi" w:hAnsiTheme="minorHAnsi" w:cstheme="minorHAnsi"/>
                <w:b w:val="0"/>
                <w:bCs w:val="0"/>
                <w:szCs w:val="18"/>
              </w:rPr>
              <w:t xml:space="preserve">Mogelijkheid om logies te verzorgen volgens </w:t>
            </w:r>
            <w:proofErr w:type="spellStart"/>
            <w:r w:rsidRPr="00AF7A11">
              <w:rPr>
                <w:rFonts w:asciiTheme="minorHAnsi" w:hAnsiTheme="minorHAnsi" w:cstheme="minorHAnsi"/>
                <w:b w:val="0"/>
                <w:bCs w:val="0"/>
                <w:szCs w:val="18"/>
              </w:rPr>
              <w:t>PvE</w:t>
            </w:r>
            <w:proofErr w:type="spellEnd"/>
            <w:r w:rsidRPr="00AF7A11">
              <w:rPr>
                <w:rFonts w:asciiTheme="minorHAnsi" w:hAnsiTheme="minorHAnsi" w:cstheme="minorHAnsi"/>
                <w:b w:val="0"/>
                <w:bCs w:val="0"/>
                <w:szCs w:val="18"/>
              </w:rPr>
              <w:t xml:space="preserve"> (2.1) </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tcPr>
          <w:p w14:paraId="2351785D" w14:textId="5FC8CC92" w:rsidR="009332F9" w:rsidRPr="00AF7A11" w:rsidRDefault="009332F9" w:rsidP="009332F9">
            <w:pPr>
              <w:rPr>
                <w:rFonts w:asciiTheme="minorHAnsi" w:hAnsiTheme="minorHAnsi" w:cstheme="minorHAnsi"/>
                <w:szCs w:val="18"/>
              </w:rPr>
            </w:pPr>
            <w:r w:rsidRPr="00AF7A11">
              <w:rPr>
                <w:rFonts w:asciiTheme="minorHAnsi" w:hAnsiTheme="minorHAnsi" w:cstheme="minorHAnsi"/>
                <w:szCs w:val="18"/>
              </w:rPr>
              <w:t xml:space="preserve">     </w:t>
            </w:r>
            <w:sdt>
              <w:sdtPr>
                <w:rPr>
                  <w:rFonts w:asciiTheme="minorHAnsi" w:hAnsiTheme="minorHAnsi" w:cstheme="minorHAnsi"/>
                  <w:szCs w:val="18"/>
                </w:rPr>
                <w:id w:val="-60406208"/>
                <w14:checkbox>
                  <w14:checked w14:val="0"/>
                  <w14:checkedState w14:val="2612" w14:font="MS Gothic"/>
                  <w14:uncheckedState w14:val="2610" w14:font="MS Gothic"/>
                </w14:checkbox>
              </w:sdtPr>
              <w:sdtContent>
                <w:r w:rsidRPr="00AF7A11">
                  <w:rPr>
                    <w:rFonts w:ascii="MS Gothic" w:eastAsia="MS Gothic" w:hAnsi="MS Gothic" w:cstheme="minorHAnsi" w:hint="eastAsia"/>
                    <w:szCs w:val="18"/>
                  </w:rPr>
                  <w:t>☐</w:t>
                </w:r>
              </w:sdtContent>
            </w:sdt>
            <w:r w:rsidRPr="00AF7A11">
              <w:rPr>
                <w:rFonts w:asciiTheme="minorHAnsi" w:hAnsiTheme="minorHAnsi" w:cstheme="minorHAnsi"/>
                <w:szCs w:val="18"/>
              </w:rPr>
              <w:t xml:space="preserve">ja  </w:t>
            </w:r>
            <w:sdt>
              <w:sdtPr>
                <w:rPr>
                  <w:rFonts w:asciiTheme="minorHAnsi" w:hAnsiTheme="minorHAnsi" w:cstheme="minorHAnsi"/>
                  <w:szCs w:val="18"/>
                </w:rPr>
                <w:id w:val="1249540822"/>
                <w14:checkbox>
                  <w14:checked w14:val="0"/>
                  <w14:checkedState w14:val="2612" w14:font="MS Gothic"/>
                  <w14:uncheckedState w14:val="2610" w14:font="MS Gothic"/>
                </w14:checkbox>
              </w:sdtPr>
              <w:sdtContent>
                <w:r w:rsidRPr="00AF7A11">
                  <w:rPr>
                    <w:rFonts w:ascii="Segoe UI Symbol" w:eastAsia="MS Gothic" w:hAnsi="Segoe UI Symbol" w:cs="Segoe UI Symbol"/>
                    <w:szCs w:val="18"/>
                  </w:rPr>
                  <w:t>☐</w:t>
                </w:r>
              </w:sdtContent>
            </w:sdt>
            <w:r w:rsidRPr="00AF7A11">
              <w:rPr>
                <w:rFonts w:asciiTheme="minorHAnsi" w:hAnsiTheme="minorHAnsi" w:cstheme="minorHAnsi"/>
                <w:szCs w:val="18"/>
              </w:rPr>
              <w:t>nee</w:t>
            </w:r>
          </w:p>
        </w:tc>
        <w:tc>
          <w:tcPr>
            <w:tcW w:w="1276" w:type="dxa"/>
            <w:tcBorders>
              <w:top w:val="none" w:sz="0" w:space="0" w:color="auto"/>
              <w:bottom w:val="none" w:sz="0" w:space="0" w:color="auto"/>
            </w:tcBorders>
          </w:tcPr>
          <w:p w14:paraId="07833E56" w14:textId="6F09D2E7" w:rsidR="009332F9" w:rsidRPr="00AF7A11" w:rsidRDefault="008B78F7" w:rsidP="009332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w:t>
            </w:r>
          </w:p>
        </w:tc>
        <w:tc>
          <w:tcPr>
            <w:cnfStyle w:val="000010000000" w:firstRow="0" w:lastRow="0" w:firstColumn="0" w:lastColumn="0" w:oddVBand="1" w:evenVBand="0" w:oddHBand="0" w:evenHBand="0" w:firstRowFirstColumn="0" w:firstRowLastColumn="0" w:lastRowFirstColumn="0" w:lastRowLastColumn="0"/>
            <w:tcW w:w="987" w:type="dxa"/>
            <w:tcBorders>
              <w:top w:val="none" w:sz="0" w:space="0" w:color="auto"/>
              <w:left w:val="none" w:sz="0" w:space="0" w:color="auto"/>
              <w:bottom w:val="none" w:sz="0" w:space="0" w:color="auto"/>
              <w:right w:val="none" w:sz="0" w:space="0" w:color="auto"/>
            </w:tcBorders>
          </w:tcPr>
          <w:p w14:paraId="50FB25B5" w14:textId="43524E69" w:rsidR="009332F9" w:rsidRPr="00AF7A11" w:rsidRDefault="00D61ABC" w:rsidP="009332F9">
            <w:pPr>
              <w:rPr>
                <w:rFonts w:asciiTheme="minorHAnsi" w:hAnsiTheme="minorHAnsi" w:cstheme="minorHAnsi"/>
                <w:szCs w:val="18"/>
              </w:rPr>
            </w:pPr>
            <w:proofErr w:type="spellStart"/>
            <w:r w:rsidRPr="00AF7A11">
              <w:rPr>
                <w:rFonts w:asciiTheme="minorHAnsi" w:hAnsiTheme="minorHAnsi" w:cstheme="minorHAnsi"/>
                <w:szCs w:val="18"/>
              </w:rPr>
              <w:t>p.p.p.</w:t>
            </w:r>
            <w:r w:rsidR="00FD060B" w:rsidRPr="00AF7A11">
              <w:rPr>
                <w:rFonts w:asciiTheme="minorHAnsi" w:hAnsiTheme="minorHAnsi" w:cstheme="minorHAnsi"/>
                <w:szCs w:val="18"/>
              </w:rPr>
              <w:t>n</w:t>
            </w:r>
            <w:proofErr w:type="spellEnd"/>
            <w:r w:rsidR="00FD060B" w:rsidRPr="00AF7A11">
              <w:rPr>
                <w:rFonts w:asciiTheme="minorHAnsi" w:hAnsiTheme="minorHAnsi" w:cstheme="minorHAnsi"/>
                <w:szCs w:val="18"/>
              </w:rPr>
              <w:t>.</w:t>
            </w:r>
          </w:p>
        </w:tc>
        <w:tc>
          <w:tcPr>
            <w:cnfStyle w:val="000100000000" w:firstRow="0" w:lastRow="0" w:firstColumn="0" w:lastColumn="1" w:oddVBand="0" w:evenVBand="0" w:oddHBand="0" w:evenHBand="0" w:firstRowFirstColumn="0" w:firstRowLastColumn="0" w:lastRowFirstColumn="0" w:lastRowLastColumn="0"/>
            <w:tcW w:w="3549" w:type="dxa"/>
            <w:tcBorders>
              <w:top w:val="none" w:sz="0" w:space="0" w:color="auto"/>
              <w:bottom w:val="none" w:sz="0" w:space="0" w:color="auto"/>
              <w:right w:val="none" w:sz="0" w:space="0" w:color="auto"/>
            </w:tcBorders>
          </w:tcPr>
          <w:p w14:paraId="4DE280FF" w14:textId="77777777" w:rsidR="009332F9" w:rsidRPr="00AF7A11" w:rsidRDefault="009332F9" w:rsidP="009332F9">
            <w:pPr>
              <w:rPr>
                <w:rFonts w:asciiTheme="minorHAnsi" w:hAnsiTheme="minorHAnsi" w:cstheme="minorHAnsi"/>
                <w:b w:val="0"/>
                <w:bCs w:val="0"/>
                <w:szCs w:val="18"/>
              </w:rPr>
            </w:pPr>
          </w:p>
        </w:tc>
      </w:tr>
      <w:tr w:rsidR="00FC6080" w:rsidRPr="00AF7A11" w14:paraId="1F6D2296" w14:textId="77777777" w:rsidTr="0E198F5C">
        <w:trPr>
          <w:trHeight w:val="340"/>
        </w:trPr>
        <w:tc>
          <w:tcPr>
            <w:cnfStyle w:val="001000000000" w:firstRow="0" w:lastRow="0" w:firstColumn="1" w:lastColumn="0" w:oddVBand="0" w:evenVBand="0" w:oddHBand="0" w:evenHBand="0" w:firstRowFirstColumn="0" w:firstRowLastColumn="0" w:lastRowFirstColumn="0" w:lastRowLastColumn="0"/>
            <w:tcW w:w="2552" w:type="dxa"/>
          </w:tcPr>
          <w:p w14:paraId="15E4311C" w14:textId="42C875A2" w:rsidR="00FC6080" w:rsidRPr="00AF7A11" w:rsidRDefault="00FC6080" w:rsidP="00FC6080">
            <w:pPr>
              <w:rPr>
                <w:rFonts w:asciiTheme="minorHAnsi" w:hAnsiTheme="minorHAnsi" w:cstheme="minorHAnsi"/>
                <w:b w:val="0"/>
                <w:bCs w:val="0"/>
                <w:szCs w:val="18"/>
              </w:rPr>
            </w:pPr>
            <w:r w:rsidRPr="00AF7A11">
              <w:rPr>
                <w:rFonts w:asciiTheme="minorHAnsi" w:hAnsiTheme="minorHAnsi" w:cstheme="minorHAnsi"/>
                <w:b w:val="0"/>
                <w:bCs w:val="0"/>
                <w:szCs w:val="18"/>
              </w:rPr>
              <w:t xml:space="preserve">Mogelijkheid om ademlucht te vullen volgens </w:t>
            </w:r>
            <w:proofErr w:type="spellStart"/>
            <w:r w:rsidRPr="00AF7A11">
              <w:rPr>
                <w:rFonts w:asciiTheme="minorHAnsi" w:hAnsiTheme="minorHAnsi" w:cstheme="minorHAnsi"/>
                <w:b w:val="0"/>
                <w:bCs w:val="0"/>
                <w:szCs w:val="18"/>
              </w:rPr>
              <w:t>PvE</w:t>
            </w:r>
            <w:proofErr w:type="spellEnd"/>
            <w:r w:rsidRPr="00AF7A11">
              <w:rPr>
                <w:rFonts w:asciiTheme="minorHAnsi" w:hAnsiTheme="minorHAnsi" w:cstheme="minorHAnsi"/>
                <w:b w:val="0"/>
                <w:bCs w:val="0"/>
                <w:szCs w:val="18"/>
              </w:rPr>
              <w:t xml:space="preserve"> </w:t>
            </w:r>
            <w:r w:rsidR="00711F95" w:rsidRPr="00AF7A11">
              <w:rPr>
                <w:rFonts w:asciiTheme="minorHAnsi" w:hAnsiTheme="minorHAnsi" w:cstheme="minorHAnsi"/>
                <w:b w:val="0"/>
                <w:bCs w:val="0"/>
                <w:szCs w:val="18"/>
              </w:rPr>
              <w:t xml:space="preserve">(2.2) </w:t>
            </w:r>
          </w:p>
        </w:tc>
        <w:tc>
          <w:tcPr>
            <w:cnfStyle w:val="000010000000" w:firstRow="0" w:lastRow="0" w:firstColumn="0" w:lastColumn="0" w:oddVBand="1" w:evenVBand="0" w:oddHBand="0" w:evenHBand="0" w:firstRowFirstColumn="0" w:firstRowLastColumn="0" w:lastRowFirstColumn="0" w:lastRowLastColumn="0"/>
            <w:tcW w:w="1559" w:type="dxa"/>
            <w:tcBorders>
              <w:left w:val="none" w:sz="0" w:space="0" w:color="auto"/>
              <w:right w:val="none" w:sz="0" w:space="0" w:color="auto"/>
            </w:tcBorders>
          </w:tcPr>
          <w:p w14:paraId="6E3CAB01" w14:textId="4CE6257B" w:rsidR="00FC6080" w:rsidRPr="00AF7A11" w:rsidRDefault="00FC6080" w:rsidP="00FC6080">
            <w:pPr>
              <w:rPr>
                <w:rFonts w:asciiTheme="minorHAnsi" w:hAnsiTheme="minorHAnsi" w:cstheme="minorHAnsi"/>
                <w:szCs w:val="18"/>
              </w:rPr>
            </w:pPr>
            <w:r w:rsidRPr="00AF7A11">
              <w:rPr>
                <w:rFonts w:asciiTheme="minorHAnsi" w:hAnsiTheme="minorHAnsi" w:cstheme="minorHAnsi"/>
                <w:szCs w:val="18"/>
              </w:rPr>
              <w:t xml:space="preserve">     </w:t>
            </w:r>
            <w:sdt>
              <w:sdtPr>
                <w:rPr>
                  <w:rFonts w:asciiTheme="minorHAnsi" w:hAnsiTheme="minorHAnsi" w:cstheme="minorHAnsi"/>
                  <w:szCs w:val="18"/>
                </w:rPr>
                <w:id w:val="-592402121"/>
                <w14:checkbox>
                  <w14:checked w14:val="0"/>
                  <w14:checkedState w14:val="2612" w14:font="MS Gothic"/>
                  <w14:uncheckedState w14:val="2610" w14:font="MS Gothic"/>
                </w14:checkbox>
              </w:sdtPr>
              <w:sdtContent>
                <w:r w:rsidRPr="00AF7A11">
                  <w:rPr>
                    <w:rFonts w:ascii="Segoe UI Symbol" w:eastAsia="MS Gothic" w:hAnsi="Segoe UI Symbol" w:cs="Segoe UI Symbol"/>
                    <w:szCs w:val="18"/>
                  </w:rPr>
                  <w:t>☐</w:t>
                </w:r>
              </w:sdtContent>
            </w:sdt>
            <w:r w:rsidRPr="00AF7A11">
              <w:rPr>
                <w:rFonts w:asciiTheme="minorHAnsi" w:hAnsiTheme="minorHAnsi" w:cstheme="minorHAnsi"/>
                <w:szCs w:val="18"/>
              </w:rPr>
              <w:t xml:space="preserve">ja  </w:t>
            </w:r>
            <w:sdt>
              <w:sdtPr>
                <w:rPr>
                  <w:rFonts w:asciiTheme="minorHAnsi" w:hAnsiTheme="minorHAnsi" w:cstheme="minorHAnsi"/>
                  <w:szCs w:val="18"/>
                </w:rPr>
                <w:id w:val="-133019995"/>
                <w14:checkbox>
                  <w14:checked w14:val="0"/>
                  <w14:checkedState w14:val="2612" w14:font="MS Gothic"/>
                  <w14:uncheckedState w14:val="2610" w14:font="MS Gothic"/>
                </w14:checkbox>
              </w:sdtPr>
              <w:sdtContent>
                <w:r w:rsidRPr="00AF7A11">
                  <w:rPr>
                    <w:rFonts w:ascii="Segoe UI Symbol" w:eastAsia="MS Gothic" w:hAnsi="Segoe UI Symbol" w:cs="Segoe UI Symbol"/>
                    <w:szCs w:val="18"/>
                  </w:rPr>
                  <w:t>☐</w:t>
                </w:r>
              </w:sdtContent>
            </w:sdt>
            <w:r w:rsidRPr="00AF7A11">
              <w:rPr>
                <w:rFonts w:asciiTheme="minorHAnsi" w:hAnsiTheme="minorHAnsi" w:cstheme="minorHAnsi"/>
                <w:szCs w:val="18"/>
              </w:rPr>
              <w:t>nee</w:t>
            </w:r>
          </w:p>
        </w:tc>
        <w:tc>
          <w:tcPr>
            <w:tcW w:w="1276" w:type="dxa"/>
          </w:tcPr>
          <w:p w14:paraId="2879292B" w14:textId="75948489" w:rsidR="00FC6080" w:rsidRPr="00AF7A11" w:rsidRDefault="008B78F7" w:rsidP="00FC60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w:t>
            </w:r>
          </w:p>
        </w:tc>
        <w:tc>
          <w:tcPr>
            <w:cnfStyle w:val="000010000000" w:firstRow="0" w:lastRow="0" w:firstColumn="0" w:lastColumn="0" w:oddVBand="1" w:evenVBand="0" w:oddHBand="0" w:evenHBand="0" w:firstRowFirstColumn="0" w:firstRowLastColumn="0" w:lastRowFirstColumn="0" w:lastRowLastColumn="0"/>
            <w:tcW w:w="987" w:type="dxa"/>
            <w:tcBorders>
              <w:left w:val="none" w:sz="0" w:space="0" w:color="auto"/>
              <w:right w:val="none" w:sz="0" w:space="0" w:color="auto"/>
            </w:tcBorders>
          </w:tcPr>
          <w:p w14:paraId="4B2D2E5D" w14:textId="27174710" w:rsidR="00FC6080" w:rsidRPr="00AF7A11" w:rsidRDefault="009921E6" w:rsidP="0E198F5C">
            <w:pPr>
              <w:rPr>
                <w:rFonts w:asciiTheme="minorHAnsi" w:hAnsiTheme="minorHAnsi"/>
                <w:szCs w:val="18"/>
              </w:rPr>
            </w:pPr>
            <w:r w:rsidRPr="00AF7A11">
              <w:rPr>
                <w:rFonts w:asciiTheme="minorHAnsi" w:hAnsiTheme="minorHAnsi"/>
                <w:szCs w:val="18"/>
              </w:rPr>
              <w:t xml:space="preserve">Per vulling </w:t>
            </w:r>
          </w:p>
        </w:tc>
        <w:tc>
          <w:tcPr>
            <w:cnfStyle w:val="000100000000" w:firstRow="0" w:lastRow="0" w:firstColumn="0" w:lastColumn="1" w:oddVBand="0" w:evenVBand="0" w:oddHBand="0" w:evenHBand="0" w:firstRowFirstColumn="0" w:firstRowLastColumn="0" w:lastRowFirstColumn="0" w:lastRowLastColumn="0"/>
            <w:tcW w:w="3549" w:type="dxa"/>
          </w:tcPr>
          <w:p w14:paraId="1F58742A" w14:textId="77777777" w:rsidR="00FC6080" w:rsidRPr="00AF7A11" w:rsidRDefault="00FC6080" w:rsidP="00FC6080">
            <w:pPr>
              <w:rPr>
                <w:rFonts w:asciiTheme="minorHAnsi" w:hAnsiTheme="minorHAnsi" w:cstheme="minorHAnsi"/>
                <w:b w:val="0"/>
                <w:bCs w:val="0"/>
                <w:szCs w:val="18"/>
              </w:rPr>
            </w:pPr>
          </w:p>
        </w:tc>
      </w:tr>
      <w:tr w:rsidR="00B87E05" w:rsidRPr="00AF7A11" w14:paraId="3EDDB65B" w14:textId="77777777" w:rsidTr="0E198F5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left w:val="none" w:sz="0" w:space="0" w:color="auto"/>
              <w:bottom w:val="none" w:sz="0" w:space="0" w:color="auto"/>
            </w:tcBorders>
          </w:tcPr>
          <w:p w14:paraId="789C60B9" w14:textId="62884DFD" w:rsidR="00B87E05" w:rsidRPr="00AF7A11" w:rsidRDefault="00B87E05" w:rsidP="00B87E05">
            <w:pPr>
              <w:rPr>
                <w:rFonts w:asciiTheme="minorHAnsi" w:hAnsiTheme="minorHAnsi" w:cstheme="minorHAnsi"/>
                <w:b w:val="0"/>
                <w:bCs w:val="0"/>
                <w:szCs w:val="18"/>
              </w:rPr>
            </w:pPr>
            <w:r w:rsidRPr="00AF7A11">
              <w:rPr>
                <w:rFonts w:asciiTheme="minorHAnsi" w:hAnsiTheme="minorHAnsi" w:cstheme="minorHAnsi"/>
                <w:b w:val="0"/>
                <w:bCs w:val="0"/>
                <w:szCs w:val="18"/>
              </w:rPr>
              <w:t xml:space="preserve">Mogelijkheid om portofoons te verhuren volgens </w:t>
            </w:r>
            <w:proofErr w:type="spellStart"/>
            <w:r w:rsidRPr="00AF7A11">
              <w:rPr>
                <w:rFonts w:asciiTheme="minorHAnsi" w:hAnsiTheme="minorHAnsi" w:cstheme="minorHAnsi"/>
                <w:b w:val="0"/>
                <w:bCs w:val="0"/>
                <w:szCs w:val="18"/>
              </w:rPr>
              <w:t>PvE</w:t>
            </w:r>
            <w:proofErr w:type="spellEnd"/>
            <w:r w:rsidRPr="00AF7A11">
              <w:rPr>
                <w:rFonts w:asciiTheme="minorHAnsi" w:hAnsiTheme="minorHAnsi" w:cstheme="minorHAnsi"/>
                <w:b w:val="0"/>
                <w:bCs w:val="0"/>
                <w:szCs w:val="18"/>
              </w:rPr>
              <w:t xml:space="preserve"> (2.3) </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tcPr>
          <w:p w14:paraId="2237A0D4" w14:textId="4E69CCDC" w:rsidR="00B87E05" w:rsidRPr="00AF7A11" w:rsidRDefault="00B87E05" w:rsidP="00B87E05">
            <w:pPr>
              <w:rPr>
                <w:rFonts w:asciiTheme="minorHAnsi" w:hAnsiTheme="minorHAnsi" w:cstheme="minorHAnsi"/>
                <w:szCs w:val="18"/>
              </w:rPr>
            </w:pPr>
            <w:r w:rsidRPr="00AF7A11">
              <w:rPr>
                <w:rFonts w:asciiTheme="minorHAnsi" w:hAnsiTheme="minorHAnsi" w:cstheme="minorHAnsi"/>
                <w:szCs w:val="18"/>
              </w:rPr>
              <w:t xml:space="preserve">     </w:t>
            </w:r>
            <w:sdt>
              <w:sdtPr>
                <w:rPr>
                  <w:rFonts w:asciiTheme="minorHAnsi" w:hAnsiTheme="minorHAnsi" w:cstheme="minorHAnsi"/>
                  <w:szCs w:val="18"/>
                </w:rPr>
                <w:id w:val="1145696121"/>
                <w14:checkbox>
                  <w14:checked w14:val="0"/>
                  <w14:checkedState w14:val="2612" w14:font="MS Gothic"/>
                  <w14:uncheckedState w14:val="2610" w14:font="MS Gothic"/>
                </w14:checkbox>
              </w:sdtPr>
              <w:sdtContent>
                <w:r w:rsidRPr="00AF7A11">
                  <w:rPr>
                    <w:rFonts w:ascii="MS Gothic" w:eastAsia="MS Gothic" w:hAnsi="MS Gothic" w:cstheme="minorHAnsi" w:hint="eastAsia"/>
                    <w:szCs w:val="18"/>
                  </w:rPr>
                  <w:t>☐</w:t>
                </w:r>
              </w:sdtContent>
            </w:sdt>
            <w:r w:rsidRPr="00AF7A11">
              <w:rPr>
                <w:rFonts w:asciiTheme="minorHAnsi" w:hAnsiTheme="minorHAnsi" w:cstheme="minorHAnsi"/>
                <w:szCs w:val="18"/>
              </w:rPr>
              <w:t xml:space="preserve">ja  </w:t>
            </w:r>
            <w:sdt>
              <w:sdtPr>
                <w:rPr>
                  <w:rFonts w:asciiTheme="minorHAnsi" w:hAnsiTheme="minorHAnsi" w:cstheme="minorHAnsi"/>
                  <w:szCs w:val="18"/>
                </w:rPr>
                <w:id w:val="1467389839"/>
                <w14:checkbox>
                  <w14:checked w14:val="0"/>
                  <w14:checkedState w14:val="2612" w14:font="MS Gothic"/>
                  <w14:uncheckedState w14:val="2610" w14:font="MS Gothic"/>
                </w14:checkbox>
              </w:sdtPr>
              <w:sdtContent>
                <w:r w:rsidRPr="00AF7A11">
                  <w:rPr>
                    <w:rFonts w:ascii="Segoe UI Symbol" w:eastAsia="MS Gothic" w:hAnsi="Segoe UI Symbol" w:cs="Segoe UI Symbol"/>
                    <w:szCs w:val="18"/>
                  </w:rPr>
                  <w:t>☐</w:t>
                </w:r>
              </w:sdtContent>
            </w:sdt>
            <w:r w:rsidRPr="00AF7A11">
              <w:rPr>
                <w:rFonts w:asciiTheme="minorHAnsi" w:hAnsiTheme="minorHAnsi" w:cstheme="minorHAnsi"/>
                <w:szCs w:val="18"/>
              </w:rPr>
              <w:t>nee</w:t>
            </w:r>
          </w:p>
        </w:tc>
        <w:tc>
          <w:tcPr>
            <w:tcW w:w="1276" w:type="dxa"/>
            <w:tcBorders>
              <w:top w:val="none" w:sz="0" w:space="0" w:color="auto"/>
              <w:bottom w:val="none" w:sz="0" w:space="0" w:color="auto"/>
            </w:tcBorders>
          </w:tcPr>
          <w:p w14:paraId="4B21B62A" w14:textId="27358C3A" w:rsidR="00B87E05" w:rsidRPr="00AF7A11" w:rsidRDefault="008B78F7" w:rsidP="00B87E0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w:t>
            </w:r>
          </w:p>
        </w:tc>
        <w:tc>
          <w:tcPr>
            <w:cnfStyle w:val="000010000000" w:firstRow="0" w:lastRow="0" w:firstColumn="0" w:lastColumn="0" w:oddVBand="1" w:evenVBand="0" w:oddHBand="0" w:evenHBand="0" w:firstRowFirstColumn="0" w:firstRowLastColumn="0" w:lastRowFirstColumn="0" w:lastRowLastColumn="0"/>
            <w:tcW w:w="987" w:type="dxa"/>
            <w:tcBorders>
              <w:top w:val="none" w:sz="0" w:space="0" w:color="auto"/>
              <w:left w:val="none" w:sz="0" w:space="0" w:color="auto"/>
              <w:bottom w:val="none" w:sz="0" w:space="0" w:color="auto"/>
              <w:right w:val="none" w:sz="0" w:space="0" w:color="auto"/>
            </w:tcBorders>
          </w:tcPr>
          <w:p w14:paraId="6756383B" w14:textId="02754E4E" w:rsidR="00B87E05" w:rsidRPr="00AF7A11" w:rsidRDefault="00FD060B" w:rsidP="00B87E05">
            <w:pPr>
              <w:rPr>
                <w:rFonts w:asciiTheme="minorHAnsi" w:hAnsiTheme="minorHAnsi" w:cstheme="minorHAnsi"/>
                <w:szCs w:val="18"/>
              </w:rPr>
            </w:pPr>
            <w:r w:rsidRPr="00AF7A11">
              <w:rPr>
                <w:rFonts w:asciiTheme="minorHAnsi" w:hAnsiTheme="minorHAnsi" w:cstheme="minorHAnsi"/>
                <w:szCs w:val="18"/>
              </w:rPr>
              <w:t>Stuk</w:t>
            </w:r>
            <w:r w:rsidR="00747052" w:rsidRPr="00AF7A11">
              <w:rPr>
                <w:rFonts w:asciiTheme="minorHAnsi" w:hAnsiTheme="minorHAnsi" w:cstheme="minorHAnsi"/>
                <w:szCs w:val="18"/>
              </w:rPr>
              <w:t xml:space="preserve"> per dag</w:t>
            </w:r>
          </w:p>
        </w:tc>
        <w:tc>
          <w:tcPr>
            <w:cnfStyle w:val="000100000000" w:firstRow="0" w:lastRow="0" w:firstColumn="0" w:lastColumn="1" w:oddVBand="0" w:evenVBand="0" w:oddHBand="0" w:evenHBand="0" w:firstRowFirstColumn="0" w:firstRowLastColumn="0" w:lastRowFirstColumn="0" w:lastRowLastColumn="0"/>
            <w:tcW w:w="3549" w:type="dxa"/>
            <w:tcBorders>
              <w:top w:val="none" w:sz="0" w:space="0" w:color="auto"/>
              <w:bottom w:val="none" w:sz="0" w:space="0" w:color="auto"/>
              <w:right w:val="none" w:sz="0" w:space="0" w:color="auto"/>
            </w:tcBorders>
          </w:tcPr>
          <w:p w14:paraId="71B81A81" w14:textId="77777777" w:rsidR="00B87E05" w:rsidRPr="00AF7A11" w:rsidRDefault="00B87E05" w:rsidP="00B87E05">
            <w:pPr>
              <w:rPr>
                <w:rFonts w:asciiTheme="minorHAnsi" w:hAnsiTheme="minorHAnsi" w:cstheme="minorHAnsi"/>
                <w:b w:val="0"/>
                <w:bCs w:val="0"/>
                <w:szCs w:val="18"/>
              </w:rPr>
            </w:pPr>
          </w:p>
        </w:tc>
      </w:tr>
      <w:tr w:rsidR="00B87E05" w:rsidRPr="00AF7A11" w14:paraId="68C0F17A" w14:textId="1295D064" w:rsidTr="0E198F5C">
        <w:trPr>
          <w:trHeight w:val="340"/>
        </w:trPr>
        <w:tc>
          <w:tcPr>
            <w:cnfStyle w:val="001000000000" w:firstRow="0" w:lastRow="0" w:firstColumn="1" w:lastColumn="0" w:oddVBand="0" w:evenVBand="0" w:oddHBand="0" w:evenHBand="0" w:firstRowFirstColumn="0" w:firstRowLastColumn="0" w:lastRowFirstColumn="0" w:lastRowLastColumn="0"/>
            <w:tcW w:w="2552" w:type="dxa"/>
          </w:tcPr>
          <w:p w14:paraId="43526397" w14:textId="3F6170E4" w:rsidR="00B87E05" w:rsidRPr="00AF7A11" w:rsidRDefault="00B87E05" w:rsidP="00B87E05">
            <w:pPr>
              <w:rPr>
                <w:rFonts w:asciiTheme="minorHAnsi" w:hAnsiTheme="minorHAnsi" w:cstheme="minorHAnsi"/>
                <w:b w:val="0"/>
                <w:bCs w:val="0"/>
                <w:szCs w:val="18"/>
              </w:rPr>
            </w:pPr>
            <w:r w:rsidRPr="00AF7A11">
              <w:rPr>
                <w:rFonts w:asciiTheme="minorHAnsi" w:hAnsiTheme="minorHAnsi" w:cstheme="minorHAnsi"/>
                <w:b w:val="0"/>
                <w:bCs w:val="0"/>
                <w:szCs w:val="18"/>
              </w:rPr>
              <w:t>Mogelijkheid om Tankautospuit te huren</w:t>
            </w:r>
            <w:r w:rsidR="0059458E" w:rsidRPr="00AF7A11">
              <w:rPr>
                <w:rFonts w:asciiTheme="minorHAnsi" w:hAnsiTheme="minorHAnsi" w:cstheme="minorHAnsi"/>
                <w:b w:val="0"/>
                <w:bCs w:val="0"/>
                <w:szCs w:val="18"/>
              </w:rPr>
              <w:t xml:space="preserve"> volgens </w:t>
            </w:r>
            <w:proofErr w:type="spellStart"/>
            <w:r w:rsidR="0059458E" w:rsidRPr="00AF7A11">
              <w:rPr>
                <w:rFonts w:asciiTheme="minorHAnsi" w:hAnsiTheme="minorHAnsi" w:cstheme="minorHAnsi"/>
                <w:b w:val="0"/>
                <w:bCs w:val="0"/>
                <w:szCs w:val="18"/>
              </w:rPr>
              <w:t>PvE</w:t>
            </w:r>
            <w:proofErr w:type="spellEnd"/>
            <w:r w:rsidR="0059458E" w:rsidRPr="00AF7A11">
              <w:rPr>
                <w:rFonts w:asciiTheme="minorHAnsi" w:hAnsiTheme="minorHAnsi" w:cstheme="minorHAnsi"/>
                <w:b w:val="0"/>
                <w:bCs w:val="0"/>
                <w:szCs w:val="18"/>
              </w:rPr>
              <w:t xml:space="preserve"> (2.4.1) </w:t>
            </w:r>
          </w:p>
        </w:tc>
        <w:tc>
          <w:tcPr>
            <w:cnfStyle w:val="000010000000" w:firstRow="0" w:lastRow="0" w:firstColumn="0" w:lastColumn="0" w:oddVBand="1" w:evenVBand="0" w:oddHBand="0" w:evenHBand="0" w:firstRowFirstColumn="0" w:firstRowLastColumn="0" w:lastRowFirstColumn="0" w:lastRowLastColumn="0"/>
            <w:tcW w:w="1559" w:type="dxa"/>
            <w:tcBorders>
              <w:left w:val="none" w:sz="0" w:space="0" w:color="auto"/>
              <w:right w:val="none" w:sz="0" w:space="0" w:color="auto"/>
            </w:tcBorders>
          </w:tcPr>
          <w:p w14:paraId="4AC37C8F" w14:textId="48A30397" w:rsidR="00B87E05" w:rsidRPr="00AF7A11" w:rsidRDefault="00B87E05" w:rsidP="00B87E05">
            <w:pPr>
              <w:rPr>
                <w:rFonts w:asciiTheme="minorHAnsi" w:hAnsiTheme="minorHAnsi" w:cstheme="minorHAnsi"/>
                <w:szCs w:val="18"/>
              </w:rPr>
            </w:pPr>
            <w:r w:rsidRPr="00AF7A11">
              <w:rPr>
                <w:rFonts w:asciiTheme="minorHAnsi" w:hAnsiTheme="minorHAnsi" w:cstheme="minorHAnsi"/>
                <w:szCs w:val="18"/>
              </w:rPr>
              <w:t xml:space="preserve">     </w:t>
            </w:r>
            <w:sdt>
              <w:sdtPr>
                <w:rPr>
                  <w:rFonts w:asciiTheme="minorHAnsi" w:hAnsiTheme="minorHAnsi" w:cstheme="minorHAnsi"/>
                  <w:szCs w:val="18"/>
                </w:rPr>
                <w:id w:val="-1335764247"/>
                <w14:checkbox>
                  <w14:checked w14:val="0"/>
                  <w14:checkedState w14:val="2612" w14:font="MS Gothic"/>
                  <w14:uncheckedState w14:val="2610" w14:font="MS Gothic"/>
                </w14:checkbox>
              </w:sdtPr>
              <w:sdtContent>
                <w:r w:rsidRPr="00AF7A11">
                  <w:rPr>
                    <w:rFonts w:ascii="Segoe UI Symbol" w:eastAsia="MS Gothic" w:hAnsi="Segoe UI Symbol" w:cs="Segoe UI Symbol"/>
                    <w:szCs w:val="18"/>
                  </w:rPr>
                  <w:t>☐</w:t>
                </w:r>
              </w:sdtContent>
            </w:sdt>
            <w:r w:rsidRPr="00AF7A11">
              <w:rPr>
                <w:rFonts w:asciiTheme="minorHAnsi" w:hAnsiTheme="minorHAnsi" w:cstheme="minorHAnsi"/>
                <w:szCs w:val="18"/>
              </w:rPr>
              <w:t xml:space="preserve">ja  </w:t>
            </w:r>
            <w:sdt>
              <w:sdtPr>
                <w:rPr>
                  <w:rFonts w:asciiTheme="minorHAnsi" w:hAnsiTheme="minorHAnsi" w:cstheme="minorHAnsi"/>
                  <w:szCs w:val="18"/>
                </w:rPr>
                <w:id w:val="-1800756193"/>
                <w14:checkbox>
                  <w14:checked w14:val="0"/>
                  <w14:checkedState w14:val="2612" w14:font="MS Gothic"/>
                  <w14:uncheckedState w14:val="2610" w14:font="MS Gothic"/>
                </w14:checkbox>
              </w:sdtPr>
              <w:sdtContent>
                <w:r w:rsidRPr="00AF7A11">
                  <w:rPr>
                    <w:rFonts w:ascii="Segoe UI Symbol" w:eastAsia="MS Gothic" w:hAnsi="Segoe UI Symbol" w:cs="Segoe UI Symbol"/>
                    <w:szCs w:val="18"/>
                  </w:rPr>
                  <w:t>☐</w:t>
                </w:r>
              </w:sdtContent>
            </w:sdt>
            <w:r w:rsidRPr="00AF7A11">
              <w:rPr>
                <w:rFonts w:asciiTheme="minorHAnsi" w:hAnsiTheme="minorHAnsi" w:cstheme="minorHAnsi"/>
                <w:szCs w:val="18"/>
              </w:rPr>
              <w:t>nee</w:t>
            </w:r>
          </w:p>
        </w:tc>
        <w:tc>
          <w:tcPr>
            <w:tcW w:w="1276" w:type="dxa"/>
          </w:tcPr>
          <w:p w14:paraId="488E5895" w14:textId="4C515048" w:rsidR="00B87E05" w:rsidRPr="00AF7A11" w:rsidRDefault="008B78F7" w:rsidP="00B87E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w:t>
            </w:r>
          </w:p>
        </w:tc>
        <w:tc>
          <w:tcPr>
            <w:cnfStyle w:val="000010000000" w:firstRow="0" w:lastRow="0" w:firstColumn="0" w:lastColumn="0" w:oddVBand="1" w:evenVBand="0" w:oddHBand="0" w:evenHBand="0" w:firstRowFirstColumn="0" w:firstRowLastColumn="0" w:lastRowFirstColumn="0" w:lastRowLastColumn="0"/>
            <w:tcW w:w="987" w:type="dxa"/>
            <w:tcBorders>
              <w:left w:val="none" w:sz="0" w:space="0" w:color="auto"/>
              <w:right w:val="none" w:sz="0" w:space="0" w:color="auto"/>
            </w:tcBorders>
          </w:tcPr>
          <w:p w14:paraId="17E935C8" w14:textId="06D51BD1" w:rsidR="00B87E05" w:rsidRPr="00AF7A11" w:rsidRDefault="00747052" w:rsidP="00B87E05">
            <w:pPr>
              <w:rPr>
                <w:rFonts w:asciiTheme="minorHAnsi" w:hAnsiTheme="minorHAnsi" w:cstheme="minorHAnsi"/>
                <w:szCs w:val="18"/>
              </w:rPr>
            </w:pPr>
            <w:r w:rsidRPr="00AF7A11">
              <w:rPr>
                <w:rFonts w:asciiTheme="minorHAnsi" w:hAnsiTheme="minorHAnsi" w:cstheme="minorHAnsi"/>
                <w:szCs w:val="18"/>
              </w:rPr>
              <w:t>Stuk per dag</w:t>
            </w:r>
          </w:p>
        </w:tc>
        <w:tc>
          <w:tcPr>
            <w:cnfStyle w:val="000100000000" w:firstRow="0" w:lastRow="0" w:firstColumn="0" w:lastColumn="1" w:oddVBand="0" w:evenVBand="0" w:oddHBand="0" w:evenHBand="0" w:firstRowFirstColumn="0" w:firstRowLastColumn="0" w:lastRowFirstColumn="0" w:lastRowLastColumn="0"/>
            <w:tcW w:w="3549" w:type="dxa"/>
          </w:tcPr>
          <w:p w14:paraId="18685084" w14:textId="77777777" w:rsidR="00B87E05" w:rsidRPr="00AF7A11" w:rsidRDefault="00B87E05" w:rsidP="00B87E05">
            <w:pPr>
              <w:rPr>
                <w:rFonts w:asciiTheme="minorHAnsi" w:hAnsiTheme="minorHAnsi" w:cstheme="minorHAnsi"/>
                <w:b w:val="0"/>
                <w:bCs w:val="0"/>
                <w:szCs w:val="18"/>
              </w:rPr>
            </w:pPr>
          </w:p>
        </w:tc>
      </w:tr>
      <w:tr w:rsidR="0059458E" w:rsidRPr="00AF7A11" w14:paraId="097EE1FD" w14:textId="77777777" w:rsidTr="0E198F5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left w:val="none" w:sz="0" w:space="0" w:color="auto"/>
              <w:bottom w:val="none" w:sz="0" w:space="0" w:color="auto"/>
            </w:tcBorders>
          </w:tcPr>
          <w:p w14:paraId="0F5FB526" w14:textId="1D8243A1" w:rsidR="0059458E" w:rsidRPr="00AF7A11" w:rsidRDefault="0059458E" w:rsidP="0059458E">
            <w:pPr>
              <w:rPr>
                <w:rFonts w:asciiTheme="minorHAnsi" w:hAnsiTheme="minorHAnsi" w:cstheme="minorHAnsi"/>
                <w:b w:val="0"/>
                <w:bCs w:val="0"/>
                <w:szCs w:val="18"/>
              </w:rPr>
            </w:pPr>
            <w:r w:rsidRPr="00AF7A11">
              <w:rPr>
                <w:rFonts w:asciiTheme="minorHAnsi" w:hAnsiTheme="minorHAnsi" w:cstheme="minorHAnsi"/>
                <w:b w:val="0"/>
                <w:bCs w:val="0"/>
                <w:szCs w:val="18"/>
              </w:rPr>
              <w:t>Mogelijkheid om Autoladder te huren</w:t>
            </w:r>
            <w:r w:rsidR="0016425D" w:rsidRPr="00AF7A11">
              <w:rPr>
                <w:rFonts w:asciiTheme="minorHAnsi" w:hAnsiTheme="minorHAnsi" w:cstheme="minorHAnsi"/>
                <w:b w:val="0"/>
                <w:bCs w:val="0"/>
                <w:szCs w:val="18"/>
              </w:rPr>
              <w:t xml:space="preserve"> volgens </w:t>
            </w:r>
            <w:proofErr w:type="spellStart"/>
            <w:r w:rsidR="0016425D" w:rsidRPr="00AF7A11">
              <w:rPr>
                <w:rFonts w:asciiTheme="minorHAnsi" w:hAnsiTheme="minorHAnsi" w:cstheme="minorHAnsi"/>
                <w:b w:val="0"/>
                <w:bCs w:val="0"/>
                <w:szCs w:val="18"/>
              </w:rPr>
              <w:t>PvE</w:t>
            </w:r>
            <w:proofErr w:type="spellEnd"/>
            <w:r w:rsidR="0016425D" w:rsidRPr="00AF7A11">
              <w:rPr>
                <w:rFonts w:asciiTheme="minorHAnsi" w:hAnsiTheme="minorHAnsi" w:cstheme="minorHAnsi"/>
                <w:b w:val="0"/>
                <w:bCs w:val="0"/>
                <w:szCs w:val="18"/>
              </w:rPr>
              <w:t xml:space="preserve"> (2.4.2) </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tcPr>
          <w:p w14:paraId="65B53437" w14:textId="777999D9" w:rsidR="0059458E" w:rsidRPr="00AF7A11" w:rsidRDefault="0059458E" w:rsidP="0059458E">
            <w:pPr>
              <w:rPr>
                <w:rFonts w:asciiTheme="minorHAnsi" w:hAnsiTheme="minorHAnsi" w:cstheme="minorHAnsi"/>
                <w:szCs w:val="18"/>
              </w:rPr>
            </w:pPr>
            <w:r w:rsidRPr="00AF7A11">
              <w:rPr>
                <w:rFonts w:asciiTheme="minorHAnsi" w:hAnsiTheme="minorHAnsi" w:cstheme="minorHAnsi"/>
                <w:szCs w:val="18"/>
              </w:rPr>
              <w:t xml:space="preserve">     </w:t>
            </w:r>
            <w:sdt>
              <w:sdtPr>
                <w:rPr>
                  <w:rFonts w:asciiTheme="minorHAnsi" w:hAnsiTheme="minorHAnsi" w:cstheme="minorHAnsi"/>
                  <w:szCs w:val="18"/>
                </w:rPr>
                <w:id w:val="-997727961"/>
                <w14:checkbox>
                  <w14:checked w14:val="0"/>
                  <w14:checkedState w14:val="2612" w14:font="MS Gothic"/>
                  <w14:uncheckedState w14:val="2610" w14:font="MS Gothic"/>
                </w14:checkbox>
              </w:sdtPr>
              <w:sdtContent>
                <w:r w:rsidRPr="00AF7A11">
                  <w:rPr>
                    <w:rFonts w:ascii="Segoe UI Symbol" w:eastAsia="MS Gothic" w:hAnsi="Segoe UI Symbol" w:cs="Segoe UI Symbol"/>
                    <w:szCs w:val="18"/>
                  </w:rPr>
                  <w:t>☐</w:t>
                </w:r>
              </w:sdtContent>
            </w:sdt>
            <w:r w:rsidRPr="00AF7A11">
              <w:rPr>
                <w:rFonts w:asciiTheme="minorHAnsi" w:hAnsiTheme="minorHAnsi" w:cstheme="minorHAnsi"/>
                <w:szCs w:val="18"/>
              </w:rPr>
              <w:t xml:space="preserve">ja  </w:t>
            </w:r>
            <w:sdt>
              <w:sdtPr>
                <w:rPr>
                  <w:rFonts w:asciiTheme="minorHAnsi" w:hAnsiTheme="minorHAnsi" w:cstheme="minorHAnsi"/>
                  <w:szCs w:val="18"/>
                </w:rPr>
                <w:id w:val="-48538981"/>
                <w14:checkbox>
                  <w14:checked w14:val="0"/>
                  <w14:checkedState w14:val="2612" w14:font="MS Gothic"/>
                  <w14:uncheckedState w14:val="2610" w14:font="MS Gothic"/>
                </w14:checkbox>
              </w:sdtPr>
              <w:sdtContent>
                <w:r w:rsidRPr="00AF7A11">
                  <w:rPr>
                    <w:rFonts w:ascii="Segoe UI Symbol" w:eastAsia="MS Gothic" w:hAnsi="Segoe UI Symbol" w:cs="Segoe UI Symbol"/>
                    <w:szCs w:val="18"/>
                  </w:rPr>
                  <w:t>☐</w:t>
                </w:r>
              </w:sdtContent>
            </w:sdt>
            <w:r w:rsidRPr="00AF7A11">
              <w:rPr>
                <w:rFonts w:asciiTheme="minorHAnsi" w:hAnsiTheme="minorHAnsi" w:cstheme="minorHAnsi"/>
                <w:szCs w:val="18"/>
              </w:rPr>
              <w:t>nee</w:t>
            </w:r>
          </w:p>
        </w:tc>
        <w:tc>
          <w:tcPr>
            <w:tcW w:w="1276" w:type="dxa"/>
            <w:tcBorders>
              <w:top w:val="none" w:sz="0" w:space="0" w:color="auto"/>
              <w:bottom w:val="none" w:sz="0" w:space="0" w:color="auto"/>
            </w:tcBorders>
          </w:tcPr>
          <w:p w14:paraId="73A111C5" w14:textId="6681B15F" w:rsidR="0059458E" w:rsidRPr="00AF7A11" w:rsidRDefault="008B78F7" w:rsidP="0059458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w:t>
            </w:r>
          </w:p>
        </w:tc>
        <w:tc>
          <w:tcPr>
            <w:cnfStyle w:val="000010000000" w:firstRow="0" w:lastRow="0" w:firstColumn="0" w:lastColumn="0" w:oddVBand="1" w:evenVBand="0" w:oddHBand="0" w:evenHBand="0" w:firstRowFirstColumn="0" w:firstRowLastColumn="0" w:lastRowFirstColumn="0" w:lastRowLastColumn="0"/>
            <w:tcW w:w="987" w:type="dxa"/>
            <w:tcBorders>
              <w:top w:val="none" w:sz="0" w:space="0" w:color="auto"/>
              <w:left w:val="none" w:sz="0" w:space="0" w:color="auto"/>
              <w:bottom w:val="none" w:sz="0" w:space="0" w:color="auto"/>
              <w:right w:val="none" w:sz="0" w:space="0" w:color="auto"/>
            </w:tcBorders>
          </w:tcPr>
          <w:p w14:paraId="0533B313" w14:textId="40C7FF88" w:rsidR="0059458E" w:rsidRPr="00AF7A11" w:rsidRDefault="00747052" w:rsidP="0059458E">
            <w:pPr>
              <w:rPr>
                <w:rFonts w:asciiTheme="minorHAnsi" w:hAnsiTheme="minorHAnsi" w:cstheme="minorHAnsi"/>
                <w:szCs w:val="18"/>
              </w:rPr>
            </w:pPr>
            <w:r w:rsidRPr="00AF7A11">
              <w:rPr>
                <w:rFonts w:asciiTheme="minorHAnsi" w:hAnsiTheme="minorHAnsi" w:cstheme="minorHAnsi"/>
                <w:szCs w:val="18"/>
              </w:rPr>
              <w:t>Stuk per dag</w:t>
            </w:r>
          </w:p>
        </w:tc>
        <w:tc>
          <w:tcPr>
            <w:cnfStyle w:val="000100000000" w:firstRow="0" w:lastRow="0" w:firstColumn="0" w:lastColumn="1" w:oddVBand="0" w:evenVBand="0" w:oddHBand="0" w:evenHBand="0" w:firstRowFirstColumn="0" w:firstRowLastColumn="0" w:lastRowFirstColumn="0" w:lastRowLastColumn="0"/>
            <w:tcW w:w="3549" w:type="dxa"/>
            <w:tcBorders>
              <w:top w:val="none" w:sz="0" w:space="0" w:color="auto"/>
              <w:bottom w:val="none" w:sz="0" w:space="0" w:color="auto"/>
              <w:right w:val="none" w:sz="0" w:space="0" w:color="auto"/>
            </w:tcBorders>
          </w:tcPr>
          <w:p w14:paraId="2B6980CC" w14:textId="77777777" w:rsidR="0059458E" w:rsidRPr="00AF7A11" w:rsidRDefault="0059458E" w:rsidP="0059458E">
            <w:pPr>
              <w:rPr>
                <w:rFonts w:asciiTheme="minorHAnsi" w:hAnsiTheme="minorHAnsi" w:cstheme="minorHAnsi"/>
                <w:b w:val="0"/>
                <w:bCs w:val="0"/>
                <w:szCs w:val="18"/>
              </w:rPr>
            </w:pPr>
          </w:p>
        </w:tc>
      </w:tr>
      <w:tr w:rsidR="0059458E" w:rsidRPr="00AF7A11" w14:paraId="2EAF615E" w14:textId="5DEF4EC8" w:rsidTr="0E198F5C">
        <w:trPr>
          <w:trHeight w:val="340"/>
        </w:trPr>
        <w:tc>
          <w:tcPr>
            <w:cnfStyle w:val="001000000000" w:firstRow="0" w:lastRow="0" w:firstColumn="1" w:lastColumn="0" w:oddVBand="0" w:evenVBand="0" w:oddHBand="0" w:evenHBand="0" w:firstRowFirstColumn="0" w:firstRowLastColumn="0" w:lastRowFirstColumn="0" w:lastRowLastColumn="0"/>
            <w:tcW w:w="2552" w:type="dxa"/>
          </w:tcPr>
          <w:p w14:paraId="27A88973" w14:textId="368ADD27" w:rsidR="0059458E" w:rsidRPr="00AF7A11" w:rsidRDefault="00B76889" w:rsidP="0059458E">
            <w:pPr>
              <w:rPr>
                <w:rFonts w:asciiTheme="minorHAnsi" w:hAnsiTheme="minorHAnsi" w:cstheme="minorHAnsi"/>
                <w:b w:val="0"/>
                <w:bCs w:val="0"/>
                <w:szCs w:val="18"/>
              </w:rPr>
            </w:pPr>
            <w:r w:rsidRPr="00AF7A11">
              <w:rPr>
                <w:rFonts w:asciiTheme="minorHAnsi" w:hAnsiTheme="minorHAnsi" w:cstheme="minorHAnsi"/>
                <w:b w:val="0"/>
                <w:bCs w:val="0"/>
                <w:szCs w:val="18"/>
              </w:rPr>
              <w:t xml:space="preserve">Mogelijkheid om examens af te nemen volgens </w:t>
            </w:r>
            <w:proofErr w:type="spellStart"/>
            <w:r w:rsidRPr="00AF7A11">
              <w:rPr>
                <w:rFonts w:asciiTheme="minorHAnsi" w:hAnsiTheme="minorHAnsi" w:cstheme="minorHAnsi"/>
                <w:b w:val="0"/>
                <w:bCs w:val="0"/>
                <w:szCs w:val="18"/>
              </w:rPr>
              <w:t>PvE</w:t>
            </w:r>
            <w:proofErr w:type="spellEnd"/>
            <w:r w:rsidR="004462C2" w:rsidRPr="00AF7A11">
              <w:rPr>
                <w:rFonts w:asciiTheme="minorHAnsi" w:hAnsiTheme="minorHAnsi" w:cstheme="minorHAnsi"/>
                <w:b w:val="0"/>
                <w:bCs w:val="0"/>
                <w:szCs w:val="18"/>
              </w:rPr>
              <w:t xml:space="preserve"> (2.5) </w:t>
            </w:r>
          </w:p>
        </w:tc>
        <w:tc>
          <w:tcPr>
            <w:cnfStyle w:val="000010000000" w:firstRow="0" w:lastRow="0" w:firstColumn="0" w:lastColumn="0" w:oddVBand="1" w:evenVBand="0" w:oddHBand="0" w:evenHBand="0" w:firstRowFirstColumn="0" w:firstRowLastColumn="0" w:lastRowFirstColumn="0" w:lastRowLastColumn="0"/>
            <w:tcW w:w="1559" w:type="dxa"/>
            <w:tcBorders>
              <w:left w:val="none" w:sz="0" w:space="0" w:color="auto"/>
              <w:right w:val="none" w:sz="0" w:space="0" w:color="auto"/>
            </w:tcBorders>
          </w:tcPr>
          <w:p w14:paraId="07ADB96E" w14:textId="0E4767E6" w:rsidR="0059458E" w:rsidRPr="00AF7A11" w:rsidRDefault="0059458E" w:rsidP="0059458E">
            <w:pPr>
              <w:rPr>
                <w:rFonts w:asciiTheme="minorHAnsi" w:hAnsiTheme="minorHAnsi" w:cstheme="minorHAnsi"/>
                <w:szCs w:val="18"/>
              </w:rPr>
            </w:pPr>
            <w:r w:rsidRPr="00AF7A11">
              <w:rPr>
                <w:rFonts w:asciiTheme="minorHAnsi" w:hAnsiTheme="minorHAnsi" w:cstheme="minorHAnsi"/>
                <w:szCs w:val="18"/>
              </w:rPr>
              <w:t xml:space="preserve">     </w:t>
            </w:r>
            <w:sdt>
              <w:sdtPr>
                <w:rPr>
                  <w:rFonts w:asciiTheme="minorHAnsi" w:hAnsiTheme="minorHAnsi" w:cstheme="minorHAnsi"/>
                  <w:szCs w:val="18"/>
                </w:rPr>
                <w:id w:val="-1912308300"/>
                <w14:checkbox>
                  <w14:checked w14:val="0"/>
                  <w14:checkedState w14:val="2612" w14:font="MS Gothic"/>
                  <w14:uncheckedState w14:val="2610" w14:font="MS Gothic"/>
                </w14:checkbox>
              </w:sdtPr>
              <w:sdtContent>
                <w:r w:rsidRPr="00AF7A11">
                  <w:rPr>
                    <w:rFonts w:ascii="MS Gothic" w:eastAsia="MS Gothic" w:hAnsi="MS Gothic" w:cstheme="minorHAnsi" w:hint="eastAsia"/>
                    <w:szCs w:val="18"/>
                  </w:rPr>
                  <w:t>☐</w:t>
                </w:r>
              </w:sdtContent>
            </w:sdt>
            <w:r w:rsidRPr="00AF7A11">
              <w:rPr>
                <w:rFonts w:asciiTheme="minorHAnsi" w:hAnsiTheme="minorHAnsi" w:cstheme="minorHAnsi"/>
                <w:szCs w:val="18"/>
              </w:rPr>
              <w:t xml:space="preserve">ja  </w:t>
            </w:r>
            <w:sdt>
              <w:sdtPr>
                <w:rPr>
                  <w:rFonts w:asciiTheme="minorHAnsi" w:hAnsiTheme="minorHAnsi" w:cstheme="minorHAnsi"/>
                  <w:szCs w:val="18"/>
                </w:rPr>
                <w:id w:val="-1178267072"/>
                <w14:checkbox>
                  <w14:checked w14:val="0"/>
                  <w14:checkedState w14:val="2612" w14:font="MS Gothic"/>
                  <w14:uncheckedState w14:val="2610" w14:font="MS Gothic"/>
                </w14:checkbox>
              </w:sdtPr>
              <w:sdtContent>
                <w:r w:rsidRPr="00AF7A11">
                  <w:rPr>
                    <w:rFonts w:ascii="Segoe UI Symbol" w:eastAsia="MS Gothic" w:hAnsi="Segoe UI Symbol" w:cs="Segoe UI Symbol"/>
                    <w:szCs w:val="18"/>
                  </w:rPr>
                  <w:t>☐</w:t>
                </w:r>
              </w:sdtContent>
            </w:sdt>
            <w:r w:rsidRPr="00AF7A11">
              <w:rPr>
                <w:rFonts w:asciiTheme="minorHAnsi" w:hAnsiTheme="minorHAnsi" w:cstheme="minorHAnsi"/>
                <w:szCs w:val="18"/>
              </w:rPr>
              <w:t>nee</w:t>
            </w:r>
          </w:p>
        </w:tc>
        <w:tc>
          <w:tcPr>
            <w:tcW w:w="1276" w:type="dxa"/>
          </w:tcPr>
          <w:p w14:paraId="5023E413" w14:textId="187E73D6" w:rsidR="0059458E" w:rsidRPr="00AF7A11" w:rsidRDefault="008B78F7" w:rsidP="005945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w:t>
            </w:r>
          </w:p>
        </w:tc>
        <w:tc>
          <w:tcPr>
            <w:cnfStyle w:val="000010000000" w:firstRow="0" w:lastRow="0" w:firstColumn="0" w:lastColumn="0" w:oddVBand="1" w:evenVBand="0" w:oddHBand="0" w:evenHBand="0" w:firstRowFirstColumn="0" w:firstRowLastColumn="0" w:lastRowFirstColumn="0" w:lastRowLastColumn="0"/>
            <w:tcW w:w="987" w:type="dxa"/>
            <w:tcBorders>
              <w:left w:val="none" w:sz="0" w:space="0" w:color="auto"/>
              <w:right w:val="none" w:sz="0" w:space="0" w:color="auto"/>
            </w:tcBorders>
          </w:tcPr>
          <w:p w14:paraId="08BEB478" w14:textId="0303FCC7" w:rsidR="0059458E" w:rsidRPr="00AF7A11" w:rsidRDefault="00B2067C" w:rsidP="0059458E">
            <w:pPr>
              <w:rPr>
                <w:rFonts w:asciiTheme="minorHAnsi" w:hAnsiTheme="minorHAnsi" w:cstheme="minorHAnsi"/>
                <w:szCs w:val="18"/>
              </w:rPr>
            </w:pPr>
            <w:r w:rsidRPr="00AF7A11">
              <w:rPr>
                <w:rFonts w:asciiTheme="minorHAnsi" w:hAnsiTheme="minorHAnsi" w:cstheme="minorHAnsi"/>
                <w:szCs w:val="18"/>
              </w:rPr>
              <w:t xml:space="preserve">p.p.p.d. </w:t>
            </w:r>
          </w:p>
        </w:tc>
        <w:tc>
          <w:tcPr>
            <w:cnfStyle w:val="000100000000" w:firstRow="0" w:lastRow="0" w:firstColumn="0" w:lastColumn="1" w:oddVBand="0" w:evenVBand="0" w:oddHBand="0" w:evenHBand="0" w:firstRowFirstColumn="0" w:firstRowLastColumn="0" w:lastRowFirstColumn="0" w:lastRowLastColumn="0"/>
            <w:tcW w:w="3549" w:type="dxa"/>
          </w:tcPr>
          <w:p w14:paraId="40AE29FE" w14:textId="77777777" w:rsidR="0059458E" w:rsidRPr="00AF7A11" w:rsidRDefault="0059458E" w:rsidP="0059458E">
            <w:pPr>
              <w:rPr>
                <w:rFonts w:asciiTheme="minorHAnsi" w:hAnsiTheme="minorHAnsi" w:cstheme="minorHAnsi"/>
                <w:b w:val="0"/>
                <w:bCs w:val="0"/>
                <w:szCs w:val="18"/>
              </w:rPr>
            </w:pPr>
          </w:p>
        </w:tc>
      </w:tr>
      <w:tr w:rsidR="0059458E" w:rsidRPr="00AF7A11" w14:paraId="2DC8BFBD" w14:textId="1F84072A" w:rsidTr="0E198F5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left w:val="none" w:sz="0" w:space="0" w:color="auto"/>
              <w:bottom w:val="none" w:sz="0" w:space="0" w:color="auto"/>
            </w:tcBorders>
          </w:tcPr>
          <w:p w14:paraId="50D039E4" w14:textId="03ECD3DF" w:rsidR="0059458E" w:rsidRPr="00AF7A11" w:rsidRDefault="00DF476E" w:rsidP="0E198F5C">
            <w:pPr>
              <w:rPr>
                <w:rFonts w:asciiTheme="minorHAnsi" w:hAnsiTheme="minorHAnsi"/>
                <w:b w:val="0"/>
                <w:bCs w:val="0"/>
                <w:szCs w:val="18"/>
              </w:rPr>
            </w:pPr>
            <w:r w:rsidRPr="00AF7A11">
              <w:rPr>
                <w:rFonts w:asciiTheme="minorHAnsi" w:hAnsiTheme="minorHAnsi"/>
                <w:b w:val="0"/>
                <w:bCs w:val="0"/>
                <w:szCs w:val="18"/>
              </w:rPr>
              <w:t>M</w:t>
            </w:r>
            <w:r w:rsidR="0059458E" w:rsidRPr="00AF7A11">
              <w:rPr>
                <w:rFonts w:asciiTheme="minorHAnsi" w:hAnsiTheme="minorHAnsi"/>
                <w:b w:val="0"/>
                <w:bCs w:val="0"/>
                <w:szCs w:val="18"/>
              </w:rPr>
              <w:t>o</w:t>
            </w:r>
            <w:r w:rsidRPr="00AF7A11">
              <w:rPr>
                <w:rFonts w:asciiTheme="minorHAnsi" w:hAnsiTheme="minorHAnsi"/>
                <w:b w:val="0"/>
                <w:bCs w:val="0"/>
                <w:szCs w:val="18"/>
              </w:rPr>
              <w:t xml:space="preserve">gelijkheid </w:t>
            </w:r>
            <w:r w:rsidR="0059458E" w:rsidRPr="00AF7A11">
              <w:rPr>
                <w:rFonts w:asciiTheme="minorHAnsi" w:hAnsiTheme="minorHAnsi"/>
                <w:b w:val="0"/>
                <w:bCs w:val="0"/>
                <w:szCs w:val="18"/>
              </w:rPr>
              <w:t xml:space="preserve">om twee handdoeken ter beschikking te stellen? </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tcPr>
          <w:p w14:paraId="5F49D04B" w14:textId="50413CD2" w:rsidR="0059458E" w:rsidRPr="00AF7A11" w:rsidRDefault="0059458E" w:rsidP="0059458E">
            <w:pPr>
              <w:rPr>
                <w:rFonts w:asciiTheme="minorHAnsi" w:hAnsiTheme="minorHAnsi" w:cstheme="minorHAnsi"/>
                <w:szCs w:val="18"/>
              </w:rPr>
            </w:pPr>
            <w:r w:rsidRPr="00AF7A11">
              <w:rPr>
                <w:rFonts w:asciiTheme="minorHAnsi" w:hAnsiTheme="minorHAnsi" w:cstheme="minorHAnsi"/>
                <w:szCs w:val="18"/>
              </w:rPr>
              <w:t xml:space="preserve">     </w:t>
            </w:r>
            <w:sdt>
              <w:sdtPr>
                <w:rPr>
                  <w:rFonts w:asciiTheme="minorHAnsi" w:hAnsiTheme="minorHAnsi" w:cstheme="minorHAnsi"/>
                  <w:szCs w:val="18"/>
                </w:rPr>
                <w:id w:val="-1973825548"/>
                <w14:checkbox>
                  <w14:checked w14:val="0"/>
                  <w14:checkedState w14:val="2612" w14:font="MS Gothic"/>
                  <w14:uncheckedState w14:val="2610" w14:font="MS Gothic"/>
                </w14:checkbox>
              </w:sdtPr>
              <w:sdtContent>
                <w:r w:rsidRPr="00AF7A11">
                  <w:rPr>
                    <w:rFonts w:ascii="MS Gothic" w:eastAsia="MS Gothic" w:hAnsi="MS Gothic" w:cstheme="minorHAnsi" w:hint="eastAsia"/>
                    <w:szCs w:val="18"/>
                  </w:rPr>
                  <w:t>☐</w:t>
                </w:r>
              </w:sdtContent>
            </w:sdt>
            <w:r w:rsidRPr="00AF7A11">
              <w:rPr>
                <w:rFonts w:asciiTheme="minorHAnsi" w:hAnsiTheme="minorHAnsi" w:cstheme="minorHAnsi"/>
                <w:szCs w:val="18"/>
              </w:rPr>
              <w:t xml:space="preserve">ja  </w:t>
            </w:r>
            <w:sdt>
              <w:sdtPr>
                <w:rPr>
                  <w:rFonts w:asciiTheme="minorHAnsi" w:hAnsiTheme="minorHAnsi" w:cstheme="minorHAnsi"/>
                  <w:szCs w:val="18"/>
                </w:rPr>
                <w:id w:val="748314575"/>
                <w14:checkbox>
                  <w14:checked w14:val="0"/>
                  <w14:checkedState w14:val="2612" w14:font="MS Gothic"/>
                  <w14:uncheckedState w14:val="2610" w14:font="MS Gothic"/>
                </w14:checkbox>
              </w:sdtPr>
              <w:sdtContent>
                <w:r w:rsidRPr="00AF7A11">
                  <w:rPr>
                    <w:rFonts w:ascii="Segoe UI Symbol" w:eastAsia="MS Gothic" w:hAnsi="Segoe UI Symbol" w:cs="Segoe UI Symbol"/>
                    <w:szCs w:val="18"/>
                  </w:rPr>
                  <w:t>☐</w:t>
                </w:r>
              </w:sdtContent>
            </w:sdt>
            <w:r w:rsidRPr="00AF7A11">
              <w:rPr>
                <w:rFonts w:asciiTheme="minorHAnsi" w:hAnsiTheme="minorHAnsi" w:cstheme="minorHAnsi"/>
                <w:szCs w:val="18"/>
              </w:rPr>
              <w:t>nee</w:t>
            </w:r>
          </w:p>
        </w:tc>
        <w:tc>
          <w:tcPr>
            <w:tcW w:w="1276" w:type="dxa"/>
            <w:tcBorders>
              <w:top w:val="none" w:sz="0" w:space="0" w:color="auto"/>
              <w:bottom w:val="none" w:sz="0" w:space="0" w:color="auto"/>
            </w:tcBorders>
          </w:tcPr>
          <w:p w14:paraId="2979B3C4" w14:textId="77A0E4E4" w:rsidR="0059458E" w:rsidRPr="00AF7A11" w:rsidRDefault="008B78F7" w:rsidP="0059458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w:t>
            </w:r>
          </w:p>
        </w:tc>
        <w:tc>
          <w:tcPr>
            <w:cnfStyle w:val="000010000000" w:firstRow="0" w:lastRow="0" w:firstColumn="0" w:lastColumn="0" w:oddVBand="1" w:evenVBand="0" w:oddHBand="0" w:evenHBand="0" w:firstRowFirstColumn="0" w:firstRowLastColumn="0" w:lastRowFirstColumn="0" w:lastRowLastColumn="0"/>
            <w:tcW w:w="987" w:type="dxa"/>
            <w:tcBorders>
              <w:top w:val="none" w:sz="0" w:space="0" w:color="auto"/>
              <w:left w:val="none" w:sz="0" w:space="0" w:color="auto"/>
              <w:bottom w:val="none" w:sz="0" w:space="0" w:color="auto"/>
              <w:right w:val="none" w:sz="0" w:space="0" w:color="auto"/>
            </w:tcBorders>
          </w:tcPr>
          <w:p w14:paraId="2EAADD4F" w14:textId="7793195B" w:rsidR="0059458E" w:rsidRPr="00AF7A11" w:rsidRDefault="00DD6CD2" w:rsidP="0059458E">
            <w:pPr>
              <w:rPr>
                <w:rFonts w:asciiTheme="minorHAnsi" w:hAnsiTheme="minorHAnsi" w:cstheme="minorHAnsi"/>
                <w:szCs w:val="18"/>
              </w:rPr>
            </w:pPr>
            <w:r w:rsidRPr="00AF7A11">
              <w:rPr>
                <w:rFonts w:asciiTheme="minorHAnsi" w:hAnsiTheme="minorHAnsi" w:cstheme="minorHAnsi"/>
                <w:szCs w:val="18"/>
              </w:rPr>
              <w:t xml:space="preserve">p.p.p.d. </w:t>
            </w:r>
          </w:p>
        </w:tc>
        <w:tc>
          <w:tcPr>
            <w:cnfStyle w:val="000100000000" w:firstRow="0" w:lastRow="0" w:firstColumn="0" w:lastColumn="1" w:oddVBand="0" w:evenVBand="0" w:oddHBand="0" w:evenHBand="0" w:firstRowFirstColumn="0" w:firstRowLastColumn="0" w:lastRowFirstColumn="0" w:lastRowLastColumn="0"/>
            <w:tcW w:w="3549" w:type="dxa"/>
            <w:tcBorders>
              <w:top w:val="none" w:sz="0" w:space="0" w:color="auto"/>
              <w:bottom w:val="none" w:sz="0" w:space="0" w:color="auto"/>
              <w:right w:val="none" w:sz="0" w:space="0" w:color="auto"/>
            </w:tcBorders>
          </w:tcPr>
          <w:p w14:paraId="2713A948" w14:textId="77777777" w:rsidR="0059458E" w:rsidRPr="00AF7A11" w:rsidRDefault="0059458E" w:rsidP="0059458E">
            <w:pPr>
              <w:rPr>
                <w:rFonts w:asciiTheme="minorHAnsi" w:hAnsiTheme="minorHAnsi" w:cstheme="minorHAnsi"/>
                <w:b w:val="0"/>
                <w:bCs w:val="0"/>
                <w:szCs w:val="18"/>
              </w:rPr>
            </w:pPr>
          </w:p>
        </w:tc>
      </w:tr>
      <w:tr w:rsidR="00EE1A95" w:rsidRPr="00AF7A11" w14:paraId="22796AEA" w14:textId="77777777" w:rsidTr="002D3E24">
        <w:trPr>
          <w:trHeight w:val="340"/>
        </w:trPr>
        <w:tc>
          <w:tcPr>
            <w:cnfStyle w:val="001000000000" w:firstRow="0" w:lastRow="0" w:firstColumn="1" w:lastColumn="0" w:oddVBand="0" w:evenVBand="0" w:oddHBand="0" w:evenHBand="0" w:firstRowFirstColumn="0" w:firstRowLastColumn="0" w:lastRowFirstColumn="0" w:lastRowLastColumn="0"/>
            <w:tcW w:w="2552" w:type="dxa"/>
          </w:tcPr>
          <w:p w14:paraId="272FAF99" w14:textId="2DB61A72" w:rsidR="00EE1A95" w:rsidRPr="00AF7A11" w:rsidRDefault="00EE1A95" w:rsidP="0E198F5C">
            <w:pPr>
              <w:rPr>
                <w:rFonts w:asciiTheme="minorHAnsi" w:hAnsiTheme="minorHAnsi" w:cstheme="minorHAnsi"/>
                <w:b w:val="0"/>
                <w:bCs w:val="0"/>
                <w:szCs w:val="18"/>
              </w:rPr>
            </w:pPr>
            <w:r w:rsidRPr="00AF7A11">
              <w:rPr>
                <w:rFonts w:asciiTheme="minorHAnsi" w:hAnsiTheme="minorHAnsi" w:cstheme="minorHAnsi"/>
                <w:b w:val="0"/>
                <w:bCs w:val="0"/>
                <w:szCs w:val="18"/>
              </w:rPr>
              <w:t xml:space="preserve">Mogelijkheid om </w:t>
            </w:r>
            <w:r w:rsidR="000C3BC1" w:rsidRPr="00AF7A11">
              <w:rPr>
                <w:rFonts w:asciiTheme="minorHAnsi" w:hAnsiTheme="minorHAnsi" w:cstheme="minorHAnsi"/>
                <w:b w:val="0"/>
                <w:bCs w:val="0"/>
                <w:szCs w:val="18"/>
              </w:rPr>
              <w:t>voertuigen genoemd in eis 1.5.1. vorstvrij te stallen</w:t>
            </w:r>
            <w:r w:rsidR="003B0943" w:rsidRPr="00AF7A11">
              <w:rPr>
                <w:rFonts w:asciiTheme="minorHAnsi" w:hAnsiTheme="minorHAnsi" w:cstheme="minorHAnsi"/>
                <w:b w:val="0"/>
                <w:bCs w:val="0"/>
                <w:szCs w:val="18"/>
              </w:rPr>
              <w:t xml:space="preserve"> volgens </w:t>
            </w:r>
            <w:proofErr w:type="spellStart"/>
            <w:r w:rsidR="003B0943" w:rsidRPr="00AF7A11">
              <w:rPr>
                <w:rFonts w:asciiTheme="minorHAnsi" w:hAnsiTheme="minorHAnsi" w:cstheme="minorHAnsi"/>
                <w:b w:val="0"/>
                <w:bCs w:val="0"/>
                <w:szCs w:val="18"/>
              </w:rPr>
              <w:t>PvE</w:t>
            </w:r>
            <w:proofErr w:type="spellEnd"/>
            <w:r w:rsidR="003B0943" w:rsidRPr="00AF7A11">
              <w:rPr>
                <w:rFonts w:asciiTheme="minorHAnsi" w:hAnsiTheme="minorHAnsi" w:cstheme="minorHAnsi"/>
                <w:b w:val="0"/>
                <w:bCs w:val="0"/>
                <w:szCs w:val="18"/>
              </w:rPr>
              <w:t xml:space="preserve"> (2.8.1)</w:t>
            </w:r>
            <w:r w:rsidR="000C3BC1" w:rsidRPr="00AF7A11">
              <w:rPr>
                <w:rFonts w:asciiTheme="minorHAnsi" w:hAnsiTheme="minorHAnsi" w:cstheme="minorHAnsi"/>
                <w:b w:val="0"/>
                <w:bCs w:val="0"/>
                <w:szCs w:val="18"/>
              </w:rPr>
              <w:t xml:space="preserve">? </w:t>
            </w:r>
          </w:p>
        </w:tc>
        <w:tc>
          <w:tcPr>
            <w:cnfStyle w:val="000010000000" w:firstRow="0" w:lastRow="0" w:firstColumn="0" w:lastColumn="0" w:oddVBand="1" w:evenVBand="0" w:oddHBand="0" w:evenHBand="0" w:firstRowFirstColumn="0" w:firstRowLastColumn="0" w:lastRowFirstColumn="0" w:lastRowLastColumn="0"/>
            <w:tcW w:w="1559" w:type="dxa"/>
            <w:tcBorders>
              <w:left w:val="none" w:sz="0" w:space="0" w:color="auto"/>
              <w:right w:val="none" w:sz="0" w:space="0" w:color="auto"/>
            </w:tcBorders>
          </w:tcPr>
          <w:p w14:paraId="6B7037F4" w14:textId="23D4B1A3" w:rsidR="00EE1A95" w:rsidRPr="00AF7A11" w:rsidRDefault="000C3BC1" w:rsidP="0059458E">
            <w:pPr>
              <w:rPr>
                <w:rFonts w:asciiTheme="minorHAnsi" w:hAnsiTheme="minorHAnsi" w:cstheme="minorHAnsi"/>
                <w:szCs w:val="18"/>
              </w:rPr>
            </w:pPr>
            <w:r w:rsidRPr="00AF7A11">
              <w:rPr>
                <w:rFonts w:asciiTheme="minorHAnsi" w:hAnsiTheme="minorHAnsi" w:cstheme="minorHAnsi"/>
                <w:szCs w:val="18"/>
              </w:rPr>
              <w:t xml:space="preserve">     </w:t>
            </w:r>
            <w:sdt>
              <w:sdtPr>
                <w:rPr>
                  <w:rFonts w:asciiTheme="minorHAnsi" w:hAnsiTheme="minorHAnsi" w:cstheme="minorHAnsi"/>
                  <w:szCs w:val="18"/>
                </w:rPr>
                <w:id w:val="1965685038"/>
                <w14:checkbox>
                  <w14:checked w14:val="0"/>
                  <w14:checkedState w14:val="2612" w14:font="MS Gothic"/>
                  <w14:uncheckedState w14:val="2610" w14:font="MS Gothic"/>
                </w14:checkbox>
              </w:sdtPr>
              <w:sdtContent>
                <w:r w:rsidRPr="00AF7A11">
                  <w:rPr>
                    <w:rFonts w:ascii="MS Gothic" w:eastAsia="MS Gothic" w:hAnsi="MS Gothic" w:cstheme="minorHAnsi" w:hint="eastAsia"/>
                    <w:szCs w:val="18"/>
                  </w:rPr>
                  <w:t>☐</w:t>
                </w:r>
              </w:sdtContent>
            </w:sdt>
            <w:r w:rsidRPr="00AF7A11">
              <w:rPr>
                <w:rFonts w:asciiTheme="minorHAnsi" w:hAnsiTheme="minorHAnsi" w:cstheme="minorHAnsi"/>
                <w:szCs w:val="18"/>
              </w:rPr>
              <w:t xml:space="preserve">ja  </w:t>
            </w:r>
            <w:sdt>
              <w:sdtPr>
                <w:rPr>
                  <w:rFonts w:asciiTheme="minorHAnsi" w:hAnsiTheme="minorHAnsi" w:cstheme="minorHAnsi"/>
                  <w:szCs w:val="18"/>
                </w:rPr>
                <w:id w:val="-699550843"/>
                <w14:checkbox>
                  <w14:checked w14:val="0"/>
                  <w14:checkedState w14:val="2612" w14:font="MS Gothic"/>
                  <w14:uncheckedState w14:val="2610" w14:font="MS Gothic"/>
                </w14:checkbox>
              </w:sdtPr>
              <w:sdtContent>
                <w:r w:rsidRPr="00AF7A11">
                  <w:rPr>
                    <w:rFonts w:ascii="Segoe UI Symbol" w:eastAsia="MS Gothic" w:hAnsi="Segoe UI Symbol" w:cs="Segoe UI Symbol"/>
                    <w:szCs w:val="18"/>
                  </w:rPr>
                  <w:t>☐</w:t>
                </w:r>
              </w:sdtContent>
            </w:sdt>
            <w:r w:rsidRPr="00AF7A11">
              <w:rPr>
                <w:rFonts w:asciiTheme="minorHAnsi" w:hAnsiTheme="minorHAnsi" w:cstheme="minorHAnsi"/>
                <w:szCs w:val="18"/>
              </w:rPr>
              <w:t>nee</w:t>
            </w:r>
          </w:p>
        </w:tc>
        <w:tc>
          <w:tcPr>
            <w:tcW w:w="1276" w:type="dxa"/>
          </w:tcPr>
          <w:p w14:paraId="4B1F6E65" w14:textId="22487E45" w:rsidR="00EE1A95" w:rsidRPr="00AF7A11" w:rsidRDefault="00765835" w:rsidP="0059458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 xml:space="preserve">€ </w:t>
            </w:r>
          </w:p>
        </w:tc>
        <w:tc>
          <w:tcPr>
            <w:cnfStyle w:val="000010000000" w:firstRow="0" w:lastRow="0" w:firstColumn="0" w:lastColumn="0" w:oddVBand="1" w:evenVBand="0" w:oddHBand="0" w:evenHBand="0" w:firstRowFirstColumn="0" w:firstRowLastColumn="0" w:lastRowFirstColumn="0" w:lastRowLastColumn="0"/>
            <w:tcW w:w="987" w:type="dxa"/>
            <w:tcBorders>
              <w:left w:val="none" w:sz="0" w:space="0" w:color="auto"/>
              <w:right w:val="none" w:sz="0" w:space="0" w:color="auto"/>
            </w:tcBorders>
          </w:tcPr>
          <w:p w14:paraId="0FDB021E" w14:textId="79C4542F" w:rsidR="00EE1A95" w:rsidRPr="00AF7A11" w:rsidRDefault="00765835" w:rsidP="0059458E">
            <w:pPr>
              <w:rPr>
                <w:rFonts w:asciiTheme="minorHAnsi" w:hAnsiTheme="minorHAnsi" w:cstheme="minorHAnsi"/>
                <w:szCs w:val="18"/>
              </w:rPr>
            </w:pPr>
            <w:r w:rsidRPr="00AF7A11">
              <w:rPr>
                <w:rFonts w:asciiTheme="minorHAnsi" w:hAnsiTheme="minorHAnsi" w:cstheme="minorHAnsi"/>
                <w:szCs w:val="18"/>
              </w:rPr>
              <w:t>Per dag</w:t>
            </w:r>
          </w:p>
        </w:tc>
        <w:tc>
          <w:tcPr>
            <w:cnfStyle w:val="000100000000" w:firstRow="0" w:lastRow="0" w:firstColumn="0" w:lastColumn="1" w:oddVBand="0" w:evenVBand="0" w:oddHBand="0" w:evenHBand="0" w:firstRowFirstColumn="0" w:firstRowLastColumn="0" w:lastRowFirstColumn="0" w:lastRowLastColumn="0"/>
            <w:tcW w:w="3549" w:type="dxa"/>
          </w:tcPr>
          <w:p w14:paraId="5FED022D" w14:textId="6BB1FD06" w:rsidR="00EE1A95" w:rsidRPr="00AF7A11" w:rsidRDefault="00EE1A95" w:rsidP="0059458E">
            <w:pPr>
              <w:rPr>
                <w:rFonts w:asciiTheme="minorHAnsi" w:hAnsiTheme="minorHAnsi" w:cstheme="minorHAnsi"/>
                <w:b w:val="0"/>
                <w:bCs w:val="0"/>
                <w:szCs w:val="18"/>
              </w:rPr>
            </w:pPr>
          </w:p>
        </w:tc>
      </w:tr>
      <w:tr w:rsidR="00F5133E" w:rsidRPr="00AF7A11" w14:paraId="04DC1E89" w14:textId="77777777" w:rsidTr="00F5133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left w:val="none" w:sz="0" w:space="0" w:color="auto"/>
              <w:bottom w:val="none" w:sz="0" w:space="0" w:color="auto"/>
            </w:tcBorders>
          </w:tcPr>
          <w:p w14:paraId="4097F104" w14:textId="4EF548F4" w:rsidR="00F5133E" w:rsidRPr="00AF7A11" w:rsidRDefault="00F5133E" w:rsidP="0E198F5C">
            <w:pPr>
              <w:rPr>
                <w:rFonts w:asciiTheme="minorHAnsi" w:hAnsiTheme="minorHAnsi" w:cstheme="minorHAnsi"/>
                <w:b w:val="0"/>
                <w:bCs w:val="0"/>
                <w:szCs w:val="18"/>
              </w:rPr>
            </w:pPr>
            <w:r w:rsidRPr="00AF7A11">
              <w:rPr>
                <w:rFonts w:asciiTheme="minorHAnsi" w:hAnsiTheme="minorHAnsi" w:cstheme="minorHAnsi"/>
                <w:b w:val="0"/>
                <w:bCs w:val="0"/>
                <w:szCs w:val="18"/>
              </w:rPr>
              <w:t xml:space="preserve">Wat is de snelheid en beschikbaarheid van Wifi op uw terrein? </w:t>
            </w:r>
          </w:p>
        </w:tc>
        <w:tc>
          <w:tcPr>
            <w:cnfStyle w:val="000100000000" w:firstRow="0" w:lastRow="0" w:firstColumn="0" w:lastColumn="1" w:oddVBand="0" w:evenVBand="0" w:oddHBand="0" w:evenHBand="0" w:firstRowFirstColumn="0" w:firstRowLastColumn="0" w:lastRowFirstColumn="0" w:lastRowLastColumn="0"/>
            <w:tcW w:w="7371" w:type="dxa"/>
            <w:gridSpan w:val="4"/>
            <w:tcBorders>
              <w:top w:val="none" w:sz="0" w:space="0" w:color="auto"/>
              <w:bottom w:val="none" w:sz="0" w:space="0" w:color="auto"/>
              <w:right w:val="none" w:sz="0" w:space="0" w:color="auto"/>
            </w:tcBorders>
          </w:tcPr>
          <w:p w14:paraId="78342E2B" w14:textId="6BCA7603" w:rsidR="00F5133E" w:rsidRPr="00AF7A11" w:rsidRDefault="00F5133E" w:rsidP="0059458E">
            <w:pPr>
              <w:rPr>
                <w:rFonts w:asciiTheme="minorHAnsi" w:hAnsiTheme="minorHAnsi" w:cstheme="minorHAnsi"/>
                <w:b w:val="0"/>
                <w:bCs w:val="0"/>
                <w:szCs w:val="18"/>
              </w:rPr>
            </w:pPr>
          </w:p>
        </w:tc>
      </w:tr>
      <w:tr w:rsidR="0005656A" w:rsidRPr="00AF7A11" w14:paraId="1EDC8FCB" w14:textId="77777777" w:rsidTr="0005656A">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left w:val="none" w:sz="0" w:space="0" w:color="auto"/>
              <w:bottom w:val="none" w:sz="0" w:space="0" w:color="auto"/>
            </w:tcBorders>
          </w:tcPr>
          <w:p w14:paraId="4028EFAC" w14:textId="18F1406D" w:rsidR="0005656A" w:rsidRPr="00AF7A11" w:rsidRDefault="0005656A" w:rsidP="0E198F5C">
            <w:pPr>
              <w:rPr>
                <w:rFonts w:asciiTheme="minorHAnsi" w:hAnsiTheme="minorHAnsi" w:cstheme="minorHAnsi"/>
                <w:b w:val="0"/>
                <w:bCs w:val="0"/>
                <w:szCs w:val="18"/>
              </w:rPr>
            </w:pPr>
            <w:r w:rsidRPr="00AF7A11">
              <w:rPr>
                <w:rFonts w:asciiTheme="minorHAnsi" w:hAnsiTheme="minorHAnsi" w:cstheme="minorHAnsi"/>
                <w:b w:val="0"/>
                <w:bCs w:val="0"/>
                <w:szCs w:val="18"/>
              </w:rPr>
              <w:lastRenderedPageBreak/>
              <w:t xml:space="preserve">Wat is de capaciteit van uw “vuil instructielokaal”? </w:t>
            </w:r>
          </w:p>
        </w:tc>
        <w:tc>
          <w:tcPr>
            <w:cnfStyle w:val="000100000000" w:firstRow="0" w:lastRow="0" w:firstColumn="0" w:lastColumn="1" w:oddVBand="0" w:evenVBand="0" w:oddHBand="0" w:evenHBand="0" w:firstRowFirstColumn="0" w:firstRowLastColumn="0" w:lastRowFirstColumn="0" w:lastRowLastColumn="0"/>
            <w:tcW w:w="7371" w:type="dxa"/>
            <w:gridSpan w:val="4"/>
            <w:tcBorders>
              <w:top w:val="none" w:sz="0" w:space="0" w:color="auto"/>
              <w:bottom w:val="none" w:sz="0" w:space="0" w:color="auto"/>
              <w:right w:val="none" w:sz="0" w:space="0" w:color="auto"/>
            </w:tcBorders>
          </w:tcPr>
          <w:p w14:paraId="7D7F7C9D" w14:textId="77777777" w:rsidR="0005656A" w:rsidRPr="00AF7A11" w:rsidRDefault="0005656A" w:rsidP="0059458E">
            <w:pPr>
              <w:rPr>
                <w:rFonts w:asciiTheme="minorHAnsi" w:hAnsiTheme="minorHAnsi" w:cstheme="minorHAnsi"/>
                <w:b w:val="0"/>
                <w:bCs w:val="0"/>
                <w:szCs w:val="18"/>
              </w:rPr>
            </w:pPr>
          </w:p>
        </w:tc>
      </w:tr>
    </w:tbl>
    <w:p w14:paraId="083EAC73" w14:textId="77777777" w:rsidR="00577232" w:rsidRDefault="00577232" w:rsidP="006A101F">
      <w:pPr>
        <w:pStyle w:val="Plattetekst"/>
        <w:tabs>
          <w:tab w:val="num" w:pos="0"/>
          <w:tab w:val="left" w:pos="1314"/>
        </w:tabs>
        <w:jc w:val="both"/>
        <w:rPr>
          <w:rFonts w:asciiTheme="minorHAnsi" w:hAnsiTheme="minorHAnsi" w:cstheme="minorHAnsi"/>
          <w:b/>
          <w:sz w:val="22"/>
          <w:szCs w:val="22"/>
        </w:rPr>
      </w:pPr>
    </w:p>
    <w:p w14:paraId="7A001E81" w14:textId="77777777" w:rsidR="00577232" w:rsidRPr="003C54F2" w:rsidRDefault="00577232" w:rsidP="006A101F">
      <w:pPr>
        <w:pStyle w:val="Plattetekst"/>
        <w:tabs>
          <w:tab w:val="num" w:pos="0"/>
          <w:tab w:val="left" w:pos="1314"/>
        </w:tabs>
        <w:jc w:val="both"/>
        <w:rPr>
          <w:rFonts w:asciiTheme="minorHAnsi" w:hAnsiTheme="minorHAnsi" w:cstheme="minorHAnsi"/>
          <w:b/>
          <w:sz w:val="22"/>
          <w:szCs w:val="22"/>
        </w:rPr>
      </w:pPr>
    </w:p>
    <w:tbl>
      <w:tblPr>
        <w:tblStyle w:val="Lichtelijst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126"/>
        <w:gridCol w:w="3402"/>
      </w:tblGrid>
      <w:tr w:rsidR="00141938" w:rsidRPr="00AF7A11" w14:paraId="0F681A3C" w14:textId="7F3F5D20" w:rsidTr="00385D18">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395" w:type="dxa"/>
          </w:tcPr>
          <w:p w14:paraId="011A5501" w14:textId="77777777" w:rsidR="00141938" w:rsidRPr="00AF7A11" w:rsidRDefault="00141938">
            <w:pPr>
              <w:rPr>
                <w:rFonts w:asciiTheme="minorHAnsi" w:hAnsiTheme="minorHAnsi" w:cstheme="minorHAnsi"/>
                <w:b w:val="0"/>
                <w:szCs w:val="18"/>
              </w:rPr>
            </w:pPr>
            <w:r w:rsidRPr="00AF7A11">
              <w:rPr>
                <w:rFonts w:asciiTheme="minorHAnsi" w:hAnsiTheme="minorHAnsi" w:cstheme="minorHAnsi"/>
                <w:szCs w:val="18"/>
              </w:rPr>
              <w:t xml:space="preserve">Extra diensten (optioneel) </w:t>
            </w:r>
          </w:p>
          <w:p w14:paraId="5067B237" w14:textId="2192357A" w:rsidR="00141938" w:rsidRPr="00AF7A11" w:rsidRDefault="00141938">
            <w:pPr>
              <w:rPr>
                <w:rFonts w:asciiTheme="minorHAnsi" w:hAnsiTheme="minorHAnsi" w:cstheme="minorHAnsi"/>
                <w:b w:val="0"/>
                <w:szCs w:val="18"/>
              </w:rPr>
            </w:pPr>
            <w:r w:rsidRPr="00AF7A11">
              <w:rPr>
                <w:rFonts w:asciiTheme="minorHAnsi" w:hAnsiTheme="minorHAnsi" w:cstheme="minorHAnsi"/>
                <w:color w:val="auto"/>
                <w:szCs w:val="18"/>
              </w:rPr>
              <w:t>E.e.a. in overeenstemming met het programm</w:t>
            </w:r>
            <w:r w:rsidRPr="00AF7A11">
              <w:rPr>
                <w:rFonts w:asciiTheme="minorHAnsi" w:hAnsiTheme="minorHAnsi" w:cstheme="minorHAnsi"/>
                <w:szCs w:val="18"/>
              </w:rPr>
              <w:t>a</w:t>
            </w:r>
            <w:r w:rsidRPr="00AF7A11">
              <w:rPr>
                <w:rFonts w:asciiTheme="minorHAnsi" w:hAnsiTheme="minorHAnsi" w:cstheme="minorHAnsi"/>
                <w:color w:val="auto"/>
                <w:szCs w:val="18"/>
              </w:rPr>
              <w:t xml:space="preserve"> van eisen (bijlage 7)</w:t>
            </w:r>
          </w:p>
        </w:tc>
        <w:tc>
          <w:tcPr>
            <w:cnfStyle w:val="000010000000" w:firstRow="0" w:lastRow="0" w:firstColumn="0" w:lastColumn="0" w:oddVBand="1" w:evenVBand="0" w:oddHBand="0" w:evenHBand="0" w:firstRowFirstColumn="0" w:firstRowLastColumn="0" w:lastRowFirstColumn="0" w:lastRowLastColumn="0"/>
            <w:tcW w:w="2126" w:type="dxa"/>
            <w:tcBorders>
              <w:top w:val="none" w:sz="0" w:space="0" w:color="auto"/>
              <w:left w:val="none" w:sz="0" w:space="0" w:color="auto"/>
              <w:right w:val="none" w:sz="0" w:space="0" w:color="auto"/>
            </w:tcBorders>
          </w:tcPr>
          <w:p w14:paraId="352CB6A8" w14:textId="7A7057AA" w:rsidR="00141938" w:rsidRPr="00AF7A11" w:rsidRDefault="00141938">
            <w:pPr>
              <w:jc w:val="center"/>
              <w:rPr>
                <w:rFonts w:asciiTheme="minorHAnsi" w:hAnsiTheme="minorHAnsi" w:cstheme="minorHAnsi"/>
                <w:b w:val="0"/>
                <w:szCs w:val="18"/>
              </w:rPr>
            </w:pPr>
            <w:r w:rsidRPr="00AF7A11">
              <w:rPr>
                <w:rFonts w:asciiTheme="minorHAnsi" w:hAnsiTheme="minorHAnsi" w:cstheme="minorHAnsi"/>
                <w:szCs w:val="18"/>
              </w:rPr>
              <w:t>Tarief</w:t>
            </w:r>
          </w:p>
        </w:tc>
        <w:tc>
          <w:tcPr>
            <w:cnfStyle w:val="000100000000" w:firstRow="0" w:lastRow="0" w:firstColumn="0" w:lastColumn="1" w:oddVBand="0" w:evenVBand="0" w:oddHBand="0" w:evenHBand="0" w:firstRowFirstColumn="0" w:firstRowLastColumn="0" w:lastRowFirstColumn="0" w:lastRowLastColumn="0"/>
            <w:tcW w:w="3402" w:type="dxa"/>
          </w:tcPr>
          <w:p w14:paraId="3CE48F82" w14:textId="7CAF2941" w:rsidR="00141938" w:rsidRPr="00AF7A11" w:rsidRDefault="00141938">
            <w:pPr>
              <w:jc w:val="center"/>
              <w:rPr>
                <w:rFonts w:asciiTheme="minorHAnsi" w:hAnsiTheme="minorHAnsi" w:cstheme="minorHAnsi"/>
                <w:b w:val="0"/>
                <w:szCs w:val="18"/>
              </w:rPr>
            </w:pPr>
            <w:r w:rsidRPr="00AF7A11">
              <w:rPr>
                <w:rFonts w:asciiTheme="minorHAnsi" w:hAnsiTheme="minorHAnsi" w:cstheme="minorHAnsi"/>
                <w:szCs w:val="18"/>
              </w:rPr>
              <w:t>Aanvullende opmerkingen</w:t>
            </w:r>
          </w:p>
        </w:tc>
      </w:tr>
      <w:tr w:rsidR="00141938" w:rsidRPr="00AF7A11" w14:paraId="614C3C17" w14:textId="72912975" w:rsidTr="00385D1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tcBorders>
          </w:tcPr>
          <w:p w14:paraId="6158AB5B" w14:textId="3F1C8E4D" w:rsidR="00141938" w:rsidRPr="00AF7A11" w:rsidRDefault="00141938">
            <w:pPr>
              <w:pStyle w:val="Lijstalinea"/>
              <w:numPr>
                <w:ilvl w:val="0"/>
                <w:numId w:val="29"/>
              </w:numPr>
              <w:rPr>
                <w:rFonts w:asciiTheme="minorHAnsi" w:hAnsiTheme="minorHAnsi" w:cstheme="minorHAnsi"/>
                <w:b w:val="0"/>
                <w:bCs w:val="0"/>
                <w:szCs w:val="18"/>
              </w:rPr>
            </w:pPr>
            <w:r w:rsidRPr="00AF7A11">
              <w:rPr>
                <w:rFonts w:asciiTheme="minorHAnsi" w:hAnsiTheme="minorHAnsi" w:cstheme="minorHAnsi"/>
                <w:b w:val="0"/>
                <w:bCs w:val="0"/>
                <w:szCs w:val="18"/>
              </w:rPr>
              <w:t xml:space="preserve">Inhuur veiligheidsfunctionaris (per dag) </w:t>
            </w:r>
          </w:p>
        </w:tc>
        <w:tc>
          <w:tcPr>
            <w:cnfStyle w:val="000010000000" w:firstRow="0" w:lastRow="0" w:firstColumn="0" w:lastColumn="0" w:oddVBand="1"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tcPr>
          <w:p w14:paraId="21B2BEBE" w14:textId="30ADAE3F" w:rsidR="00141938" w:rsidRPr="00AF7A11" w:rsidRDefault="00985010" w:rsidP="00985010">
            <w:pPr>
              <w:rPr>
                <w:rFonts w:asciiTheme="minorHAnsi" w:hAnsiTheme="minorHAnsi" w:cstheme="minorHAnsi"/>
                <w:szCs w:val="18"/>
              </w:rPr>
            </w:pPr>
            <w:r w:rsidRPr="00AF7A11">
              <w:rPr>
                <w:rFonts w:asciiTheme="minorHAnsi" w:hAnsiTheme="minorHAnsi" w:cstheme="minorHAnsi"/>
                <w:szCs w:val="18"/>
              </w:rPr>
              <w:t>€</w:t>
            </w:r>
          </w:p>
        </w:tc>
        <w:tc>
          <w:tcPr>
            <w:cnfStyle w:val="000100000000" w:firstRow="0" w:lastRow="0" w:firstColumn="0" w:lastColumn="1"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tcPr>
          <w:p w14:paraId="45F0707B" w14:textId="77777777" w:rsidR="00141938" w:rsidRPr="00AF7A11" w:rsidRDefault="00141938">
            <w:pPr>
              <w:jc w:val="right"/>
              <w:rPr>
                <w:rFonts w:asciiTheme="minorHAnsi" w:hAnsiTheme="minorHAnsi" w:cstheme="minorHAnsi"/>
                <w:szCs w:val="18"/>
              </w:rPr>
            </w:pPr>
          </w:p>
        </w:tc>
      </w:tr>
      <w:tr w:rsidR="00141938" w:rsidRPr="00AF7A11" w14:paraId="09C6520F" w14:textId="6BCB5FA3" w:rsidTr="00385D18">
        <w:trPr>
          <w:trHeight w:val="345"/>
        </w:trPr>
        <w:tc>
          <w:tcPr>
            <w:cnfStyle w:val="001000000000" w:firstRow="0" w:lastRow="0" w:firstColumn="1" w:lastColumn="0" w:oddVBand="0" w:evenVBand="0" w:oddHBand="0" w:evenHBand="0" w:firstRowFirstColumn="0" w:firstRowLastColumn="0" w:lastRowFirstColumn="0" w:lastRowLastColumn="0"/>
            <w:tcW w:w="4395" w:type="dxa"/>
          </w:tcPr>
          <w:p w14:paraId="44AA199E" w14:textId="3C281D75" w:rsidR="00141938" w:rsidRPr="00AF7A11" w:rsidRDefault="00141938">
            <w:pPr>
              <w:pStyle w:val="Lijstalinea"/>
              <w:numPr>
                <w:ilvl w:val="0"/>
                <w:numId w:val="29"/>
              </w:numPr>
              <w:rPr>
                <w:rFonts w:asciiTheme="minorHAnsi" w:hAnsiTheme="minorHAnsi" w:cstheme="minorHAnsi"/>
                <w:b w:val="0"/>
                <w:bCs w:val="0"/>
                <w:szCs w:val="18"/>
              </w:rPr>
            </w:pPr>
            <w:r w:rsidRPr="00AF7A11">
              <w:rPr>
                <w:rFonts w:asciiTheme="minorHAnsi" w:hAnsiTheme="minorHAnsi" w:cstheme="minorHAnsi"/>
                <w:b w:val="0"/>
                <w:bCs w:val="0"/>
                <w:szCs w:val="18"/>
              </w:rPr>
              <w:t xml:space="preserve">Inhuur stoker (per dag) </w:t>
            </w:r>
          </w:p>
        </w:tc>
        <w:tc>
          <w:tcPr>
            <w:cnfStyle w:val="000010000000" w:firstRow="0" w:lastRow="0" w:firstColumn="0" w:lastColumn="0" w:oddVBand="1" w:evenVBand="0" w:oddHBand="0" w:evenHBand="0" w:firstRowFirstColumn="0" w:firstRowLastColumn="0" w:lastRowFirstColumn="0" w:lastRowLastColumn="0"/>
            <w:tcW w:w="2126" w:type="dxa"/>
            <w:tcBorders>
              <w:left w:val="none" w:sz="0" w:space="0" w:color="auto"/>
              <w:right w:val="none" w:sz="0" w:space="0" w:color="auto"/>
            </w:tcBorders>
          </w:tcPr>
          <w:p w14:paraId="4CA5A561" w14:textId="025C706A" w:rsidR="00141938" w:rsidRPr="00AF7A11" w:rsidRDefault="00985010" w:rsidP="00985010">
            <w:pPr>
              <w:rPr>
                <w:rFonts w:asciiTheme="minorHAnsi" w:hAnsiTheme="minorHAnsi" w:cstheme="minorHAnsi"/>
                <w:szCs w:val="18"/>
              </w:rPr>
            </w:pPr>
            <w:r w:rsidRPr="00AF7A11">
              <w:rPr>
                <w:rFonts w:asciiTheme="minorHAnsi" w:hAnsiTheme="minorHAnsi" w:cstheme="minorHAnsi"/>
                <w:szCs w:val="18"/>
              </w:rPr>
              <w:t>€</w:t>
            </w:r>
          </w:p>
        </w:tc>
        <w:tc>
          <w:tcPr>
            <w:cnfStyle w:val="000100000000" w:firstRow="0" w:lastRow="0" w:firstColumn="0" w:lastColumn="1" w:oddVBand="0" w:evenVBand="0" w:oddHBand="0" w:evenHBand="0" w:firstRowFirstColumn="0" w:firstRowLastColumn="0" w:lastRowFirstColumn="0" w:lastRowLastColumn="0"/>
            <w:tcW w:w="3402" w:type="dxa"/>
          </w:tcPr>
          <w:p w14:paraId="7420D31E" w14:textId="77777777" w:rsidR="00141938" w:rsidRPr="00AF7A11" w:rsidRDefault="00141938">
            <w:pPr>
              <w:jc w:val="right"/>
              <w:rPr>
                <w:rFonts w:asciiTheme="minorHAnsi" w:hAnsiTheme="minorHAnsi" w:cstheme="minorHAnsi"/>
                <w:szCs w:val="18"/>
              </w:rPr>
            </w:pPr>
          </w:p>
        </w:tc>
      </w:tr>
      <w:tr w:rsidR="00141938" w:rsidRPr="00AF7A11" w14:paraId="5C2C0A84" w14:textId="794AE647" w:rsidTr="00385D1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tcBorders>
          </w:tcPr>
          <w:p w14:paraId="1846B86F" w14:textId="7E378283" w:rsidR="00141938" w:rsidRPr="00AF7A11" w:rsidRDefault="00141938">
            <w:pPr>
              <w:pStyle w:val="Lijstalinea"/>
              <w:numPr>
                <w:ilvl w:val="0"/>
                <w:numId w:val="29"/>
              </w:numPr>
              <w:rPr>
                <w:rFonts w:asciiTheme="minorHAnsi" w:hAnsiTheme="minorHAnsi" w:cstheme="minorHAnsi"/>
                <w:b w:val="0"/>
                <w:bCs w:val="0"/>
                <w:szCs w:val="18"/>
              </w:rPr>
            </w:pPr>
            <w:r w:rsidRPr="00AF7A11">
              <w:rPr>
                <w:rFonts w:asciiTheme="minorHAnsi" w:hAnsiTheme="minorHAnsi" w:cstheme="minorHAnsi"/>
                <w:b w:val="0"/>
                <w:bCs w:val="0"/>
                <w:szCs w:val="18"/>
              </w:rPr>
              <w:t>Inhuur gecombineerde functie veiligheidsfunctionaris/stoker (per dag)</w:t>
            </w:r>
          </w:p>
        </w:tc>
        <w:tc>
          <w:tcPr>
            <w:cnfStyle w:val="000010000000" w:firstRow="0" w:lastRow="0" w:firstColumn="0" w:lastColumn="0" w:oddVBand="1"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tcPr>
          <w:p w14:paraId="7243A6F5" w14:textId="77777777" w:rsidR="00985010" w:rsidRPr="00AF7A11" w:rsidRDefault="00985010" w:rsidP="00985010">
            <w:pPr>
              <w:rPr>
                <w:rFonts w:asciiTheme="minorHAnsi" w:hAnsiTheme="minorHAnsi" w:cstheme="minorHAnsi"/>
                <w:szCs w:val="18"/>
              </w:rPr>
            </w:pPr>
          </w:p>
          <w:p w14:paraId="6C1E2987" w14:textId="28557A5A" w:rsidR="00985010" w:rsidRPr="00AF7A11" w:rsidRDefault="00985010" w:rsidP="00985010">
            <w:pPr>
              <w:rPr>
                <w:rFonts w:asciiTheme="minorHAnsi" w:hAnsiTheme="minorHAnsi" w:cstheme="minorHAnsi"/>
                <w:szCs w:val="18"/>
              </w:rPr>
            </w:pPr>
            <w:r w:rsidRPr="00AF7A11">
              <w:rPr>
                <w:rFonts w:asciiTheme="minorHAnsi" w:hAnsiTheme="minorHAnsi" w:cstheme="minorHAnsi"/>
                <w:szCs w:val="18"/>
              </w:rPr>
              <w:t>€</w:t>
            </w:r>
          </w:p>
        </w:tc>
        <w:tc>
          <w:tcPr>
            <w:cnfStyle w:val="000100000000" w:firstRow="0" w:lastRow="0" w:firstColumn="0" w:lastColumn="1"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tcPr>
          <w:p w14:paraId="49711BAB" w14:textId="77777777" w:rsidR="00141938" w:rsidRPr="00AF7A11" w:rsidRDefault="00141938">
            <w:pPr>
              <w:jc w:val="right"/>
              <w:rPr>
                <w:rFonts w:asciiTheme="minorHAnsi" w:hAnsiTheme="minorHAnsi" w:cstheme="minorHAnsi"/>
                <w:szCs w:val="18"/>
              </w:rPr>
            </w:pPr>
          </w:p>
        </w:tc>
      </w:tr>
      <w:tr w:rsidR="00141938" w:rsidRPr="00AF7A11" w14:paraId="55F4F483" w14:textId="75107B0B" w:rsidTr="00385D18">
        <w:trPr>
          <w:trHeight w:val="345"/>
        </w:trPr>
        <w:tc>
          <w:tcPr>
            <w:cnfStyle w:val="001000000000" w:firstRow="0" w:lastRow="0" w:firstColumn="1" w:lastColumn="0" w:oddVBand="0" w:evenVBand="0" w:oddHBand="0" w:evenHBand="0" w:firstRowFirstColumn="0" w:firstRowLastColumn="0" w:lastRowFirstColumn="0" w:lastRowLastColumn="0"/>
            <w:tcW w:w="4395" w:type="dxa"/>
          </w:tcPr>
          <w:p w14:paraId="31CC5254" w14:textId="58862818" w:rsidR="00141938" w:rsidRPr="00AF7A11" w:rsidRDefault="00141938" w:rsidP="00A50672">
            <w:pPr>
              <w:pStyle w:val="Lijstalinea"/>
              <w:numPr>
                <w:ilvl w:val="0"/>
                <w:numId w:val="29"/>
              </w:numPr>
              <w:rPr>
                <w:rFonts w:asciiTheme="minorHAnsi" w:hAnsiTheme="minorHAnsi" w:cstheme="minorHAnsi"/>
                <w:b w:val="0"/>
                <w:bCs w:val="0"/>
                <w:szCs w:val="18"/>
              </w:rPr>
            </w:pPr>
            <w:r w:rsidRPr="00AF7A11">
              <w:rPr>
                <w:rFonts w:asciiTheme="minorHAnsi" w:hAnsiTheme="minorHAnsi" w:cstheme="minorHAnsi"/>
                <w:b w:val="0"/>
                <w:bCs w:val="0"/>
                <w:szCs w:val="18"/>
              </w:rPr>
              <w:t xml:space="preserve">Inhuur waarnemer (per dag) </w:t>
            </w:r>
            <w:r w:rsidR="007068B9" w:rsidRPr="00AF7A11">
              <w:rPr>
                <w:rFonts w:asciiTheme="minorHAnsi" w:hAnsiTheme="minorHAnsi" w:cstheme="minorHAnsi"/>
                <w:b w:val="0"/>
                <w:bCs w:val="0"/>
                <w:szCs w:val="18"/>
              </w:rPr>
              <w:t xml:space="preserve">volgens </w:t>
            </w:r>
            <w:proofErr w:type="spellStart"/>
            <w:r w:rsidR="007068B9" w:rsidRPr="00AF7A11">
              <w:rPr>
                <w:rFonts w:asciiTheme="minorHAnsi" w:hAnsiTheme="minorHAnsi" w:cstheme="minorHAnsi"/>
                <w:b w:val="0"/>
                <w:bCs w:val="0"/>
                <w:szCs w:val="18"/>
              </w:rPr>
              <w:t>PvE</w:t>
            </w:r>
            <w:proofErr w:type="spellEnd"/>
            <w:r w:rsidR="007068B9" w:rsidRPr="00AF7A11">
              <w:rPr>
                <w:rFonts w:asciiTheme="minorHAnsi" w:hAnsiTheme="minorHAnsi" w:cstheme="minorHAnsi"/>
                <w:b w:val="0"/>
                <w:bCs w:val="0"/>
                <w:szCs w:val="18"/>
              </w:rPr>
              <w:t xml:space="preserve"> 2.7</w:t>
            </w:r>
          </w:p>
        </w:tc>
        <w:tc>
          <w:tcPr>
            <w:cnfStyle w:val="000010000000" w:firstRow="0" w:lastRow="0" w:firstColumn="0" w:lastColumn="0" w:oddVBand="1" w:evenVBand="0" w:oddHBand="0" w:evenHBand="0" w:firstRowFirstColumn="0" w:firstRowLastColumn="0" w:lastRowFirstColumn="0" w:lastRowLastColumn="0"/>
            <w:tcW w:w="2126" w:type="dxa"/>
            <w:tcBorders>
              <w:left w:val="none" w:sz="0" w:space="0" w:color="auto"/>
              <w:right w:val="none" w:sz="0" w:space="0" w:color="auto"/>
            </w:tcBorders>
          </w:tcPr>
          <w:p w14:paraId="067F1FD5" w14:textId="28690429" w:rsidR="00141938" w:rsidRPr="00AF7A11" w:rsidRDefault="00985010" w:rsidP="00985010">
            <w:pPr>
              <w:rPr>
                <w:rFonts w:asciiTheme="minorHAnsi" w:hAnsiTheme="minorHAnsi" w:cstheme="minorHAnsi"/>
                <w:szCs w:val="18"/>
              </w:rPr>
            </w:pPr>
            <w:r w:rsidRPr="00AF7A11">
              <w:rPr>
                <w:rFonts w:asciiTheme="minorHAnsi" w:hAnsiTheme="minorHAnsi" w:cstheme="minorHAnsi"/>
                <w:szCs w:val="18"/>
              </w:rPr>
              <w:t>€</w:t>
            </w:r>
          </w:p>
        </w:tc>
        <w:tc>
          <w:tcPr>
            <w:cnfStyle w:val="000100000000" w:firstRow="0" w:lastRow="0" w:firstColumn="0" w:lastColumn="1" w:oddVBand="0" w:evenVBand="0" w:oddHBand="0" w:evenHBand="0" w:firstRowFirstColumn="0" w:firstRowLastColumn="0" w:lastRowFirstColumn="0" w:lastRowLastColumn="0"/>
            <w:tcW w:w="3402" w:type="dxa"/>
          </w:tcPr>
          <w:p w14:paraId="144D5534" w14:textId="77777777" w:rsidR="00141938" w:rsidRPr="00AF7A11" w:rsidRDefault="00141938">
            <w:pPr>
              <w:jc w:val="right"/>
              <w:rPr>
                <w:rFonts w:asciiTheme="minorHAnsi" w:hAnsiTheme="minorHAnsi" w:cstheme="minorHAnsi"/>
                <w:szCs w:val="18"/>
              </w:rPr>
            </w:pPr>
          </w:p>
        </w:tc>
      </w:tr>
      <w:tr w:rsidR="00CA45C3" w:rsidRPr="00AF7A11" w14:paraId="572E8FE1" w14:textId="77777777" w:rsidTr="002B35C2">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tcBorders>
          </w:tcPr>
          <w:p w14:paraId="30A04F6F" w14:textId="02FF1987" w:rsidR="00CA45C3" w:rsidRPr="00AF7A11" w:rsidRDefault="00CA45C3" w:rsidP="00A50672">
            <w:pPr>
              <w:pStyle w:val="Lijstalinea"/>
              <w:numPr>
                <w:ilvl w:val="0"/>
                <w:numId w:val="29"/>
              </w:numPr>
              <w:rPr>
                <w:rFonts w:asciiTheme="minorHAnsi" w:hAnsiTheme="minorHAnsi" w:cstheme="minorHAnsi"/>
                <w:b w:val="0"/>
                <w:bCs w:val="0"/>
                <w:szCs w:val="18"/>
              </w:rPr>
            </w:pPr>
            <w:r w:rsidRPr="00AF7A11">
              <w:rPr>
                <w:rFonts w:asciiTheme="minorHAnsi" w:hAnsiTheme="minorHAnsi" w:cstheme="minorHAnsi"/>
                <w:b w:val="0"/>
                <w:bCs w:val="0"/>
                <w:szCs w:val="18"/>
              </w:rPr>
              <w:t>Inhuur instructeur (per dag)</w:t>
            </w:r>
            <w:r w:rsidR="0004622B" w:rsidRPr="00AF7A11">
              <w:rPr>
                <w:rFonts w:asciiTheme="minorHAnsi" w:hAnsiTheme="minorHAnsi" w:cstheme="minorHAnsi"/>
                <w:b w:val="0"/>
                <w:bCs w:val="0"/>
                <w:szCs w:val="18"/>
              </w:rPr>
              <w:t xml:space="preserve"> volgens </w:t>
            </w:r>
            <w:proofErr w:type="spellStart"/>
            <w:r w:rsidR="0004622B" w:rsidRPr="00AF7A11">
              <w:rPr>
                <w:rFonts w:asciiTheme="minorHAnsi" w:hAnsiTheme="minorHAnsi" w:cstheme="minorHAnsi"/>
                <w:b w:val="0"/>
                <w:bCs w:val="0"/>
                <w:szCs w:val="18"/>
              </w:rPr>
              <w:t>PvE</w:t>
            </w:r>
            <w:proofErr w:type="spellEnd"/>
            <w:r w:rsidR="0004622B" w:rsidRPr="00AF7A11">
              <w:rPr>
                <w:rFonts w:asciiTheme="minorHAnsi" w:hAnsiTheme="minorHAnsi" w:cstheme="minorHAnsi"/>
                <w:b w:val="0"/>
                <w:bCs w:val="0"/>
                <w:szCs w:val="18"/>
              </w:rPr>
              <w:t xml:space="preserve"> 2.7</w:t>
            </w:r>
          </w:p>
        </w:tc>
        <w:tc>
          <w:tcPr>
            <w:cnfStyle w:val="000010000000" w:firstRow="0" w:lastRow="0" w:firstColumn="0" w:lastColumn="0" w:oddVBand="1"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tcPr>
          <w:p w14:paraId="11142BB8" w14:textId="5FD155CF" w:rsidR="00CA45C3" w:rsidRPr="00AF7A11" w:rsidRDefault="00985010" w:rsidP="00985010">
            <w:pPr>
              <w:rPr>
                <w:rFonts w:asciiTheme="minorHAnsi" w:hAnsiTheme="minorHAnsi" w:cstheme="minorHAnsi"/>
                <w:szCs w:val="18"/>
              </w:rPr>
            </w:pPr>
            <w:r w:rsidRPr="00AF7A11">
              <w:rPr>
                <w:rFonts w:asciiTheme="minorHAnsi" w:hAnsiTheme="minorHAnsi" w:cstheme="minorHAnsi"/>
                <w:szCs w:val="18"/>
              </w:rPr>
              <w:t>€</w:t>
            </w:r>
          </w:p>
        </w:tc>
        <w:tc>
          <w:tcPr>
            <w:cnfStyle w:val="000100000000" w:firstRow="0" w:lastRow="0" w:firstColumn="0" w:lastColumn="1"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tcPr>
          <w:p w14:paraId="4DDDF5E1" w14:textId="77777777" w:rsidR="00CA45C3" w:rsidRPr="00AF7A11" w:rsidRDefault="00CA45C3">
            <w:pPr>
              <w:jc w:val="right"/>
              <w:rPr>
                <w:rFonts w:asciiTheme="minorHAnsi" w:hAnsiTheme="minorHAnsi" w:cstheme="minorHAnsi"/>
                <w:szCs w:val="18"/>
              </w:rPr>
            </w:pPr>
          </w:p>
        </w:tc>
      </w:tr>
      <w:tr w:rsidR="00141938" w:rsidRPr="00AF7A11" w14:paraId="1A34ED2B" w14:textId="31B5A6B0" w:rsidTr="00385D18">
        <w:trPr>
          <w:trHeight w:val="345"/>
        </w:trPr>
        <w:tc>
          <w:tcPr>
            <w:cnfStyle w:val="001000000000" w:firstRow="0" w:lastRow="0" w:firstColumn="1" w:lastColumn="0" w:oddVBand="0" w:evenVBand="0" w:oddHBand="0" w:evenHBand="0" w:firstRowFirstColumn="0" w:firstRowLastColumn="0" w:lastRowFirstColumn="0" w:lastRowLastColumn="0"/>
            <w:tcW w:w="4395" w:type="dxa"/>
          </w:tcPr>
          <w:p w14:paraId="77714A5E" w14:textId="1510D8B2" w:rsidR="00141938" w:rsidRPr="00AF7A11" w:rsidRDefault="00141938">
            <w:pPr>
              <w:pStyle w:val="Lijstalinea"/>
              <w:numPr>
                <w:ilvl w:val="0"/>
                <w:numId w:val="29"/>
              </w:numPr>
              <w:rPr>
                <w:rFonts w:asciiTheme="minorHAnsi" w:hAnsiTheme="minorHAnsi" w:cstheme="minorHAnsi"/>
                <w:b w:val="0"/>
                <w:bCs w:val="0"/>
                <w:szCs w:val="18"/>
              </w:rPr>
            </w:pPr>
            <w:r w:rsidRPr="00AF7A11">
              <w:rPr>
                <w:rFonts w:asciiTheme="minorHAnsi" w:hAnsiTheme="minorHAnsi" w:cstheme="minorHAnsi"/>
                <w:b w:val="0"/>
                <w:bCs w:val="0"/>
                <w:szCs w:val="18"/>
              </w:rPr>
              <w:t>Koude en/of warme dranken en versnapering (</w:t>
            </w:r>
            <w:r w:rsidR="0037679F" w:rsidRPr="00AF7A11">
              <w:rPr>
                <w:rFonts w:asciiTheme="minorHAnsi" w:hAnsiTheme="minorHAnsi" w:cstheme="minorHAnsi"/>
                <w:b w:val="0"/>
                <w:bCs w:val="0"/>
                <w:szCs w:val="18"/>
              </w:rPr>
              <w:t>p.p.p.d.</w:t>
            </w:r>
            <w:r w:rsidRPr="00AF7A11">
              <w:rPr>
                <w:rFonts w:asciiTheme="minorHAnsi" w:hAnsiTheme="minorHAnsi" w:cstheme="minorHAnsi"/>
                <w:b w:val="0"/>
                <w:bCs w:val="0"/>
                <w:szCs w:val="18"/>
              </w:rPr>
              <w:t xml:space="preserve">) </w:t>
            </w:r>
          </w:p>
        </w:tc>
        <w:tc>
          <w:tcPr>
            <w:cnfStyle w:val="000010000000" w:firstRow="0" w:lastRow="0" w:firstColumn="0" w:lastColumn="0" w:oddVBand="1" w:evenVBand="0" w:oddHBand="0" w:evenHBand="0" w:firstRowFirstColumn="0" w:firstRowLastColumn="0" w:lastRowFirstColumn="0" w:lastRowLastColumn="0"/>
            <w:tcW w:w="2126" w:type="dxa"/>
            <w:tcBorders>
              <w:left w:val="none" w:sz="0" w:space="0" w:color="auto"/>
              <w:right w:val="none" w:sz="0" w:space="0" w:color="auto"/>
            </w:tcBorders>
          </w:tcPr>
          <w:p w14:paraId="503EF474" w14:textId="7CD5D9E3" w:rsidR="00141938" w:rsidRPr="00AF7A11" w:rsidRDefault="00985010" w:rsidP="00985010">
            <w:pPr>
              <w:rPr>
                <w:rFonts w:asciiTheme="minorHAnsi" w:hAnsiTheme="minorHAnsi" w:cstheme="minorHAnsi"/>
                <w:szCs w:val="18"/>
              </w:rPr>
            </w:pPr>
            <w:r w:rsidRPr="00AF7A11">
              <w:rPr>
                <w:rFonts w:asciiTheme="minorHAnsi" w:hAnsiTheme="minorHAnsi" w:cstheme="minorHAnsi"/>
                <w:szCs w:val="18"/>
              </w:rPr>
              <w:t>€</w:t>
            </w:r>
          </w:p>
        </w:tc>
        <w:tc>
          <w:tcPr>
            <w:cnfStyle w:val="000100000000" w:firstRow="0" w:lastRow="0" w:firstColumn="0" w:lastColumn="1" w:oddVBand="0" w:evenVBand="0" w:oddHBand="0" w:evenHBand="0" w:firstRowFirstColumn="0" w:firstRowLastColumn="0" w:lastRowFirstColumn="0" w:lastRowLastColumn="0"/>
            <w:tcW w:w="3402" w:type="dxa"/>
          </w:tcPr>
          <w:p w14:paraId="20C86B9B" w14:textId="77777777" w:rsidR="00141938" w:rsidRPr="00AF7A11" w:rsidRDefault="00141938">
            <w:pPr>
              <w:jc w:val="right"/>
              <w:rPr>
                <w:rFonts w:asciiTheme="minorHAnsi" w:hAnsiTheme="minorHAnsi" w:cstheme="minorHAnsi"/>
                <w:szCs w:val="18"/>
              </w:rPr>
            </w:pPr>
          </w:p>
        </w:tc>
      </w:tr>
      <w:tr w:rsidR="00141938" w:rsidRPr="00AF7A11" w14:paraId="7F6ED637" w14:textId="091A8E40" w:rsidTr="00385D1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tcBorders>
          </w:tcPr>
          <w:p w14:paraId="4E6AE9AA" w14:textId="4B4FD62D" w:rsidR="00141938" w:rsidRPr="00AF7A11" w:rsidRDefault="00141938">
            <w:pPr>
              <w:pStyle w:val="Lijstalinea"/>
              <w:numPr>
                <w:ilvl w:val="0"/>
                <w:numId w:val="29"/>
              </w:numPr>
              <w:rPr>
                <w:rFonts w:asciiTheme="minorHAnsi" w:hAnsiTheme="minorHAnsi" w:cstheme="minorHAnsi"/>
                <w:b w:val="0"/>
                <w:bCs w:val="0"/>
                <w:szCs w:val="18"/>
              </w:rPr>
            </w:pPr>
            <w:r w:rsidRPr="00AF7A11">
              <w:rPr>
                <w:rFonts w:asciiTheme="minorHAnsi" w:hAnsiTheme="minorHAnsi" w:cstheme="minorHAnsi"/>
                <w:b w:val="0"/>
                <w:bCs w:val="0"/>
                <w:szCs w:val="18"/>
              </w:rPr>
              <w:t>Ontbijt (p.p.</w:t>
            </w:r>
            <w:r w:rsidR="0037679F" w:rsidRPr="00AF7A11">
              <w:rPr>
                <w:rFonts w:asciiTheme="minorHAnsi" w:hAnsiTheme="minorHAnsi" w:cstheme="minorHAnsi"/>
                <w:b w:val="0"/>
                <w:bCs w:val="0"/>
                <w:szCs w:val="18"/>
              </w:rPr>
              <w:t>p.d.</w:t>
            </w:r>
            <w:r w:rsidRPr="00AF7A11">
              <w:rPr>
                <w:rFonts w:asciiTheme="minorHAnsi" w:hAnsiTheme="minorHAnsi" w:cstheme="minorHAnsi"/>
                <w:b w:val="0"/>
                <w:bCs w:val="0"/>
                <w:szCs w:val="18"/>
              </w:rPr>
              <w:t xml:space="preserve">) </w:t>
            </w:r>
          </w:p>
        </w:tc>
        <w:tc>
          <w:tcPr>
            <w:cnfStyle w:val="000010000000" w:firstRow="0" w:lastRow="0" w:firstColumn="0" w:lastColumn="0" w:oddVBand="1"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tcPr>
          <w:p w14:paraId="7692F931" w14:textId="3314C4B0" w:rsidR="00141938" w:rsidRPr="00AF7A11" w:rsidRDefault="00985010" w:rsidP="00985010">
            <w:pPr>
              <w:rPr>
                <w:rFonts w:asciiTheme="minorHAnsi" w:hAnsiTheme="minorHAnsi" w:cstheme="minorHAnsi"/>
                <w:szCs w:val="18"/>
              </w:rPr>
            </w:pPr>
            <w:r w:rsidRPr="00AF7A11">
              <w:rPr>
                <w:rFonts w:asciiTheme="minorHAnsi" w:hAnsiTheme="minorHAnsi" w:cstheme="minorHAnsi"/>
                <w:szCs w:val="18"/>
              </w:rPr>
              <w:t>€</w:t>
            </w:r>
          </w:p>
        </w:tc>
        <w:tc>
          <w:tcPr>
            <w:cnfStyle w:val="000100000000" w:firstRow="0" w:lastRow="0" w:firstColumn="0" w:lastColumn="1"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tcPr>
          <w:p w14:paraId="5ACFE66B" w14:textId="77777777" w:rsidR="00141938" w:rsidRPr="00AF7A11" w:rsidRDefault="00141938">
            <w:pPr>
              <w:jc w:val="right"/>
              <w:rPr>
                <w:rFonts w:asciiTheme="minorHAnsi" w:hAnsiTheme="minorHAnsi" w:cstheme="minorHAnsi"/>
                <w:szCs w:val="18"/>
              </w:rPr>
            </w:pPr>
          </w:p>
        </w:tc>
      </w:tr>
      <w:tr w:rsidR="00141938" w:rsidRPr="00AF7A11" w14:paraId="4C89D744" w14:textId="6FC3BEB7" w:rsidTr="00385D18">
        <w:trPr>
          <w:trHeight w:val="345"/>
        </w:trPr>
        <w:tc>
          <w:tcPr>
            <w:cnfStyle w:val="001000000000" w:firstRow="0" w:lastRow="0" w:firstColumn="1" w:lastColumn="0" w:oddVBand="0" w:evenVBand="0" w:oddHBand="0" w:evenHBand="0" w:firstRowFirstColumn="0" w:firstRowLastColumn="0" w:lastRowFirstColumn="0" w:lastRowLastColumn="0"/>
            <w:tcW w:w="4395" w:type="dxa"/>
          </w:tcPr>
          <w:p w14:paraId="7B7B5B17" w14:textId="6553EC2F" w:rsidR="00141938" w:rsidRPr="00AF7A11" w:rsidRDefault="00141938">
            <w:pPr>
              <w:pStyle w:val="Lijstalinea"/>
              <w:numPr>
                <w:ilvl w:val="0"/>
                <w:numId w:val="29"/>
              </w:numPr>
              <w:rPr>
                <w:rFonts w:asciiTheme="minorHAnsi" w:hAnsiTheme="minorHAnsi" w:cstheme="minorHAnsi"/>
                <w:b w:val="0"/>
                <w:bCs w:val="0"/>
                <w:szCs w:val="18"/>
              </w:rPr>
            </w:pPr>
            <w:r w:rsidRPr="00AF7A11">
              <w:rPr>
                <w:rFonts w:asciiTheme="minorHAnsi" w:hAnsiTheme="minorHAnsi" w:cstheme="minorHAnsi"/>
                <w:b w:val="0"/>
                <w:bCs w:val="0"/>
                <w:szCs w:val="18"/>
              </w:rPr>
              <w:t>Lunch (</w:t>
            </w:r>
            <w:r w:rsidR="0037679F" w:rsidRPr="00AF7A11">
              <w:rPr>
                <w:rFonts w:asciiTheme="minorHAnsi" w:hAnsiTheme="minorHAnsi" w:cstheme="minorHAnsi"/>
                <w:b w:val="0"/>
                <w:bCs w:val="0"/>
                <w:szCs w:val="18"/>
              </w:rPr>
              <w:t>p.p.p.d.</w:t>
            </w:r>
            <w:r w:rsidRPr="00AF7A11">
              <w:rPr>
                <w:rFonts w:asciiTheme="minorHAnsi" w:hAnsiTheme="minorHAnsi" w:cstheme="minorHAnsi"/>
                <w:b w:val="0"/>
                <w:bCs w:val="0"/>
                <w:szCs w:val="18"/>
              </w:rPr>
              <w:t xml:space="preserve">) </w:t>
            </w:r>
          </w:p>
        </w:tc>
        <w:tc>
          <w:tcPr>
            <w:cnfStyle w:val="000010000000" w:firstRow="0" w:lastRow="0" w:firstColumn="0" w:lastColumn="0" w:oddVBand="1" w:evenVBand="0" w:oddHBand="0" w:evenHBand="0" w:firstRowFirstColumn="0" w:firstRowLastColumn="0" w:lastRowFirstColumn="0" w:lastRowLastColumn="0"/>
            <w:tcW w:w="2126" w:type="dxa"/>
            <w:tcBorders>
              <w:left w:val="none" w:sz="0" w:space="0" w:color="auto"/>
              <w:right w:val="none" w:sz="0" w:space="0" w:color="auto"/>
            </w:tcBorders>
          </w:tcPr>
          <w:p w14:paraId="466284B4" w14:textId="3ECA6B14" w:rsidR="00141938" w:rsidRPr="00AF7A11" w:rsidRDefault="00985010" w:rsidP="00985010">
            <w:pPr>
              <w:rPr>
                <w:rFonts w:asciiTheme="minorHAnsi" w:hAnsiTheme="minorHAnsi" w:cstheme="minorHAnsi"/>
                <w:szCs w:val="18"/>
              </w:rPr>
            </w:pPr>
            <w:r w:rsidRPr="00AF7A11">
              <w:rPr>
                <w:rFonts w:asciiTheme="minorHAnsi" w:hAnsiTheme="minorHAnsi" w:cstheme="minorHAnsi"/>
                <w:szCs w:val="18"/>
              </w:rPr>
              <w:t>€</w:t>
            </w:r>
          </w:p>
        </w:tc>
        <w:tc>
          <w:tcPr>
            <w:cnfStyle w:val="000100000000" w:firstRow="0" w:lastRow="0" w:firstColumn="0" w:lastColumn="1" w:oddVBand="0" w:evenVBand="0" w:oddHBand="0" w:evenHBand="0" w:firstRowFirstColumn="0" w:firstRowLastColumn="0" w:lastRowFirstColumn="0" w:lastRowLastColumn="0"/>
            <w:tcW w:w="3402" w:type="dxa"/>
          </w:tcPr>
          <w:p w14:paraId="43786C77" w14:textId="77777777" w:rsidR="00141938" w:rsidRPr="00AF7A11" w:rsidRDefault="00141938">
            <w:pPr>
              <w:jc w:val="right"/>
              <w:rPr>
                <w:rFonts w:asciiTheme="minorHAnsi" w:hAnsiTheme="minorHAnsi" w:cstheme="minorHAnsi"/>
                <w:szCs w:val="18"/>
              </w:rPr>
            </w:pPr>
          </w:p>
        </w:tc>
      </w:tr>
      <w:tr w:rsidR="00141938" w:rsidRPr="00AF7A11" w14:paraId="33F04325" w14:textId="699F3056" w:rsidTr="00385D1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tcBorders>
          </w:tcPr>
          <w:p w14:paraId="5F14186E" w14:textId="5BDB0D4D" w:rsidR="00141938" w:rsidRPr="00AF7A11" w:rsidRDefault="00141938">
            <w:pPr>
              <w:pStyle w:val="Lijstalinea"/>
              <w:numPr>
                <w:ilvl w:val="0"/>
                <w:numId w:val="29"/>
              </w:numPr>
              <w:rPr>
                <w:rFonts w:asciiTheme="minorHAnsi" w:hAnsiTheme="minorHAnsi" w:cstheme="minorHAnsi"/>
                <w:b w:val="0"/>
                <w:bCs w:val="0"/>
                <w:szCs w:val="18"/>
              </w:rPr>
            </w:pPr>
            <w:r w:rsidRPr="00AF7A11">
              <w:rPr>
                <w:rFonts w:asciiTheme="minorHAnsi" w:hAnsiTheme="minorHAnsi" w:cstheme="minorHAnsi"/>
                <w:b w:val="0"/>
                <w:bCs w:val="0"/>
                <w:szCs w:val="18"/>
              </w:rPr>
              <w:t>Diner (</w:t>
            </w:r>
            <w:r w:rsidR="0037679F" w:rsidRPr="00AF7A11">
              <w:rPr>
                <w:rFonts w:asciiTheme="minorHAnsi" w:hAnsiTheme="minorHAnsi" w:cstheme="minorHAnsi"/>
                <w:b w:val="0"/>
                <w:bCs w:val="0"/>
                <w:szCs w:val="18"/>
              </w:rPr>
              <w:t>p.p.p.d.</w:t>
            </w:r>
            <w:r w:rsidRPr="00AF7A11">
              <w:rPr>
                <w:rFonts w:asciiTheme="minorHAnsi" w:hAnsiTheme="minorHAnsi" w:cstheme="minorHAnsi"/>
                <w:b w:val="0"/>
                <w:bCs w:val="0"/>
                <w:szCs w:val="18"/>
              </w:rPr>
              <w:t xml:space="preserve">) </w:t>
            </w:r>
          </w:p>
        </w:tc>
        <w:tc>
          <w:tcPr>
            <w:cnfStyle w:val="000010000000" w:firstRow="0" w:lastRow="0" w:firstColumn="0" w:lastColumn="0" w:oddVBand="1"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tcPr>
          <w:p w14:paraId="20FA0DCD" w14:textId="767AC19E" w:rsidR="00141938" w:rsidRPr="00AF7A11" w:rsidRDefault="00985010" w:rsidP="00985010">
            <w:pPr>
              <w:rPr>
                <w:rFonts w:asciiTheme="minorHAnsi" w:hAnsiTheme="minorHAnsi" w:cstheme="minorHAnsi"/>
                <w:szCs w:val="18"/>
              </w:rPr>
            </w:pPr>
            <w:r w:rsidRPr="00AF7A11">
              <w:rPr>
                <w:rFonts w:asciiTheme="minorHAnsi" w:hAnsiTheme="minorHAnsi" w:cstheme="minorHAnsi"/>
                <w:szCs w:val="18"/>
              </w:rPr>
              <w:t>€</w:t>
            </w:r>
          </w:p>
        </w:tc>
        <w:tc>
          <w:tcPr>
            <w:cnfStyle w:val="000100000000" w:firstRow="0" w:lastRow="0" w:firstColumn="0" w:lastColumn="1"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tcPr>
          <w:p w14:paraId="1B0E44C3" w14:textId="77777777" w:rsidR="00141938" w:rsidRPr="00AF7A11" w:rsidRDefault="00141938">
            <w:pPr>
              <w:jc w:val="right"/>
              <w:rPr>
                <w:rFonts w:asciiTheme="minorHAnsi" w:hAnsiTheme="minorHAnsi" w:cstheme="minorHAnsi"/>
                <w:szCs w:val="18"/>
              </w:rPr>
            </w:pPr>
          </w:p>
        </w:tc>
      </w:tr>
      <w:tr w:rsidR="00421229" w:rsidRPr="00AF7A11" w14:paraId="47F2165E" w14:textId="77777777" w:rsidTr="00385D18">
        <w:trPr>
          <w:trHeight w:val="345"/>
        </w:trPr>
        <w:tc>
          <w:tcPr>
            <w:cnfStyle w:val="001000000000" w:firstRow="0" w:lastRow="0" w:firstColumn="1" w:lastColumn="0" w:oddVBand="0" w:evenVBand="0" w:oddHBand="0" w:evenHBand="0" w:firstRowFirstColumn="0" w:firstRowLastColumn="0" w:lastRowFirstColumn="0" w:lastRowLastColumn="0"/>
            <w:tcW w:w="4395" w:type="dxa"/>
          </w:tcPr>
          <w:p w14:paraId="5B123416" w14:textId="0356849F" w:rsidR="00421229" w:rsidRPr="00AF7A11" w:rsidRDefault="00421229">
            <w:pPr>
              <w:pStyle w:val="Lijstalinea"/>
              <w:numPr>
                <w:ilvl w:val="0"/>
                <w:numId w:val="29"/>
              </w:numPr>
              <w:rPr>
                <w:rFonts w:asciiTheme="minorHAnsi" w:hAnsiTheme="minorHAnsi" w:cstheme="minorHAnsi"/>
                <w:b w:val="0"/>
                <w:bCs w:val="0"/>
                <w:szCs w:val="18"/>
              </w:rPr>
            </w:pPr>
            <w:r w:rsidRPr="00AF7A11">
              <w:rPr>
                <w:rFonts w:asciiTheme="minorHAnsi" w:hAnsiTheme="minorHAnsi" w:cstheme="minorHAnsi"/>
                <w:b w:val="0"/>
                <w:bCs w:val="0"/>
                <w:szCs w:val="18"/>
              </w:rPr>
              <w:t xml:space="preserve">Versnapering tussendoor </w:t>
            </w:r>
            <w:r w:rsidR="00E30128" w:rsidRPr="00AF7A11">
              <w:rPr>
                <w:rFonts w:asciiTheme="minorHAnsi" w:hAnsiTheme="minorHAnsi" w:cstheme="minorHAnsi"/>
                <w:b w:val="0"/>
                <w:bCs w:val="0"/>
                <w:szCs w:val="18"/>
              </w:rPr>
              <w:t>–</w:t>
            </w:r>
            <w:r w:rsidRPr="00AF7A11">
              <w:rPr>
                <w:rFonts w:asciiTheme="minorHAnsi" w:hAnsiTheme="minorHAnsi" w:cstheme="minorHAnsi"/>
                <w:b w:val="0"/>
                <w:bCs w:val="0"/>
                <w:szCs w:val="18"/>
              </w:rPr>
              <w:t xml:space="preserve"> </w:t>
            </w:r>
            <w:r w:rsidR="00E30128" w:rsidRPr="00AF7A11">
              <w:rPr>
                <w:rFonts w:asciiTheme="minorHAnsi" w:hAnsiTheme="minorHAnsi" w:cstheme="minorHAnsi"/>
                <w:b w:val="0"/>
                <w:bCs w:val="0"/>
                <w:szCs w:val="18"/>
              </w:rPr>
              <w:t>vers fruit en candy-bar</w:t>
            </w:r>
            <w:r w:rsidRPr="00AF7A11">
              <w:rPr>
                <w:rFonts w:asciiTheme="minorHAnsi" w:hAnsiTheme="minorHAnsi" w:cstheme="minorHAnsi"/>
                <w:b w:val="0"/>
                <w:bCs w:val="0"/>
                <w:szCs w:val="18"/>
              </w:rPr>
              <w:t xml:space="preserve"> (p.p.p.d.) </w:t>
            </w:r>
          </w:p>
        </w:tc>
        <w:tc>
          <w:tcPr>
            <w:cnfStyle w:val="000010000000" w:firstRow="0" w:lastRow="0" w:firstColumn="0" w:lastColumn="0" w:oddVBand="1" w:evenVBand="0" w:oddHBand="0" w:evenHBand="0" w:firstRowFirstColumn="0" w:firstRowLastColumn="0" w:lastRowFirstColumn="0" w:lastRowLastColumn="0"/>
            <w:tcW w:w="2126" w:type="dxa"/>
            <w:tcBorders>
              <w:left w:val="none" w:sz="0" w:space="0" w:color="auto"/>
              <w:right w:val="none" w:sz="0" w:space="0" w:color="auto"/>
            </w:tcBorders>
          </w:tcPr>
          <w:p w14:paraId="6465149E" w14:textId="5E62C50E" w:rsidR="00421229" w:rsidRPr="00AF7A11" w:rsidRDefault="00985010" w:rsidP="00985010">
            <w:pPr>
              <w:rPr>
                <w:rFonts w:asciiTheme="minorHAnsi" w:hAnsiTheme="minorHAnsi" w:cstheme="minorHAnsi"/>
                <w:szCs w:val="18"/>
              </w:rPr>
            </w:pPr>
            <w:r w:rsidRPr="00AF7A11">
              <w:rPr>
                <w:rFonts w:asciiTheme="minorHAnsi" w:hAnsiTheme="minorHAnsi" w:cstheme="minorHAnsi"/>
                <w:szCs w:val="18"/>
              </w:rPr>
              <w:t>€</w:t>
            </w:r>
          </w:p>
        </w:tc>
        <w:tc>
          <w:tcPr>
            <w:cnfStyle w:val="000100000000" w:firstRow="0" w:lastRow="0" w:firstColumn="0" w:lastColumn="1" w:oddVBand="0" w:evenVBand="0" w:oddHBand="0" w:evenHBand="0" w:firstRowFirstColumn="0" w:firstRowLastColumn="0" w:lastRowFirstColumn="0" w:lastRowLastColumn="0"/>
            <w:tcW w:w="3402" w:type="dxa"/>
          </w:tcPr>
          <w:p w14:paraId="14D4EF6E" w14:textId="77777777" w:rsidR="00421229" w:rsidRPr="00AF7A11" w:rsidRDefault="00421229">
            <w:pPr>
              <w:jc w:val="right"/>
              <w:rPr>
                <w:rFonts w:asciiTheme="minorHAnsi" w:hAnsiTheme="minorHAnsi" w:cstheme="minorHAnsi"/>
                <w:szCs w:val="18"/>
              </w:rPr>
            </w:pPr>
          </w:p>
        </w:tc>
      </w:tr>
      <w:tr w:rsidR="00141938" w:rsidRPr="00AF7A11" w14:paraId="00270E11" w14:textId="272E8516" w:rsidTr="00385D1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tcBorders>
          </w:tcPr>
          <w:p w14:paraId="234CBBD5" w14:textId="22C0C861" w:rsidR="00141938" w:rsidRPr="00AF7A11" w:rsidRDefault="00141938">
            <w:pPr>
              <w:pStyle w:val="Lijstalinea"/>
              <w:numPr>
                <w:ilvl w:val="0"/>
                <w:numId w:val="29"/>
              </w:numPr>
              <w:rPr>
                <w:rFonts w:asciiTheme="minorHAnsi" w:hAnsiTheme="minorHAnsi" w:cstheme="minorHAnsi"/>
                <w:b w:val="0"/>
                <w:bCs w:val="0"/>
                <w:szCs w:val="18"/>
              </w:rPr>
            </w:pPr>
            <w:r w:rsidRPr="00AF7A11">
              <w:rPr>
                <w:rFonts w:asciiTheme="minorHAnsi" w:hAnsiTheme="minorHAnsi" w:cstheme="minorHAnsi"/>
                <w:b w:val="0"/>
                <w:bCs w:val="0"/>
                <w:szCs w:val="18"/>
              </w:rPr>
              <w:t>Overnachting (eenpersoonskamer) (</w:t>
            </w:r>
            <w:proofErr w:type="spellStart"/>
            <w:r w:rsidR="0037679F" w:rsidRPr="00AF7A11">
              <w:rPr>
                <w:rFonts w:asciiTheme="minorHAnsi" w:hAnsiTheme="minorHAnsi" w:cstheme="minorHAnsi"/>
                <w:b w:val="0"/>
                <w:bCs w:val="0"/>
                <w:szCs w:val="18"/>
              </w:rPr>
              <w:t>p.p.p.</w:t>
            </w:r>
            <w:r w:rsidR="005B4747" w:rsidRPr="00AF7A11">
              <w:rPr>
                <w:rFonts w:asciiTheme="minorHAnsi" w:hAnsiTheme="minorHAnsi" w:cstheme="minorHAnsi"/>
                <w:b w:val="0"/>
                <w:bCs w:val="0"/>
                <w:szCs w:val="18"/>
              </w:rPr>
              <w:t>n</w:t>
            </w:r>
            <w:proofErr w:type="spellEnd"/>
            <w:r w:rsidR="0037679F" w:rsidRPr="00AF7A11">
              <w:rPr>
                <w:rFonts w:asciiTheme="minorHAnsi" w:hAnsiTheme="minorHAnsi" w:cstheme="minorHAnsi"/>
                <w:b w:val="0"/>
                <w:bCs w:val="0"/>
                <w:szCs w:val="18"/>
              </w:rPr>
              <w:t>.</w:t>
            </w:r>
            <w:r w:rsidRPr="00AF7A11">
              <w:rPr>
                <w:rFonts w:asciiTheme="minorHAnsi" w:hAnsiTheme="minorHAnsi" w:cstheme="minorHAnsi"/>
                <w:b w:val="0"/>
                <w:bCs w:val="0"/>
                <w:szCs w:val="18"/>
              </w:rPr>
              <w:t xml:space="preserve">) </w:t>
            </w:r>
            <w:r w:rsidR="00277056" w:rsidRPr="00AF7A11">
              <w:rPr>
                <w:rFonts w:asciiTheme="minorHAnsi" w:hAnsiTheme="minorHAnsi" w:cstheme="minorHAnsi"/>
                <w:b w:val="0"/>
                <w:bCs w:val="0"/>
                <w:szCs w:val="18"/>
              </w:rPr>
              <w:t xml:space="preserve">volgens </w:t>
            </w:r>
            <w:proofErr w:type="spellStart"/>
            <w:r w:rsidR="00277056" w:rsidRPr="00AF7A11">
              <w:rPr>
                <w:rFonts w:asciiTheme="minorHAnsi" w:hAnsiTheme="minorHAnsi" w:cstheme="minorHAnsi"/>
                <w:b w:val="0"/>
                <w:bCs w:val="0"/>
                <w:szCs w:val="18"/>
              </w:rPr>
              <w:t>PvE</w:t>
            </w:r>
            <w:proofErr w:type="spellEnd"/>
            <w:r w:rsidR="00277056" w:rsidRPr="00AF7A11">
              <w:rPr>
                <w:rFonts w:asciiTheme="minorHAnsi" w:hAnsiTheme="minorHAnsi" w:cstheme="minorHAnsi"/>
                <w:b w:val="0"/>
                <w:bCs w:val="0"/>
                <w:szCs w:val="18"/>
              </w:rPr>
              <w:t xml:space="preserve"> </w:t>
            </w:r>
          </w:p>
        </w:tc>
        <w:tc>
          <w:tcPr>
            <w:cnfStyle w:val="000010000000" w:firstRow="0" w:lastRow="0" w:firstColumn="0" w:lastColumn="0" w:oddVBand="1"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tcPr>
          <w:p w14:paraId="51CEA89A" w14:textId="0E2E9144" w:rsidR="00141938" w:rsidRPr="00AF7A11" w:rsidRDefault="00985010" w:rsidP="00985010">
            <w:pPr>
              <w:rPr>
                <w:rFonts w:asciiTheme="minorHAnsi" w:hAnsiTheme="minorHAnsi" w:cstheme="minorHAnsi"/>
                <w:szCs w:val="18"/>
              </w:rPr>
            </w:pPr>
            <w:r w:rsidRPr="00AF7A11">
              <w:rPr>
                <w:rFonts w:asciiTheme="minorHAnsi" w:hAnsiTheme="minorHAnsi" w:cstheme="minorHAnsi"/>
                <w:szCs w:val="18"/>
              </w:rPr>
              <w:t>€</w:t>
            </w:r>
          </w:p>
        </w:tc>
        <w:tc>
          <w:tcPr>
            <w:cnfStyle w:val="000100000000" w:firstRow="0" w:lastRow="0" w:firstColumn="0" w:lastColumn="1"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tcPr>
          <w:p w14:paraId="3EB46872" w14:textId="77777777" w:rsidR="00141938" w:rsidRPr="00AF7A11" w:rsidRDefault="00141938">
            <w:pPr>
              <w:jc w:val="right"/>
              <w:rPr>
                <w:rFonts w:asciiTheme="minorHAnsi" w:hAnsiTheme="minorHAnsi" w:cstheme="minorHAnsi"/>
                <w:szCs w:val="18"/>
              </w:rPr>
            </w:pPr>
          </w:p>
        </w:tc>
      </w:tr>
      <w:tr w:rsidR="00141938" w:rsidRPr="00AF7A11" w14:paraId="7435A0AE" w14:textId="00DCCED5" w:rsidTr="00385D18">
        <w:trPr>
          <w:cnfStyle w:val="010000000000" w:firstRow="0" w:lastRow="1"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tcBorders>
          </w:tcPr>
          <w:p w14:paraId="755347C9" w14:textId="116CB04A" w:rsidR="00141938" w:rsidRPr="00AF7A11" w:rsidRDefault="00141938">
            <w:pPr>
              <w:pStyle w:val="Lijstalinea"/>
              <w:numPr>
                <w:ilvl w:val="0"/>
                <w:numId w:val="29"/>
              </w:numPr>
              <w:rPr>
                <w:rFonts w:asciiTheme="minorHAnsi" w:hAnsiTheme="minorHAnsi" w:cstheme="minorHAnsi"/>
                <w:b w:val="0"/>
                <w:bCs w:val="0"/>
                <w:szCs w:val="18"/>
              </w:rPr>
            </w:pPr>
            <w:r w:rsidRPr="00AF7A11">
              <w:rPr>
                <w:rFonts w:asciiTheme="minorHAnsi" w:hAnsiTheme="minorHAnsi" w:cstheme="minorHAnsi"/>
                <w:b w:val="0"/>
                <w:bCs w:val="0"/>
                <w:szCs w:val="18"/>
              </w:rPr>
              <w:t>Overnachting (tweepersoonskamer) (</w:t>
            </w:r>
            <w:proofErr w:type="spellStart"/>
            <w:r w:rsidR="0037679F" w:rsidRPr="00AF7A11">
              <w:rPr>
                <w:rFonts w:asciiTheme="minorHAnsi" w:hAnsiTheme="minorHAnsi" w:cstheme="minorHAnsi"/>
                <w:b w:val="0"/>
                <w:bCs w:val="0"/>
                <w:szCs w:val="18"/>
              </w:rPr>
              <w:t>p.p.p.</w:t>
            </w:r>
            <w:r w:rsidR="005B4747" w:rsidRPr="00AF7A11">
              <w:rPr>
                <w:rFonts w:asciiTheme="minorHAnsi" w:hAnsiTheme="minorHAnsi" w:cstheme="minorHAnsi"/>
                <w:b w:val="0"/>
                <w:bCs w:val="0"/>
                <w:szCs w:val="18"/>
              </w:rPr>
              <w:t>n</w:t>
            </w:r>
            <w:proofErr w:type="spellEnd"/>
            <w:r w:rsidR="0037679F" w:rsidRPr="00AF7A11">
              <w:rPr>
                <w:rFonts w:asciiTheme="minorHAnsi" w:hAnsiTheme="minorHAnsi" w:cstheme="minorHAnsi"/>
                <w:b w:val="0"/>
                <w:bCs w:val="0"/>
                <w:szCs w:val="18"/>
              </w:rPr>
              <w:t>.</w:t>
            </w:r>
            <w:r w:rsidRPr="00AF7A11">
              <w:rPr>
                <w:rFonts w:asciiTheme="minorHAnsi" w:hAnsiTheme="minorHAnsi" w:cstheme="minorHAnsi"/>
                <w:b w:val="0"/>
                <w:bCs w:val="0"/>
                <w:szCs w:val="18"/>
              </w:rPr>
              <w:t xml:space="preserve">) </w:t>
            </w:r>
          </w:p>
        </w:tc>
        <w:tc>
          <w:tcPr>
            <w:cnfStyle w:val="000010000000" w:firstRow="0" w:lastRow="0" w:firstColumn="0" w:lastColumn="0" w:oddVBand="1"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tcPr>
          <w:p w14:paraId="16F5F145" w14:textId="2B8795C0" w:rsidR="00141938" w:rsidRPr="00AF7A11" w:rsidRDefault="00985010" w:rsidP="00985010">
            <w:pPr>
              <w:rPr>
                <w:rFonts w:asciiTheme="minorHAnsi" w:hAnsiTheme="minorHAnsi" w:cstheme="minorHAnsi"/>
                <w:b w:val="0"/>
                <w:bCs w:val="0"/>
                <w:szCs w:val="18"/>
              </w:rPr>
            </w:pPr>
            <w:r w:rsidRPr="00AF7A11">
              <w:rPr>
                <w:rFonts w:asciiTheme="minorHAnsi" w:hAnsiTheme="minorHAnsi" w:cstheme="minorHAnsi"/>
                <w:b w:val="0"/>
                <w:bCs w:val="0"/>
                <w:szCs w:val="18"/>
              </w:rPr>
              <w:t>€</w:t>
            </w:r>
          </w:p>
        </w:tc>
        <w:tc>
          <w:tcPr>
            <w:cnfStyle w:val="000100000000" w:firstRow="0" w:lastRow="0" w:firstColumn="0" w:lastColumn="1"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tcPr>
          <w:p w14:paraId="31F77EBF" w14:textId="77777777" w:rsidR="00141938" w:rsidRPr="00AF7A11" w:rsidRDefault="00141938">
            <w:pPr>
              <w:jc w:val="right"/>
              <w:rPr>
                <w:rFonts w:asciiTheme="minorHAnsi" w:hAnsiTheme="minorHAnsi" w:cstheme="minorHAnsi"/>
                <w:szCs w:val="18"/>
              </w:rPr>
            </w:pPr>
          </w:p>
        </w:tc>
      </w:tr>
    </w:tbl>
    <w:p w14:paraId="0769A20D" w14:textId="77777777" w:rsidR="007129CE" w:rsidRPr="003C54F2" w:rsidRDefault="007129CE" w:rsidP="006A101F">
      <w:pPr>
        <w:pStyle w:val="Plattetekst"/>
        <w:tabs>
          <w:tab w:val="num" w:pos="0"/>
          <w:tab w:val="left" w:pos="1314"/>
        </w:tabs>
        <w:jc w:val="both"/>
        <w:rPr>
          <w:rFonts w:asciiTheme="minorHAnsi" w:hAnsiTheme="minorHAnsi" w:cstheme="minorHAnsi"/>
          <w:b/>
          <w:sz w:val="22"/>
          <w:szCs w:val="22"/>
        </w:rPr>
      </w:pPr>
    </w:p>
    <w:p w14:paraId="5BC7BB85" w14:textId="77777777" w:rsidR="003E7584" w:rsidRDefault="003E7584" w:rsidP="00B10A00">
      <w:pPr>
        <w:outlineLvl w:val="0"/>
        <w:rPr>
          <w:rFonts w:asciiTheme="minorHAnsi" w:hAnsiTheme="minorHAnsi" w:cstheme="minorHAnsi"/>
          <w:b/>
          <w:bCs/>
          <w:sz w:val="22"/>
          <w:szCs w:val="22"/>
        </w:rPr>
      </w:pPr>
      <w:r w:rsidRPr="003E7584">
        <w:rPr>
          <w:rFonts w:asciiTheme="minorHAnsi" w:hAnsiTheme="minorHAnsi" w:cstheme="minorHAnsi"/>
          <w:b/>
          <w:bCs/>
          <w:sz w:val="22"/>
          <w:szCs w:val="22"/>
        </w:rPr>
        <w:t xml:space="preserve">Producten (Oefenobjecten) </w:t>
      </w:r>
    </w:p>
    <w:p w14:paraId="71C4BC8A" w14:textId="77777777" w:rsidR="00B10A00" w:rsidRPr="003E7584" w:rsidRDefault="00B10A00" w:rsidP="004A599F">
      <w:pPr>
        <w:rPr>
          <w:rFonts w:asciiTheme="minorHAnsi" w:hAnsiTheme="minorHAnsi" w:cstheme="minorHAnsi"/>
          <w:b/>
          <w:bCs/>
          <w:sz w:val="22"/>
          <w:szCs w:val="22"/>
        </w:rPr>
      </w:pPr>
    </w:p>
    <w:p w14:paraId="09A650A5" w14:textId="0B83D67A" w:rsidR="006C2B25" w:rsidRPr="003C54F2" w:rsidRDefault="006A101F" w:rsidP="004A599F">
      <w:pPr>
        <w:rPr>
          <w:rFonts w:asciiTheme="minorHAnsi" w:hAnsiTheme="minorHAnsi" w:cstheme="minorHAnsi"/>
          <w:sz w:val="22"/>
          <w:szCs w:val="22"/>
        </w:rPr>
      </w:pPr>
      <w:r w:rsidRPr="003C54F2">
        <w:rPr>
          <w:rFonts w:asciiTheme="minorHAnsi" w:hAnsiTheme="minorHAnsi" w:cstheme="minorHAnsi"/>
          <w:sz w:val="22"/>
          <w:szCs w:val="22"/>
        </w:rPr>
        <w:t xml:space="preserve">Ondergetekende verklaart zich door ondertekening van dit </w:t>
      </w:r>
      <w:r w:rsidR="004A599F" w:rsidRPr="003C54F2">
        <w:rPr>
          <w:rFonts w:asciiTheme="minorHAnsi" w:hAnsiTheme="minorHAnsi" w:cstheme="minorHAnsi"/>
          <w:sz w:val="22"/>
          <w:szCs w:val="22"/>
        </w:rPr>
        <w:t>formulier</w:t>
      </w:r>
      <w:r w:rsidRPr="003C54F2">
        <w:rPr>
          <w:rFonts w:asciiTheme="minorHAnsi" w:hAnsiTheme="minorHAnsi" w:cstheme="minorHAnsi"/>
          <w:sz w:val="22"/>
          <w:szCs w:val="22"/>
        </w:rPr>
        <w:t xml:space="preserve"> bereid tot het leveren van </w:t>
      </w:r>
      <w:r w:rsidR="00B321C0" w:rsidRPr="003C54F2">
        <w:rPr>
          <w:rFonts w:asciiTheme="minorHAnsi" w:hAnsiTheme="minorHAnsi" w:cstheme="minorHAnsi"/>
          <w:sz w:val="22"/>
          <w:szCs w:val="22"/>
        </w:rPr>
        <w:t>gevraagde</w:t>
      </w:r>
      <w:r w:rsidR="003E4B74" w:rsidRPr="003C54F2">
        <w:rPr>
          <w:rFonts w:asciiTheme="minorHAnsi" w:hAnsiTheme="minorHAnsi" w:cstheme="minorHAnsi"/>
          <w:sz w:val="22"/>
          <w:szCs w:val="22"/>
        </w:rPr>
        <w:t xml:space="preserve"> </w:t>
      </w:r>
      <w:r w:rsidRPr="003C54F2">
        <w:rPr>
          <w:rFonts w:asciiTheme="minorHAnsi" w:hAnsiTheme="minorHAnsi" w:cstheme="minorHAnsi"/>
          <w:sz w:val="22"/>
          <w:szCs w:val="22"/>
          <w:u w:val="single"/>
        </w:rPr>
        <w:t>producten</w:t>
      </w:r>
      <w:r w:rsidRPr="003C54F2">
        <w:rPr>
          <w:rFonts w:asciiTheme="minorHAnsi" w:hAnsiTheme="minorHAnsi" w:cstheme="minorHAnsi"/>
          <w:sz w:val="22"/>
          <w:szCs w:val="22"/>
        </w:rPr>
        <w:t xml:space="preserve"> </w:t>
      </w:r>
      <w:r w:rsidR="00B321C0" w:rsidRPr="003C54F2">
        <w:rPr>
          <w:rFonts w:asciiTheme="minorHAnsi" w:hAnsiTheme="minorHAnsi" w:cstheme="minorHAnsi"/>
          <w:sz w:val="22"/>
          <w:szCs w:val="22"/>
        </w:rPr>
        <w:t xml:space="preserve">voor onderstaande </w:t>
      </w:r>
      <w:r w:rsidR="00F260F8" w:rsidRPr="003C54F2">
        <w:rPr>
          <w:rFonts w:asciiTheme="minorHAnsi" w:hAnsiTheme="minorHAnsi" w:cstheme="minorHAnsi"/>
          <w:sz w:val="22"/>
          <w:szCs w:val="22"/>
        </w:rPr>
        <w:t xml:space="preserve">all-in </w:t>
      </w:r>
      <w:r w:rsidR="00B321C0" w:rsidRPr="003C54F2">
        <w:rPr>
          <w:rFonts w:asciiTheme="minorHAnsi" w:hAnsiTheme="minorHAnsi" w:cstheme="minorHAnsi"/>
          <w:sz w:val="22"/>
          <w:szCs w:val="22"/>
        </w:rPr>
        <w:t>tarieven</w:t>
      </w:r>
      <w:r w:rsidR="00395A86" w:rsidRPr="003C54F2">
        <w:rPr>
          <w:rFonts w:asciiTheme="minorHAnsi" w:hAnsiTheme="minorHAnsi" w:cstheme="minorHAnsi"/>
          <w:sz w:val="22"/>
          <w:szCs w:val="22"/>
        </w:rPr>
        <w:t xml:space="preserve"> (</w:t>
      </w:r>
      <w:r w:rsidR="00395A86" w:rsidRPr="003C54F2">
        <w:rPr>
          <w:rFonts w:asciiTheme="minorHAnsi" w:hAnsiTheme="minorHAnsi" w:cstheme="minorHAnsi"/>
          <w:b/>
          <w:sz w:val="22"/>
          <w:szCs w:val="22"/>
        </w:rPr>
        <w:t>exclusief BTW</w:t>
      </w:r>
      <w:r w:rsidR="00395A86" w:rsidRPr="003C54F2">
        <w:rPr>
          <w:rFonts w:asciiTheme="minorHAnsi" w:hAnsiTheme="minorHAnsi" w:cstheme="minorHAnsi"/>
          <w:sz w:val="22"/>
          <w:szCs w:val="22"/>
        </w:rPr>
        <w:t>)</w:t>
      </w:r>
      <w:r w:rsidR="006060D1">
        <w:rPr>
          <w:rFonts w:asciiTheme="minorHAnsi" w:hAnsiTheme="minorHAnsi" w:cstheme="minorHAnsi"/>
          <w:sz w:val="22"/>
          <w:szCs w:val="22"/>
        </w:rPr>
        <w:t>.</w:t>
      </w:r>
    </w:p>
    <w:p w14:paraId="6075C918" w14:textId="77777777" w:rsidR="00592C40" w:rsidRPr="003C54F2" w:rsidRDefault="00592C40" w:rsidP="004A599F">
      <w:pPr>
        <w:rPr>
          <w:rFonts w:asciiTheme="minorHAnsi" w:hAnsiTheme="minorHAnsi" w:cstheme="minorHAnsi"/>
          <w:sz w:val="22"/>
          <w:szCs w:val="22"/>
        </w:rPr>
      </w:pPr>
    </w:p>
    <w:p w14:paraId="22C5B0BA" w14:textId="7EE617E3" w:rsidR="003E4B74" w:rsidRPr="003C54F2" w:rsidRDefault="002148DE" w:rsidP="004A599F">
      <w:pPr>
        <w:rPr>
          <w:rFonts w:asciiTheme="minorHAnsi" w:hAnsiTheme="minorHAnsi" w:cstheme="minorHAnsi"/>
          <w:sz w:val="22"/>
          <w:szCs w:val="22"/>
        </w:rPr>
      </w:pPr>
      <w:r w:rsidRPr="003C54F2">
        <w:rPr>
          <w:rFonts w:asciiTheme="minorHAnsi" w:hAnsiTheme="minorHAnsi" w:cstheme="minorHAnsi"/>
          <w:b/>
          <w:sz w:val="22"/>
          <w:szCs w:val="22"/>
        </w:rPr>
        <w:t>Let op:</w:t>
      </w:r>
      <w:r w:rsidRPr="003C54F2">
        <w:rPr>
          <w:rFonts w:asciiTheme="minorHAnsi" w:hAnsiTheme="minorHAnsi" w:cstheme="minorHAnsi"/>
          <w:sz w:val="22"/>
          <w:szCs w:val="22"/>
        </w:rPr>
        <w:t xml:space="preserve"> v</w:t>
      </w:r>
      <w:r w:rsidR="00B321C0" w:rsidRPr="003C54F2">
        <w:rPr>
          <w:rFonts w:asciiTheme="minorHAnsi" w:hAnsiTheme="minorHAnsi" w:cstheme="minorHAnsi"/>
          <w:sz w:val="22"/>
          <w:szCs w:val="22"/>
        </w:rPr>
        <w:t xml:space="preserve">an de door inschrijver </w:t>
      </w:r>
      <w:r w:rsidR="00A93022">
        <w:rPr>
          <w:rFonts w:asciiTheme="minorHAnsi" w:hAnsiTheme="minorHAnsi" w:cstheme="minorHAnsi"/>
          <w:sz w:val="22"/>
          <w:szCs w:val="22"/>
        </w:rPr>
        <w:t xml:space="preserve">met ja aangevinkte </w:t>
      </w:r>
      <w:r w:rsidR="00B321C0" w:rsidRPr="003C54F2">
        <w:rPr>
          <w:rFonts w:asciiTheme="minorHAnsi" w:hAnsiTheme="minorHAnsi" w:cstheme="minorHAnsi"/>
          <w:sz w:val="22"/>
          <w:szCs w:val="22"/>
        </w:rPr>
        <w:t xml:space="preserve">trainingsobjecten </w:t>
      </w:r>
      <w:r w:rsidR="006C2B25" w:rsidRPr="003C54F2">
        <w:rPr>
          <w:rFonts w:asciiTheme="minorHAnsi" w:hAnsiTheme="minorHAnsi" w:cstheme="minorHAnsi"/>
          <w:sz w:val="22"/>
          <w:szCs w:val="22"/>
        </w:rPr>
        <w:t>zijn</w:t>
      </w:r>
      <w:r w:rsidR="00B321C0" w:rsidRPr="003C54F2">
        <w:rPr>
          <w:rFonts w:asciiTheme="minorHAnsi" w:hAnsiTheme="minorHAnsi" w:cstheme="minorHAnsi"/>
          <w:sz w:val="22"/>
          <w:szCs w:val="22"/>
        </w:rPr>
        <w:t xml:space="preserve"> per trainingsobject een plattegrond, de te oefenen scenario’s en eventueel aanvullende opmerkingen bijgevoegd.</w:t>
      </w:r>
    </w:p>
    <w:p w14:paraId="3FBD2942" w14:textId="77777777" w:rsidR="004A7070" w:rsidRPr="003C54F2" w:rsidRDefault="004A7070" w:rsidP="004A599F">
      <w:pPr>
        <w:rPr>
          <w:rFonts w:asciiTheme="minorHAnsi" w:hAnsiTheme="minorHAnsi" w:cstheme="minorHAnsi"/>
          <w:sz w:val="22"/>
          <w:szCs w:val="22"/>
        </w:rPr>
      </w:pPr>
    </w:p>
    <w:tbl>
      <w:tblPr>
        <w:tblStyle w:val="Lichtelijst1"/>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5"/>
        <w:gridCol w:w="1371"/>
        <w:gridCol w:w="1380"/>
        <w:gridCol w:w="1228"/>
        <w:gridCol w:w="2321"/>
      </w:tblGrid>
      <w:tr w:rsidR="00395710" w:rsidRPr="00AF7A11" w14:paraId="673D11E1" w14:textId="74CD66C6" w:rsidTr="00473E3D">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765" w:type="dxa"/>
          </w:tcPr>
          <w:p w14:paraId="01CA42FD" w14:textId="3B61240E" w:rsidR="00395710" w:rsidRPr="00AF7A11" w:rsidRDefault="00395710" w:rsidP="00B321C0">
            <w:pPr>
              <w:rPr>
                <w:rFonts w:asciiTheme="minorHAnsi" w:hAnsiTheme="minorHAnsi" w:cstheme="minorHAnsi"/>
                <w:b w:val="0"/>
                <w:szCs w:val="18"/>
              </w:rPr>
            </w:pPr>
            <w:r w:rsidRPr="00AF7A11">
              <w:rPr>
                <w:rFonts w:asciiTheme="minorHAnsi" w:hAnsiTheme="minorHAnsi" w:cstheme="minorHAnsi"/>
                <w:szCs w:val="18"/>
              </w:rPr>
              <w:t>Trainingsobject</w:t>
            </w:r>
          </w:p>
        </w:tc>
        <w:tc>
          <w:tcPr>
            <w:cnfStyle w:val="000010000000" w:firstRow="0" w:lastRow="0" w:firstColumn="0" w:lastColumn="0" w:oddVBand="1" w:evenVBand="0" w:oddHBand="0" w:evenHBand="0" w:firstRowFirstColumn="0" w:firstRowLastColumn="0" w:lastRowFirstColumn="0" w:lastRowLastColumn="0"/>
            <w:tcW w:w="1371" w:type="dxa"/>
            <w:tcBorders>
              <w:top w:val="none" w:sz="0" w:space="0" w:color="auto"/>
              <w:left w:val="none" w:sz="0" w:space="0" w:color="auto"/>
              <w:right w:val="none" w:sz="0" w:space="0" w:color="auto"/>
            </w:tcBorders>
          </w:tcPr>
          <w:p w14:paraId="5E31E488" w14:textId="77777777" w:rsidR="00395710" w:rsidRPr="00AF7A11" w:rsidRDefault="00395710" w:rsidP="002148DE">
            <w:pPr>
              <w:jc w:val="center"/>
              <w:rPr>
                <w:rFonts w:asciiTheme="minorHAnsi" w:hAnsiTheme="minorHAnsi" w:cstheme="minorHAnsi"/>
                <w:b w:val="0"/>
                <w:szCs w:val="18"/>
              </w:rPr>
            </w:pPr>
            <w:r w:rsidRPr="00AF7A11">
              <w:rPr>
                <w:rFonts w:asciiTheme="minorHAnsi" w:hAnsiTheme="minorHAnsi" w:cstheme="minorHAnsi"/>
                <w:szCs w:val="18"/>
              </w:rPr>
              <w:t xml:space="preserve">Aanbod trainingsobjecten </w:t>
            </w:r>
          </w:p>
          <w:p w14:paraId="2937B546" w14:textId="53E39E04" w:rsidR="00395710" w:rsidRPr="00AF7A11" w:rsidRDefault="00395710" w:rsidP="002148DE">
            <w:pPr>
              <w:jc w:val="center"/>
              <w:rPr>
                <w:rFonts w:asciiTheme="minorHAnsi" w:hAnsiTheme="minorHAnsi" w:cstheme="minorHAnsi"/>
                <w:b w:val="0"/>
                <w:szCs w:val="18"/>
              </w:rPr>
            </w:pPr>
            <w:r w:rsidRPr="00AF7A11">
              <w:rPr>
                <w:rFonts w:asciiTheme="minorHAnsi" w:hAnsiTheme="minorHAnsi" w:cstheme="minorHAnsi"/>
                <w:szCs w:val="18"/>
              </w:rPr>
              <w:t>ja/nee</w:t>
            </w:r>
          </w:p>
        </w:tc>
        <w:tc>
          <w:tcPr>
            <w:tcW w:w="1380" w:type="dxa"/>
          </w:tcPr>
          <w:p w14:paraId="769CB66C" w14:textId="64672209" w:rsidR="00395710" w:rsidRPr="00AF7A11" w:rsidRDefault="2ACF3E17" w:rsidP="0E198F5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Cs w:val="18"/>
              </w:rPr>
            </w:pPr>
            <w:r w:rsidRPr="00AF7A11">
              <w:rPr>
                <w:rFonts w:asciiTheme="minorHAnsi" w:hAnsiTheme="minorHAnsi"/>
                <w:szCs w:val="18"/>
              </w:rPr>
              <w:t xml:space="preserve">All-in tarief </w:t>
            </w:r>
            <w:r w:rsidR="00DE3356" w:rsidRPr="00AF7A11">
              <w:rPr>
                <w:rFonts w:asciiTheme="minorHAnsi" w:hAnsiTheme="minorHAnsi"/>
                <w:szCs w:val="18"/>
              </w:rPr>
              <w:t>per oefening</w:t>
            </w:r>
          </w:p>
        </w:tc>
        <w:tc>
          <w:tcPr>
            <w:cnfStyle w:val="000010000000" w:firstRow="0" w:lastRow="0" w:firstColumn="0" w:lastColumn="0" w:oddVBand="1" w:evenVBand="0" w:oddHBand="0" w:evenHBand="0" w:firstRowFirstColumn="0" w:firstRowLastColumn="0" w:lastRowFirstColumn="0" w:lastRowLastColumn="0"/>
            <w:tcW w:w="1228" w:type="dxa"/>
            <w:tcBorders>
              <w:top w:val="none" w:sz="0" w:space="0" w:color="auto"/>
              <w:left w:val="none" w:sz="0" w:space="0" w:color="auto"/>
              <w:right w:val="none" w:sz="0" w:space="0" w:color="auto"/>
            </w:tcBorders>
          </w:tcPr>
          <w:p w14:paraId="750F4E55" w14:textId="7673312C" w:rsidR="00395710" w:rsidRPr="00AF7A11" w:rsidRDefault="2ACF3E17" w:rsidP="0E198F5C">
            <w:pPr>
              <w:jc w:val="center"/>
              <w:rPr>
                <w:rFonts w:asciiTheme="minorHAnsi" w:hAnsiTheme="minorHAnsi"/>
                <w:b w:val="0"/>
                <w:bCs w:val="0"/>
                <w:szCs w:val="18"/>
              </w:rPr>
            </w:pPr>
            <w:r w:rsidRPr="00AF7A11">
              <w:rPr>
                <w:rFonts w:asciiTheme="minorHAnsi" w:hAnsiTheme="minorHAnsi"/>
                <w:szCs w:val="18"/>
              </w:rPr>
              <w:t xml:space="preserve">All-in tarief </w:t>
            </w:r>
            <w:r w:rsidR="00473E3D" w:rsidRPr="00AF7A11">
              <w:rPr>
                <w:rFonts w:asciiTheme="minorHAnsi" w:hAnsiTheme="minorHAnsi"/>
                <w:szCs w:val="18"/>
              </w:rPr>
              <w:t xml:space="preserve">per dagdeel (=4 uur) </w:t>
            </w:r>
          </w:p>
        </w:tc>
        <w:tc>
          <w:tcPr>
            <w:cnfStyle w:val="000100000000" w:firstRow="0" w:lastRow="0" w:firstColumn="0" w:lastColumn="1" w:oddVBand="0" w:evenVBand="0" w:oddHBand="0" w:evenHBand="0" w:firstRowFirstColumn="0" w:firstRowLastColumn="0" w:lastRowFirstColumn="0" w:lastRowLastColumn="0"/>
            <w:tcW w:w="2321" w:type="dxa"/>
          </w:tcPr>
          <w:p w14:paraId="76A227C1" w14:textId="77777777" w:rsidR="00395710" w:rsidRPr="00AF7A11" w:rsidRDefault="00395710" w:rsidP="002148DE">
            <w:pPr>
              <w:jc w:val="center"/>
              <w:rPr>
                <w:rFonts w:asciiTheme="minorHAnsi" w:hAnsiTheme="minorHAnsi" w:cstheme="minorHAnsi"/>
                <w:b w:val="0"/>
                <w:szCs w:val="18"/>
              </w:rPr>
            </w:pPr>
            <w:r w:rsidRPr="00AF7A11">
              <w:rPr>
                <w:rFonts w:asciiTheme="minorHAnsi" w:hAnsiTheme="minorHAnsi" w:cstheme="minorHAnsi"/>
                <w:szCs w:val="18"/>
              </w:rPr>
              <w:t xml:space="preserve">Aanvullende </w:t>
            </w:r>
          </w:p>
          <w:p w14:paraId="5AA480FC" w14:textId="1D7250C5" w:rsidR="00395710" w:rsidRPr="00AF7A11" w:rsidRDefault="00F01E7D" w:rsidP="002148DE">
            <w:pPr>
              <w:jc w:val="center"/>
              <w:rPr>
                <w:rFonts w:asciiTheme="minorHAnsi" w:hAnsiTheme="minorHAnsi" w:cstheme="minorHAnsi"/>
                <w:b w:val="0"/>
                <w:bCs w:val="0"/>
                <w:szCs w:val="18"/>
              </w:rPr>
            </w:pPr>
            <w:r w:rsidRPr="00AF7A11">
              <w:rPr>
                <w:rFonts w:asciiTheme="minorHAnsi" w:hAnsiTheme="minorHAnsi" w:cstheme="minorHAnsi"/>
                <w:szCs w:val="18"/>
              </w:rPr>
              <w:t>O</w:t>
            </w:r>
            <w:r w:rsidR="00395710" w:rsidRPr="00AF7A11">
              <w:rPr>
                <w:rFonts w:asciiTheme="minorHAnsi" w:hAnsiTheme="minorHAnsi" w:cstheme="minorHAnsi"/>
                <w:szCs w:val="18"/>
              </w:rPr>
              <w:t>pmerkingen</w:t>
            </w:r>
          </w:p>
          <w:p w14:paraId="06EC9F50" w14:textId="642519B3" w:rsidR="00F01E7D" w:rsidRPr="00AF7A11" w:rsidRDefault="00500504" w:rsidP="002148DE">
            <w:pPr>
              <w:jc w:val="center"/>
              <w:rPr>
                <w:rFonts w:asciiTheme="minorHAnsi" w:hAnsiTheme="minorHAnsi" w:cstheme="minorHAnsi"/>
                <w:b w:val="0"/>
                <w:szCs w:val="18"/>
              </w:rPr>
            </w:pPr>
            <w:r w:rsidRPr="00AF7A11">
              <w:rPr>
                <w:rFonts w:asciiTheme="minorHAnsi" w:hAnsiTheme="minorHAnsi" w:cstheme="minorHAnsi"/>
                <w:szCs w:val="18"/>
              </w:rPr>
              <w:t xml:space="preserve">o.a. is </w:t>
            </w:r>
            <w:r w:rsidR="0005160A" w:rsidRPr="00AF7A11">
              <w:rPr>
                <w:rFonts w:asciiTheme="minorHAnsi" w:hAnsiTheme="minorHAnsi" w:cstheme="minorHAnsi"/>
                <w:szCs w:val="18"/>
              </w:rPr>
              <w:t xml:space="preserve">object </w:t>
            </w:r>
            <w:proofErr w:type="spellStart"/>
            <w:r w:rsidR="0005160A" w:rsidRPr="00AF7A11">
              <w:rPr>
                <w:rFonts w:asciiTheme="minorHAnsi" w:hAnsiTheme="minorHAnsi" w:cstheme="minorHAnsi"/>
                <w:szCs w:val="18"/>
              </w:rPr>
              <w:t>h</w:t>
            </w:r>
            <w:r w:rsidR="00F01E7D" w:rsidRPr="00AF7A11">
              <w:rPr>
                <w:rFonts w:asciiTheme="minorHAnsi" w:hAnsiTheme="minorHAnsi" w:cstheme="minorHAnsi"/>
                <w:szCs w:val="18"/>
              </w:rPr>
              <w:t>outgestookt</w:t>
            </w:r>
            <w:proofErr w:type="spellEnd"/>
            <w:r w:rsidR="00F01E7D" w:rsidRPr="00AF7A11">
              <w:rPr>
                <w:rFonts w:asciiTheme="minorHAnsi" w:hAnsiTheme="minorHAnsi" w:cstheme="minorHAnsi"/>
                <w:szCs w:val="18"/>
              </w:rPr>
              <w:t xml:space="preserve"> (volgen</w:t>
            </w:r>
            <w:r w:rsidR="00EC28D4" w:rsidRPr="00AF7A11">
              <w:rPr>
                <w:rFonts w:asciiTheme="minorHAnsi" w:hAnsiTheme="minorHAnsi" w:cstheme="minorHAnsi"/>
                <w:szCs w:val="18"/>
              </w:rPr>
              <w:t xml:space="preserve">s </w:t>
            </w:r>
            <w:proofErr w:type="spellStart"/>
            <w:r w:rsidR="00EC28D4" w:rsidRPr="00AF7A11">
              <w:rPr>
                <w:rFonts w:asciiTheme="minorHAnsi" w:hAnsiTheme="minorHAnsi" w:cstheme="minorHAnsi"/>
                <w:szCs w:val="18"/>
              </w:rPr>
              <w:t>PvE</w:t>
            </w:r>
            <w:proofErr w:type="spellEnd"/>
            <w:r w:rsidR="00EC28D4" w:rsidRPr="00AF7A11">
              <w:rPr>
                <w:rFonts w:asciiTheme="minorHAnsi" w:hAnsiTheme="minorHAnsi" w:cstheme="minorHAnsi"/>
                <w:szCs w:val="18"/>
              </w:rPr>
              <w:t xml:space="preserve"> </w:t>
            </w:r>
            <w:r w:rsidR="0005160A" w:rsidRPr="00AF7A11">
              <w:rPr>
                <w:rFonts w:asciiTheme="minorHAnsi" w:hAnsiTheme="minorHAnsi" w:cstheme="minorHAnsi"/>
                <w:szCs w:val="18"/>
              </w:rPr>
              <w:t>2.6</w:t>
            </w:r>
            <w:r w:rsidR="003913F9">
              <w:rPr>
                <w:rFonts w:asciiTheme="minorHAnsi" w:hAnsiTheme="minorHAnsi" w:cstheme="minorHAnsi"/>
                <w:szCs w:val="18"/>
              </w:rPr>
              <w:t xml:space="preserve">) </w:t>
            </w:r>
            <w:r w:rsidR="0005160A" w:rsidRPr="00AF7A11">
              <w:rPr>
                <w:rFonts w:asciiTheme="minorHAnsi" w:hAnsiTheme="minorHAnsi" w:cstheme="minorHAnsi"/>
                <w:szCs w:val="18"/>
              </w:rPr>
              <w:t xml:space="preserve">of </w:t>
            </w:r>
            <w:r w:rsidR="00F01E7D" w:rsidRPr="00AF7A11">
              <w:rPr>
                <w:rFonts w:asciiTheme="minorHAnsi" w:hAnsiTheme="minorHAnsi" w:cstheme="minorHAnsi"/>
                <w:szCs w:val="18"/>
              </w:rPr>
              <w:t>gasgestookt</w:t>
            </w:r>
            <w:r w:rsidR="003913F9">
              <w:rPr>
                <w:rFonts w:asciiTheme="minorHAnsi" w:hAnsiTheme="minorHAnsi" w:cstheme="minorHAnsi"/>
                <w:szCs w:val="18"/>
              </w:rPr>
              <w:t xml:space="preserve">? </w:t>
            </w:r>
          </w:p>
        </w:tc>
      </w:tr>
      <w:tr w:rsidR="00473E3D" w:rsidRPr="00AF7A11" w14:paraId="6CDBC5ED" w14:textId="3DCBAF91" w:rsidTr="00E6281D">
        <w:trPr>
          <w:cnfStyle w:val="000000100000" w:firstRow="0" w:lastRow="0" w:firstColumn="0" w:lastColumn="0" w:oddVBand="0" w:evenVBand="0" w:oddHBand="1"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3765" w:type="dxa"/>
            <w:tcBorders>
              <w:top w:val="none" w:sz="0" w:space="0" w:color="auto"/>
              <w:left w:val="none" w:sz="0" w:space="0" w:color="auto"/>
              <w:bottom w:val="none" w:sz="0" w:space="0" w:color="auto"/>
            </w:tcBorders>
          </w:tcPr>
          <w:p w14:paraId="45BB053A" w14:textId="091C649C" w:rsidR="00EC6383" w:rsidRPr="00AF7A11" w:rsidRDefault="00EC6383" w:rsidP="00A06AB5">
            <w:pPr>
              <w:rPr>
                <w:rFonts w:asciiTheme="minorHAnsi" w:hAnsiTheme="minorHAnsi" w:cstheme="minorHAnsi"/>
                <w:b w:val="0"/>
                <w:bCs w:val="0"/>
                <w:szCs w:val="18"/>
              </w:rPr>
            </w:pPr>
            <w:r w:rsidRPr="00AF7A11">
              <w:rPr>
                <w:rFonts w:asciiTheme="minorHAnsi" w:hAnsiTheme="minorHAnsi" w:cstheme="minorHAnsi"/>
                <w:b w:val="0"/>
                <w:bCs w:val="0"/>
                <w:szCs w:val="18"/>
              </w:rPr>
              <w:t>Woningen (als zodanig herkenbare bouw en bouwkundige inrichting, bestaande uit tenminste 3 bouwlagen):</w:t>
            </w:r>
          </w:p>
          <w:p w14:paraId="58C9CD31" w14:textId="64FE72B0" w:rsidR="00EC6383" w:rsidRPr="00AF7A11" w:rsidRDefault="00EC6383" w:rsidP="00EC6383">
            <w:pPr>
              <w:numPr>
                <w:ilvl w:val="0"/>
                <w:numId w:val="32"/>
              </w:numPr>
              <w:rPr>
                <w:rFonts w:asciiTheme="minorHAnsi" w:hAnsiTheme="minorHAnsi" w:cstheme="minorHAnsi"/>
                <w:b w:val="0"/>
                <w:bCs w:val="0"/>
                <w:szCs w:val="18"/>
              </w:rPr>
            </w:pPr>
            <w:r w:rsidRPr="00AF7A11">
              <w:rPr>
                <w:rFonts w:asciiTheme="minorHAnsi" w:hAnsiTheme="minorHAnsi" w:cstheme="minorHAnsi"/>
                <w:b w:val="0"/>
                <w:bCs w:val="0"/>
                <w:szCs w:val="18"/>
              </w:rPr>
              <w:t xml:space="preserve">Vrijstaande woning; </w:t>
            </w:r>
          </w:p>
        </w:tc>
        <w:tc>
          <w:tcPr>
            <w:cnfStyle w:val="000010000000" w:firstRow="0" w:lastRow="0" w:firstColumn="0" w:lastColumn="0" w:oddVBand="1" w:evenVBand="0" w:oddHBand="0" w:evenHBand="0" w:firstRowFirstColumn="0" w:firstRowLastColumn="0" w:lastRowFirstColumn="0" w:lastRowLastColumn="0"/>
            <w:tcW w:w="1371" w:type="dxa"/>
            <w:tcBorders>
              <w:top w:val="none" w:sz="0" w:space="0" w:color="auto"/>
              <w:left w:val="none" w:sz="0" w:space="0" w:color="auto"/>
              <w:bottom w:val="none" w:sz="0" w:space="0" w:color="auto"/>
              <w:right w:val="none" w:sz="0" w:space="0" w:color="auto"/>
            </w:tcBorders>
          </w:tcPr>
          <w:p w14:paraId="4AE4121A" w14:textId="77777777" w:rsidR="00EC6383" w:rsidRPr="00AF7A11" w:rsidRDefault="00EC6383" w:rsidP="006C2B25">
            <w:pPr>
              <w:jc w:val="right"/>
              <w:rPr>
                <w:rFonts w:asciiTheme="minorHAnsi" w:hAnsiTheme="minorHAnsi" w:cstheme="minorHAnsi"/>
                <w:szCs w:val="18"/>
              </w:rPr>
            </w:pPr>
          </w:p>
          <w:p w14:paraId="601439D3" w14:textId="77777777" w:rsidR="00EC6383" w:rsidRPr="00AF7A11" w:rsidRDefault="00EC6383" w:rsidP="006C2B25">
            <w:pPr>
              <w:jc w:val="right"/>
              <w:rPr>
                <w:rFonts w:asciiTheme="minorHAnsi" w:hAnsiTheme="minorHAnsi" w:cstheme="minorHAnsi"/>
                <w:szCs w:val="18"/>
              </w:rPr>
            </w:pPr>
          </w:p>
          <w:p w14:paraId="7CBEC1E5" w14:textId="77777777" w:rsidR="00EC6383" w:rsidRPr="00AF7A11" w:rsidRDefault="00EC6383" w:rsidP="006C2B25">
            <w:pPr>
              <w:jc w:val="right"/>
              <w:rPr>
                <w:rFonts w:asciiTheme="minorHAnsi" w:hAnsiTheme="minorHAnsi" w:cstheme="minorHAnsi"/>
                <w:szCs w:val="18"/>
              </w:rPr>
            </w:pPr>
          </w:p>
          <w:p w14:paraId="5FE8F526" w14:textId="35746C6D" w:rsidR="00EC6383" w:rsidRPr="00AF7A11" w:rsidRDefault="00000000" w:rsidP="0020767E">
            <w:pPr>
              <w:rPr>
                <w:rFonts w:asciiTheme="minorHAnsi" w:hAnsiTheme="minorHAnsi" w:cstheme="minorHAnsi"/>
                <w:szCs w:val="18"/>
              </w:rPr>
            </w:pPr>
            <w:sdt>
              <w:sdtPr>
                <w:rPr>
                  <w:rFonts w:asciiTheme="minorHAnsi" w:hAnsiTheme="minorHAnsi" w:cstheme="minorHAnsi"/>
                  <w:szCs w:val="18"/>
                </w:rPr>
                <w:id w:val="2080406198"/>
                <w14:checkbox>
                  <w14:checked w14:val="0"/>
                  <w14:checkedState w14:val="2612" w14:font="MS Gothic"/>
                  <w14:uncheckedState w14:val="2610" w14:font="MS Gothic"/>
                </w14:checkbox>
              </w:sdtPr>
              <w:sdtContent>
                <w:r w:rsidR="00EC6383" w:rsidRPr="00AF7A11">
                  <w:rPr>
                    <w:rFonts w:ascii="MS Gothic" w:eastAsia="MS Gothic" w:hAnsi="MS Gothic" w:cstheme="minorHAnsi" w:hint="eastAsia"/>
                    <w:szCs w:val="18"/>
                  </w:rPr>
                  <w:t>☐</w:t>
                </w:r>
              </w:sdtContent>
            </w:sdt>
            <w:r w:rsidR="00EC6383" w:rsidRPr="00AF7A11">
              <w:rPr>
                <w:rFonts w:asciiTheme="minorHAnsi" w:hAnsiTheme="minorHAnsi" w:cstheme="minorHAnsi"/>
                <w:szCs w:val="18"/>
              </w:rPr>
              <w:t xml:space="preserve">ja  </w:t>
            </w:r>
            <w:sdt>
              <w:sdtPr>
                <w:rPr>
                  <w:rFonts w:asciiTheme="minorHAnsi" w:hAnsiTheme="minorHAnsi" w:cstheme="minorHAnsi"/>
                  <w:szCs w:val="18"/>
                </w:rPr>
                <w:id w:val="-179056347"/>
                <w14:checkbox>
                  <w14:checked w14:val="0"/>
                  <w14:checkedState w14:val="2612" w14:font="MS Gothic"/>
                  <w14:uncheckedState w14:val="2610" w14:font="MS Gothic"/>
                </w14:checkbox>
              </w:sdtPr>
              <w:sdtContent>
                <w:r w:rsidR="00EC6383" w:rsidRPr="00AF7A11">
                  <w:rPr>
                    <w:rFonts w:ascii="Segoe UI Symbol" w:eastAsia="MS Gothic" w:hAnsi="Segoe UI Symbol" w:cs="Segoe UI Symbol"/>
                    <w:szCs w:val="18"/>
                  </w:rPr>
                  <w:t>☐</w:t>
                </w:r>
              </w:sdtContent>
            </w:sdt>
            <w:r w:rsidR="00EC6383" w:rsidRPr="00AF7A11">
              <w:rPr>
                <w:rFonts w:asciiTheme="minorHAnsi" w:hAnsiTheme="minorHAnsi" w:cstheme="minorHAnsi"/>
                <w:szCs w:val="18"/>
              </w:rPr>
              <w:t>nee</w:t>
            </w:r>
          </w:p>
        </w:tc>
        <w:tc>
          <w:tcPr>
            <w:tcW w:w="1380" w:type="dxa"/>
            <w:tcBorders>
              <w:top w:val="none" w:sz="0" w:space="0" w:color="auto"/>
              <w:bottom w:val="none" w:sz="0" w:space="0" w:color="auto"/>
            </w:tcBorders>
          </w:tcPr>
          <w:p w14:paraId="026548F5" w14:textId="77777777" w:rsidR="00EC6383" w:rsidRPr="00AF7A11" w:rsidRDefault="00EC6383" w:rsidP="006C2B2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p w14:paraId="318D8995" w14:textId="77777777" w:rsidR="002E3C6A" w:rsidRPr="00AF7A11" w:rsidRDefault="002E3C6A" w:rsidP="006C2B2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p w14:paraId="4C995B82" w14:textId="77777777" w:rsidR="002E3C6A" w:rsidRPr="00AF7A11" w:rsidRDefault="002E3C6A" w:rsidP="006C2B2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p w14:paraId="197D455F" w14:textId="25122E4B" w:rsidR="002E3C6A" w:rsidRPr="00AF7A11" w:rsidRDefault="002E3C6A" w:rsidP="002E3C6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 xml:space="preserve">€ </w:t>
            </w:r>
          </w:p>
        </w:tc>
        <w:tc>
          <w:tcPr>
            <w:cnfStyle w:val="000010000000" w:firstRow="0" w:lastRow="0" w:firstColumn="0" w:lastColumn="0" w:oddVBand="1" w:evenVBand="0" w:oddHBand="0" w:evenHBand="0" w:firstRowFirstColumn="0" w:firstRowLastColumn="0" w:lastRowFirstColumn="0" w:lastRowLastColumn="0"/>
            <w:tcW w:w="1228" w:type="dxa"/>
            <w:tcBorders>
              <w:top w:val="none" w:sz="0" w:space="0" w:color="auto"/>
              <w:left w:val="none" w:sz="0" w:space="0" w:color="auto"/>
              <w:bottom w:val="none" w:sz="0" w:space="0" w:color="auto"/>
              <w:right w:val="none" w:sz="0" w:space="0" w:color="auto"/>
            </w:tcBorders>
          </w:tcPr>
          <w:p w14:paraId="418F2031" w14:textId="77777777" w:rsidR="00EC6383" w:rsidRPr="00AF7A11" w:rsidRDefault="00EC6383" w:rsidP="006C2B25">
            <w:pPr>
              <w:jc w:val="right"/>
              <w:rPr>
                <w:rFonts w:asciiTheme="minorHAnsi" w:hAnsiTheme="minorHAnsi" w:cstheme="minorHAnsi"/>
                <w:szCs w:val="18"/>
              </w:rPr>
            </w:pPr>
          </w:p>
          <w:p w14:paraId="73E11C56" w14:textId="77777777" w:rsidR="00BE729B" w:rsidRPr="00AF7A11" w:rsidRDefault="00BE729B" w:rsidP="006C2B25">
            <w:pPr>
              <w:jc w:val="right"/>
              <w:rPr>
                <w:rFonts w:asciiTheme="minorHAnsi" w:hAnsiTheme="minorHAnsi" w:cstheme="minorHAnsi"/>
                <w:szCs w:val="18"/>
              </w:rPr>
            </w:pPr>
          </w:p>
          <w:p w14:paraId="58FF0410" w14:textId="77777777" w:rsidR="00BE729B" w:rsidRPr="00AF7A11" w:rsidRDefault="00BE729B" w:rsidP="006C2B25">
            <w:pPr>
              <w:jc w:val="right"/>
              <w:rPr>
                <w:rFonts w:asciiTheme="minorHAnsi" w:hAnsiTheme="minorHAnsi" w:cstheme="minorHAnsi"/>
                <w:szCs w:val="18"/>
              </w:rPr>
            </w:pPr>
          </w:p>
          <w:p w14:paraId="75DAFAFE" w14:textId="55128105" w:rsidR="00BE729B" w:rsidRPr="00AF7A11" w:rsidRDefault="00BE729B" w:rsidP="00BE729B">
            <w:pPr>
              <w:rPr>
                <w:rFonts w:asciiTheme="minorHAnsi" w:hAnsiTheme="minorHAnsi" w:cstheme="minorHAnsi"/>
                <w:szCs w:val="18"/>
              </w:rPr>
            </w:pPr>
            <w:r w:rsidRPr="00AF7A11">
              <w:rPr>
                <w:rFonts w:asciiTheme="minorHAnsi" w:hAnsiTheme="minorHAnsi" w:cstheme="minorHAnsi"/>
                <w:szCs w:val="18"/>
              </w:rPr>
              <w:t xml:space="preserve">€ </w:t>
            </w:r>
          </w:p>
        </w:tc>
        <w:tc>
          <w:tcPr>
            <w:cnfStyle w:val="000100000000" w:firstRow="0" w:lastRow="0" w:firstColumn="0" w:lastColumn="1" w:oddVBand="0" w:evenVBand="0" w:oddHBand="0" w:evenHBand="0" w:firstRowFirstColumn="0" w:firstRowLastColumn="0" w:lastRowFirstColumn="0" w:lastRowLastColumn="0"/>
            <w:tcW w:w="2321" w:type="dxa"/>
            <w:tcBorders>
              <w:top w:val="none" w:sz="0" w:space="0" w:color="auto"/>
              <w:bottom w:val="none" w:sz="0" w:space="0" w:color="auto"/>
              <w:right w:val="none" w:sz="0" w:space="0" w:color="auto"/>
            </w:tcBorders>
          </w:tcPr>
          <w:p w14:paraId="4A1B148F" w14:textId="77777777" w:rsidR="00EC6383" w:rsidRPr="00AF7A11" w:rsidRDefault="00EC6383" w:rsidP="006C2B25">
            <w:pPr>
              <w:jc w:val="right"/>
              <w:rPr>
                <w:rFonts w:asciiTheme="minorHAnsi" w:hAnsiTheme="minorHAnsi" w:cstheme="minorHAnsi"/>
                <w:szCs w:val="18"/>
              </w:rPr>
            </w:pPr>
          </w:p>
        </w:tc>
      </w:tr>
      <w:tr w:rsidR="00BE729B" w:rsidRPr="00AF7A11" w14:paraId="5C8ECC79" w14:textId="77777777" w:rsidTr="00473E3D">
        <w:trPr>
          <w:trHeight w:val="340"/>
        </w:trPr>
        <w:tc>
          <w:tcPr>
            <w:cnfStyle w:val="001000000000" w:firstRow="0" w:lastRow="0" w:firstColumn="1" w:lastColumn="0" w:oddVBand="0" w:evenVBand="0" w:oddHBand="0" w:evenHBand="0" w:firstRowFirstColumn="0" w:firstRowLastColumn="0" w:lastRowFirstColumn="0" w:lastRowLastColumn="0"/>
            <w:tcW w:w="3765" w:type="dxa"/>
          </w:tcPr>
          <w:p w14:paraId="49E539E4" w14:textId="42AFB578" w:rsidR="00BE729B" w:rsidRPr="00AF7A11" w:rsidRDefault="00BE729B" w:rsidP="00BE729B">
            <w:pPr>
              <w:pStyle w:val="Lijstalinea"/>
              <w:numPr>
                <w:ilvl w:val="0"/>
                <w:numId w:val="39"/>
              </w:numPr>
              <w:rPr>
                <w:rFonts w:asciiTheme="minorHAnsi" w:hAnsiTheme="minorHAnsi" w:cstheme="minorHAnsi"/>
                <w:b w:val="0"/>
                <w:bCs w:val="0"/>
                <w:szCs w:val="18"/>
              </w:rPr>
            </w:pPr>
            <w:r w:rsidRPr="00AF7A11">
              <w:rPr>
                <w:rFonts w:asciiTheme="minorHAnsi" w:hAnsiTheme="minorHAnsi" w:cstheme="minorHAnsi"/>
                <w:b w:val="0"/>
                <w:bCs w:val="0"/>
                <w:szCs w:val="18"/>
              </w:rPr>
              <w:lastRenderedPageBreak/>
              <w:t>Tussenwoning in een rij van tenminste 3 á 4 woningen;</w:t>
            </w:r>
          </w:p>
        </w:tc>
        <w:tc>
          <w:tcPr>
            <w:cnfStyle w:val="000010000000" w:firstRow="0" w:lastRow="0" w:firstColumn="0" w:lastColumn="0" w:oddVBand="1" w:evenVBand="0" w:oddHBand="0" w:evenHBand="0" w:firstRowFirstColumn="0" w:firstRowLastColumn="0" w:lastRowFirstColumn="0" w:lastRowLastColumn="0"/>
            <w:tcW w:w="1371" w:type="dxa"/>
            <w:tcBorders>
              <w:left w:val="none" w:sz="0" w:space="0" w:color="auto"/>
              <w:right w:val="none" w:sz="0" w:space="0" w:color="auto"/>
            </w:tcBorders>
          </w:tcPr>
          <w:p w14:paraId="1BBFC1E2" w14:textId="77777777" w:rsidR="00BE729B" w:rsidRPr="00AF7A11" w:rsidRDefault="00BE729B" w:rsidP="00BE729B">
            <w:pPr>
              <w:jc w:val="right"/>
              <w:rPr>
                <w:rFonts w:asciiTheme="minorHAnsi" w:hAnsiTheme="minorHAnsi" w:cstheme="minorHAnsi"/>
                <w:szCs w:val="18"/>
              </w:rPr>
            </w:pPr>
          </w:p>
          <w:p w14:paraId="79EAB46B" w14:textId="4C9826AE" w:rsidR="00BE729B" w:rsidRPr="00AF7A11" w:rsidRDefault="00000000" w:rsidP="00BE729B">
            <w:pPr>
              <w:rPr>
                <w:rFonts w:asciiTheme="minorHAnsi" w:hAnsiTheme="minorHAnsi" w:cstheme="minorHAnsi"/>
                <w:szCs w:val="18"/>
              </w:rPr>
            </w:pPr>
            <w:sdt>
              <w:sdtPr>
                <w:rPr>
                  <w:rFonts w:asciiTheme="minorHAnsi" w:hAnsiTheme="minorHAnsi" w:cstheme="minorHAnsi"/>
                  <w:szCs w:val="18"/>
                </w:rPr>
                <w:id w:val="1667440425"/>
                <w14:checkbox>
                  <w14:checked w14:val="0"/>
                  <w14:checkedState w14:val="2612" w14:font="MS Gothic"/>
                  <w14:uncheckedState w14:val="2610" w14:font="MS Gothic"/>
                </w14:checkbox>
              </w:sdtPr>
              <w:sdtContent>
                <w:r w:rsidR="00BE729B" w:rsidRPr="00AF7A11">
                  <w:rPr>
                    <w:rFonts w:ascii="MS Gothic" w:eastAsia="MS Gothic" w:hAnsi="MS Gothic" w:cstheme="minorHAnsi" w:hint="eastAsia"/>
                    <w:szCs w:val="18"/>
                  </w:rPr>
                  <w:t>☐</w:t>
                </w:r>
              </w:sdtContent>
            </w:sdt>
            <w:r w:rsidR="00BE729B" w:rsidRPr="00AF7A11">
              <w:rPr>
                <w:rFonts w:asciiTheme="minorHAnsi" w:hAnsiTheme="minorHAnsi" w:cstheme="minorHAnsi"/>
                <w:szCs w:val="18"/>
              </w:rPr>
              <w:t xml:space="preserve">ja  </w:t>
            </w:r>
            <w:sdt>
              <w:sdtPr>
                <w:rPr>
                  <w:rFonts w:asciiTheme="minorHAnsi" w:hAnsiTheme="minorHAnsi" w:cstheme="minorHAnsi"/>
                  <w:szCs w:val="18"/>
                </w:rPr>
                <w:id w:val="-1526852114"/>
                <w14:checkbox>
                  <w14:checked w14:val="0"/>
                  <w14:checkedState w14:val="2612" w14:font="MS Gothic"/>
                  <w14:uncheckedState w14:val="2610" w14:font="MS Gothic"/>
                </w14:checkbox>
              </w:sdtPr>
              <w:sdtContent>
                <w:r w:rsidR="00F715EF" w:rsidRPr="00AF7A11">
                  <w:rPr>
                    <w:rFonts w:ascii="MS Gothic" w:eastAsia="MS Gothic" w:hAnsi="MS Gothic" w:cstheme="minorHAnsi" w:hint="eastAsia"/>
                    <w:szCs w:val="18"/>
                  </w:rPr>
                  <w:t>☐</w:t>
                </w:r>
              </w:sdtContent>
            </w:sdt>
            <w:r w:rsidR="00BE729B" w:rsidRPr="00AF7A11">
              <w:rPr>
                <w:rFonts w:asciiTheme="minorHAnsi" w:hAnsiTheme="minorHAnsi" w:cstheme="minorHAnsi"/>
                <w:szCs w:val="18"/>
              </w:rPr>
              <w:t>nee</w:t>
            </w:r>
          </w:p>
        </w:tc>
        <w:tc>
          <w:tcPr>
            <w:tcW w:w="1380" w:type="dxa"/>
          </w:tcPr>
          <w:p w14:paraId="1A238500" w14:textId="77777777" w:rsidR="00BE729B" w:rsidRPr="00AF7A11" w:rsidRDefault="00BE729B" w:rsidP="00BE729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p w14:paraId="3C186FD9" w14:textId="5F26E60D" w:rsidR="00BE729B" w:rsidRPr="00AF7A11" w:rsidRDefault="00BE729B" w:rsidP="00BE72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 xml:space="preserve">€ </w:t>
            </w:r>
          </w:p>
        </w:tc>
        <w:tc>
          <w:tcPr>
            <w:cnfStyle w:val="000010000000" w:firstRow="0" w:lastRow="0" w:firstColumn="0" w:lastColumn="0" w:oddVBand="1" w:evenVBand="0" w:oddHBand="0" w:evenHBand="0" w:firstRowFirstColumn="0" w:firstRowLastColumn="0" w:lastRowFirstColumn="0" w:lastRowLastColumn="0"/>
            <w:tcW w:w="1228" w:type="dxa"/>
            <w:tcBorders>
              <w:left w:val="none" w:sz="0" w:space="0" w:color="auto"/>
              <w:right w:val="none" w:sz="0" w:space="0" w:color="auto"/>
            </w:tcBorders>
          </w:tcPr>
          <w:p w14:paraId="725474B5" w14:textId="77777777" w:rsidR="00BE729B" w:rsidRPr="00AF7A11" w:rsidRDefault="00BE729B" w:rsidP="00BE729B">
            <w:pPr>
              <w:jc w:val="right"/>
              <w:rPr>
                <w:rFonts w:asciiTheme="minorHAnsi" w:hAnsiTheme="minorHAnsi" w:cstheme="minorHAnsi"/>
                <w:szCs w:val="18"/>
              </w:rPr>
            </w:pPr>
          </w:p>
          <w:p w14:paraId="10879ECB" w14:textId="5C4FB70C" w:rsidR="00BE729B" w:rsidRPr="00AF7A11" w:rsidRDefault="00BE729B" w:rsidP="00BE729B">
            <w:pPr>
              <w:rPr>
                <w:rFonts w:asciiTheme="minorHAnsi" w:hAnsiTheme="minorHAnsi" w:cstheme="minorHAnsi"/>
                <w:szCs w:val="18"/>
              </w:rPr>
            </w:pPr>
            <w:r w:rsidRPr="00AF7A11">
              <w:rPr>
                <w:rFonts w:asciiTheme="minorHAnsi" w:hAnsiTheme="minorHAnsi" w:cstheme="minorHAnsi"/>
                <w:szCs w:val="18"/>
              </w:rPr>
              <w:t xml:space="preserve">€ </w:t>
            </w:r>
          </w:p>
        </w:tc>
        <w:tc>
          <w:tcPr>
            <w:cnfStyle w:val="000100000000" w:firstRow="0" w:lastRow="0" w:firstColumn="0" w:lastColumn="1" w:oddVBand="0" w:evenVBand="0" w:oddHBand="0" w:evenHBand="0" w:firstRowFirstColumn="0" w:firstRowLastColumn="0" w:lastRowFirstColumn="0" w:lastRowLastColumn="0"/>
            <w:tcW w:w="2321" w:type="dxa"/>
          </w:tcPr>
          <w:p w14:paraId="3DE385BF" w14:textId="77777777" w:rsidR="00BE729B" w:rsidRPr="00AF7A11" w:rsidRDefault="00BE729B" w:rsidP="00BE729B">
            <w:pPr>
              <w:jc w:val="right"/>
              <w:rPr>
                <w:rFonts w:asciiTheme="minorHAnsi" w:hAnsiTheme="minorHAnsi" w:cstheme="minorHAnsi"/>
                <w:szCs w:val="18"/>
              </w:rPr>
            </w:pPr>
          </w:p>
        </w:tc>
      </w:tr>
      <w:tr w:rsidR="00473E3D" w:rsidRPr="00AF7A11" w14:paraId="7D512119" w14:textId="7EF4DDE0" w:rsidTr="00E6281D">
        <w:trPr>
          <w:cnfStyle w:val="000000100000" w:firstRow="0" w:lastRow="0" w:firstColumn="0" w:lastColumn="0" w:oddVBand="0" w:evenVBand="0" w:oddHBand="1" w:evenHBand="0" w:firstRowFirstColumn="0" w:firstRowLastColumn="0" w:lastRowFirstColumn="0" w:lastRowLastColumn="0"/>
          <w:trHeight w:val="1294"/>
        </w:trPr>
        <w:tc>
          <w:tcPr>
            <w:cnfStyle w:val="001000000000" w:firstRow="0" w:lastRow="0" w:firstColumn="1" w:lastColumn="0" w:oddVBand="0" w:evenVBand="0" w:oddHBand="0" w:evenHBand="0" w:firstRowFirstColumn="0" w:firstRowLastColumn="0" w:lastRowFirstColumn="0" w:lastRowLastColumn="0"/>
            <w:tcW w:w="3765" w:type="dxa"/>
            <w:tcBorders>
              <w:top w:val="none" w:sz="0" w:space="0" w:color="auto"/>
              <w:left w:val="none" w:sz="0" w:space="0" w:color="auto"/>
              <w:bottom w:val="none" w:sz="0" w:space="0" w:color="auto"/>
            </w:tcBorders>
          </w:tcPr>
          <w:p w14:paraId="18F91C14" w14:textId="77777777" w:rsidR="00BE729B" w:rsidRPr="00AF7A11" w:rsidRDefault="00BE729B" w:rsidP="00BE729B">
            <w:pPr>
              <w:rPr>
                <w:rFonts w:asciiTheme="minorHAnsi" w:hAnsiTheme="minorHAnsi" w:cstheme="minorHAnsi"/>
                <w:b w:val="0"/>
                <w:bCs w:val="0"/>
                <w:szCs w:val="18"/>
              </w:rPr>
            </w:pPr>
            <w:r w:rsidRPr="00AF7A11">
              <w:rPr>
                <w:rFonts w:asciiTheme="minorHAnsi" w:hAnsiTheme="minorHAnsi" w:cstheme="minorHAnsi"/>
                <w:b w:val="0"/>
                <w:bCs w:val="0"/>
                <w:szCs w:val="18"/>
              </w:rPr>
              <w:t>Hoogbouw (als zodanig herkenbaar woon- of kantoorgebouw met droge of natte blusleiding):</w:t>
            </w:r>
          </w:p>
          <w:p w14:paraId="6D83DAED" w14:textId="69EF4BFE" w:rsidR="00BE729B" w:rsidRPr="00AF7A11" w:rsidRDefault="00BE729B" w:rsidP="00BE729B">
            <w:pPr>
              <w:numPr>
                <w:ilvl w:val="0"/>
                <w:numId w:val="32"/>
              </w:numPr>
              <w:rPr>
                <w:rFonts w:asciiTheme="minorHAnsi" w:hAnsiTheme="minorHAnsi" w:cstheme="minorHAnsi"/>
                <w:b w:val="0"/>
                <w:bCs w:val="0"/>
                <w:szCs w:val="18"/>
              </w:rPr>
            </w:pPr>
            <w:r w:rsidRPr="00AF7A11">
              <w:rPr>
                <w:rFonts w:asciiTheme="minorHAnsi" w:hAnsiTheme="minorHAnsi" w:cstheme="minorHAnsi"/>
                <w:b w:val="0"/>
                <w:bCs w:val="0"/>
                <w:szCs w:val="18"/>
              </w:rPr>
              <w:t>Tenminste 4 bouwlagen boven het maaiveld;</w:t>
            </w:r>
          </w:p>
        </w:tc>
        <w:tc>
          <w:tcPr>
            <w:cnfStyle w:val="000010000000" w:firstRow="0" w:lastRow="0" w:firstColumn="0" w:lastColumn="0" w:oddVBand="1" w:evenVBand="0" w:oddHBand="0" w:evenHBand="0" w:firstRowFirstColumn="0" w:firstRowLastColumn="0" w:lastRowFirstColumn="0" w:lastRowLastColumn="0"/>
            <w:tcW w:w="1371" w:type="dxa"/>
            <w:tcBorders>
              <w:top w:val="none" w:sz="0" w:space="0" w:color="auto"/>
              <w:left w:val="none" w:sz="0" w:space="0" w:color="auto"/>
              <w:bottom w:val="none" w:sz="0" w:space="0" w:color="auto"/>
              <w:right w:val="none" w:sz="0" w:space="0" w:color="auto"/>
            </w:tcBorders>
          </w:tcPr>
          <w:p w14:paraId="14CD5380" w14:textId="77777777" w:rsidR="00BE729B" w:rsidRPr="00AF7A11" w:rsidRDefault="00BE729B" w:rsidP="00BE729B">
            <w:pPr>
              <w:jc w:val="right"/>
              <w:rPr>
                <w:rFonts w:asciiTheme="minorHAnsi" w:hAnsiTheme="minorHAnsi" w:cstheme="minorHAnsi"/>
                <w:szCs w:val="18"/>
              </w:rPr>
            </w:pPr>
          </w:p>
          <w:p w14:paraId="34D1F83C" w14:textId="77777777" w:rsidR="00BE729B" w:rsidRPr="00AF7A11" w:rsidRDefault="00BE729B" w:rsidP="00BE729B">
            <w:pPr>
              <w:jc w:val="right"/>
              <w:rPr>
                <w:rFonts w:asciiTheme="minorHAnsi" w:hAnsiTheme="minorHAnsi" w:cstheme="minorHAnsi"/>
                <w:szCs w:val="18"/>
              </w:rPr>
            </w:pPr>
          </w:p>
          <w:p w14:paraId="34345A6C" w14:textId="77777777" w:rsidR="00BE729B" w:rsidRPr="00AF7A11" w:rsidRDefault="00BE729B" w:rsidP="00BE729B">
            <w:pPr>
              <w:jc w:val="right"/>
              <w:rPr>
                <w:rFonts w:asciiTheme="minorHAnsi" w:hAnsiTheme="minorHAnsi" w:cstheme="minorHAnsi"/>
                <w:szCs w:val="18"/>
              </w:rPr>
            </w:pPr>
          </w:p>
          <w:p w14:paraId="2B0FDE03" w14:textId="42459B69" w:rsidR="00BE729B" w:rsidRPr="00AF7A11" w:rsidRDefault="00000000" w:rsidP="00BE729B">
            <w:pPr>
              <w:rPr>
                <w:rFonts w:asciiTheme="minorHAnsi" w:hAnsiTheme="minorHAnsi" w:cstheme="minorHAnsi"/>
                <w:szCs w:val="18"/>
              </w:rPr>
            </w:pPr>
            <w:sdt>
              <w:sdtPr>
                <w:rPr>
                  <w:rFonts w:asciiTheme="minorHAnsi" w:hAnsiTheme="minorHAnsi" w:cstheme="minorHAnsi"/>
                  <w:szCs w:val="18"/>
                </w:rPr>
                <w:id w:val="-2040734534"/>
                <w14:checkbox>
                  <w14:checked w14:val="0"/>
                  <w14:checkedState w14:val="2612" w14:font="MS Gothic"/>
                  <w14:uncheckedState w14:val="2610" w14:font="MS Gothic"/>
                </w14:checkbox>
              </w:sdtPr>
              <w:sdtContent>
                <w:r w:rsidR="00BE729B" w:rsidRPr="00AF7A11">
                  <w:rPr>
                    <w:rFonts w:ascii="MS Gothic" w:eastAsia="MS Gothic" w:hAnsi="MS Gothic" w:cstheme="minorHAnsi" w:hint="eastAsia"/>
                    <w:szCs w:val="18"/>
                  </w:rPr>
                  <w:t>☐</w:t>
                </w:r>
              </w:sdtContent>
            </w:sdt>
            <w:r w:rsidR="00BE729B" w:rsidRPr="00AF7A11">
              <w:rPr>
                <w:rFonts w:asciiTheme="minorHAnsi" w:hAnsiTheme="minorHAnsi" w:cstheme="minorHAnsi"/>
                <w:szCs w:val="18"/>
              </w:rPr>
              <w:t xml:space="preserve">ja  </w:t>
            </w:r>
            <w:sdt>
              <w:sdtPr>
                <w:rPr>
                  <w:rFonts w:asciiTheme="minorHAnsi" w:hAnsiTheme="minorHAnsi" w:cstheme="minorHAnsi"/>
                  <w:szCs w:val="18"/>
                </w:rPr>
                <w:id w:val="638538579"/>
                <w14:checkbox>
                  <w14:checked w14:val="0"/>
                  <w14:checkedState w14:val="2612" w14:font="MS Gothic"/>
                  <w14:uncheckedState w14:val="2610" w14:font="MS Gothic"/>
                </w14:checkbox>
              </w:sdtPr>
              <w:sdtContent>
                <w:r w:rsidR="00BE729B" w:rsidRPr="00AF7A11">
                  <w:rPr>
                    <w:rFonts w:ascii="Segoe UI Symbol" w:eastAsia="MS Gothic" w:hAnsi="Segoe UI Symbol" w:cs="Segoe UI Symbol"/>
                    <w:szCs w:val="18"/>
                  </w:rPr>
                  <w:t>☐</w:t>
                </w:r>
              </w:sdtContent>
            </w:sdt>
            <w:r w:rsidR="00BE729B" w:rsidRPr="00AF7A11">
              <w:rPr>
                <w:rFonts w:asciiTheme="minorHAnsi" w:hAnsiTheme="minorHAnsi" w:cstheme="minorHAnsi"/>
                <w:szCs w:val="18"/>
              </w:rPr>
              <w:t>nee</w:t>
            </w:r>
          </w:p>
          <w:p w14:paraId="7672A61D" w14:textId="77777777" w:rsidR="00BE729B" w:rsidRPr="00AF7A11" w:rsidRDefault="00BE729B" w:rsidP="00BE729B">
            <w:pPr>
              <w:jc w:val="right"/>
              <w:rPr>
                <w:rFonts w:asciiTheme="minorHAnsi" w:hAnsiTheme="minorHAnsi" w:cstheme="minorHAnsi"/>
                <w:szCs w:val="18"/>
              </w:rPr>
            </w:pPr>
          </w:p>
        </w:tc>
        <w:tc>
          <w:tcPr>
            <w:tcW w:w="1380" w:type="dxa"/>
            <w:tcBorders>
              <w:top w:val="none" w:sz="0" w:space="0" w:color="auto"/>
              <w:bottom w:val="none" w:sz="0" w:space="0" w:color="auto"/>
            </w:tcBorders>
          </w:tcPr>
          <w:p w14:paraId="5A86CCEF" w14:textId="77777777" w:rsidR="00BE729B" w:rsidRPr="00AF7A11" w:rsidRDefault="00BE729B" w:rsidP="00BE729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p w14:paraId="0481B6E7" w14:textId="77777777" w:rsidR="00C45DD1" w:rsidRPr="00AF7A11" w:rsidRDefault="00C45DD1" w:rsidP="00BE729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p w14:paraId="1A4B9E8F" w14:textId="77777777" w:rsidR="00C45DD1" w:rsidRPr="00AF7A11" w:rsidRDefault="00C45DD1" w:rsidP="00BE729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p>
          <w:p w14:paraId="7F890FE4" w14:textId="64345DD6" w:rsidR="00C45DD1" w:rsidRPr="00AF7A11" w:rsidRDefault="00C45DD1" w:rsidP="00C45D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 xml:space="preserve">€ </w:t>
            </w:r>
          </w:p>
        </w:tc>
        <w:tc>
          <w:tcPr>
            <w:cnfStyle w:val="000010000000" w:firstRow="0" w:lastRow="0" w:firstColumn="0" w:lastColumn="0" w:oddVBand="1" w:evenVBand="0" w:oddHBand="0" w:evenHBand="0" w:firstRowFirstColumn="0" w:firstRowLastColumn="0" w:lastRowFirstColumn="0" w:lastRowLastColumn="0"/>
            <w:tcW w:w="1228" w:type="dxa"/>
            <w:tcBorders>
              <w:top w:val="none" w:sz="0" w:space="0" w:color="auto"/>
              <w:left w:val="none" w:sz="0" w:space="0" w:color="auto"/>
              <w:bottom w:val="none" w:sz="0" w:space="0" w:color="auto"/>
              <w:right w:val="none" w:sz="0" w:space="0" w:color="auto"/>
            </w:tcBorders>
          </w:tcPr>
          <w:p w14:paraId="5E3388C4" w14:textId="77777777" w:rsidR="00BE729B" w:rsidRPr="00AF7A11" w:rsidRDefault="00BE729B" w:rsidP="00BE729B">
            <w:pPr>
              <w:jc w:val="right"/>
              <w:rPr>
                <w:rFonts w:asciiTheme="minorHAnsi" w:hAnsiTheme="minorHAnsi" w:cstheme="minorHAnsi"/>
                <w:szCs w:val="18"/>
              </w:rPr>
            </w:pPr>
          </w:p>
          <w:p w14:paraId="3876AC22" w14:textId="77777777" w:rsidR="00C45DD1" w:rsidRPr="00AF7A11" w:rsidRDefault="00C45DD1" w:rsidP="00BE729B">
            <w:pPr>
              <w:jc w:val="right"/>
              <w:rPr>
                <w:rFonts w:asciiTheme="minorHAnsi" w:hAnsiTheme="minorHAnsi" w:cstheme="minorHAnsi"/>
                <w:szCs w:val="18"/>
              </w:rPr>
            </w:pPr>
          </w:p>
          <w:p w14:paraId="6018A632" w14:textId="77777777" w:rsidR="00C45DD1" w:rsidRPr="00AF7A11" w:rsidRDefault="00C45DD1" w:rsidP="00BE729B">
            <w:pPr>
              <w:jc w:val="right"/>
              <w:rPr>
                <w:rFonts w:asciiTheme="minorHAnsi" w:hAnsiTheme="minorHAnsi" w:cstheme="minorHAnsi"/>
                <w:szCs w:val="18"/>
              </w:rPr>
            </w:pPr>
          </w:p>
          <w:p w14:paraId="48339111" w14:textId="766BD44F" w:rsidR="00C45DD1" w:rsidRPr="00AF7A11" w:rsidRDefault="00C45DD1" w:rsidP="00C45DD1">
            <w:pPr>
              <w:rPr>
                <w:rFonts w:asciiTheme="minorHAnsi" w:hAnsiTheme="minorHAnsi" w:cstheme="minorHAnsi"/>
                <w:szCs w:val="18"/>
              </w:rPr>
            </w:pPr>
            <w:r w:rsidRPr="00AF7A11">
              <w:rPr>
                <w:rFonts w:asciiTheme="minorHAnsi" w:hAnsiTheme="minorHAnsi" w:cstheme="minorHAnsi"/>
                <w:szCs w:val="18"/>
              </w:rPr>
              <w:t xml:space="preserve">€ </w:t>
            </w:r>
          </w:p>
        </w:tc>
        <w:tc>
          <w:tcPr>
            <w:cnfStyle w:val="000100000000" w:firstRow="0" w:lastRow="0" w:firstColumn="0" w:lastColumn="1" w:oddVBand="0" w:evenVBand="0" w:oddHBand="0" w:evenHBand="0" w:firstRowFirstColumn="0" w:firstRowLastColumn="0" w:lastRowFirstColumn="0" w:lastRowLastColumn="0"/>
            <w:tcW w:w="2321" w:type="dxa"/>
            <w:tcBorders>
              <w:top w:val="none" w:sz="0" w:space="0" w:color="auto"/>
              <w:bottom w:val="none" w:sz="0" w:space="0" w:color="auto"/>
              <w:right w:val="none" w:sz="0" w:space="0" w:color="auto"/>
            </w:tcBorders>
          </w:tcPr>
          <w:p w14:paraId="12F0D51C" w14:textId="77777777" w:rsidR="00BE729B" w:rsidRPr="00AF7A11" w:rsidRDefault="00BE729B" w:rsidP="00BE729B">
            <w:pPr>
              <w:jc w:val="right"/>
              <w:rPr>
                <w:rFonts w:asciiTheme="minorHAnsi" w:hAnsiTheme="minorHAnsi" w:cstheme="minorHAnsi"/>
                <w:szCs w:val="18"/>
              </w:rPr>
            </w:pPr>
          </w:p>
        </w:tc>
      </w:tr>
      <w:tr w:rsidR="00BE729B" w:rsidRPr="00AF7A11" w14:paraId="5886A389" w14:textId="636B1578" w:rsidTr="00473E3D">
        <w:trPr>
          <w:trHeight w:val="348"/>
        </w:trPr>
        <w:tc>
          <w:tcPr>
            <w:cnfStyle w:val="001000000000" w:firstRow="0" w:lastRow="0" w:firstColumn="1" w:lastColumn="0" w:oddVBand="0" w:evenVBand="0" w:oddHBand="0" w:evenHBand="0" w:firstRowFirstColumn="0" w:firstRowLastColumn="0" w:lastRowFirstColumn="0" w:lastRowLastColumn="0"/>
            <w:tcW w:w="3765" w:type="dxa"/>
          </w:tcPr>
          <w:p w14:paraId="4645056A" w14:textId="23886F91" w:rsidR="00BE729B" w:rsidRPr="00AF7A11" w:rsidRDefault="00BE729B" w:rsidP="00BE729B">
            <w:pPr>
              <w:spacing w:line="280" w:lineRule="atLeast"/>
              <w:contextualSpacing/>
              <w:rPr>
                <w:rFonts w:asciiTheme="minorHAnsi" w:eastAsia="Arial" w:hAnsiTheme="minorHAnsi" w:cstheme="minorHAnsi"/>
                <w:b w:val="0"/>
                <w:bCs w:val="0"/>
                <w:szCs w:val="18"/>
              </w:rPr>
            </w:pPr>
            <w:r w:rsidRPr="00AF7A11">
              <w:rPr>
                <w:rFonts w:asciiTheme="minorHAnsi" w:eastAsia="Arial" w:hAnsiTheme="minorHAnsi" w:cstheme="minorHAnsi"/>
                <w:b w:val="0"/>
                <w:bCs w:val="0"/>
                <w:szCs w:val="18"/>
              </w:rPr>
              <w:t xml:space="preserve">Ondergronds (als zodanig herkenbaar </w:t>
            </w:r>
            <w:r w:rsidR="004205D1" w:rsidRPr="00AF7A11">
              <w:rPr>
                <w:rFonts w:asciiTheme="minorHAnsi" w:eastAsia="Arial" w:hAnsiTheme="minorHAnsi" w:cstheme="minorHAnsi"/>
                <w:b w:val="0"/>
                <w:bCs w:val="0"/>
                <w:szCs w:val="18"/>
              </w:rPr>
              <w:t>p</w:t>
            </w:r>
            <w:r w:rsidRPr="00AF7A11">
              <w:rPr>
                <w:rFonts w:asciiTheme="minorHAnsi" w:eastAsia="Arial" w:hAnsiTheme="minorHAnsi" w:cstheme="minorHAnsi"/>
                <w:b w:val="0"/>
                <w:bCs w:val="0"/>
                <w:szCs w:val="18"/>
              </w:rPr>
              <w:t>arkeergarage of expeditie kelder (of goed passend alternatief));</w:t>
            </w:r>
          </w:p>
        </w:tc>
        <w:tc>
          <w:tcPr>
            <w:cnfStyle w:val="000010000000" w:firstRow="0" w:lastRow="0" w:firstColumn="0" w:lastColumn="0" w:oddVBand="1" w:evenVBand="0" w:oddHBand="0" w:evenHBand="0" w:firstRowFirstColumn="0" w:firstRowLastColumn="0" w:lastRowFirstColumn="0" w:lastRowLastColumn="0"/>
            <w:tcW w:w="1371" w:type="dxa"/>
            <w:tcBorders>
              <w:left w:val="none" w:sz="0" w:space="0" w:color="auto"/>
              <w:right w:val="none" w:sz="0" w:space="0" w:color="auto"/>
            </w:tcBorders>
          </w:tcPr>
          <w:p w14:paraId="1AE7131E" w14:textId="64607C5B" w:rsidR="00BE729B" w:rsidRPr="00AF7A11" w:rsidRDefault="00000000" w:rsidP="00BE729B">
            <w:pPr>
              <w:rPr>
                <w:rFonts w:asciiTheme="minorHAnsi" w:hAnsiTheme="minorHAnsi" w:cstheme="minorHAnsi"/>
                <w:szCs w:val="18"/>
              </w:rPr>
            </w:pPr>
            <w:sdt>
              <w:sdtPr>
                <w:rPr>
                  <w:rFonts w:asciiTheme="minorHAnsi" w:hAnsiTheme="minorHAnsi" w:cstheme="minorHAnsi"/>
                  <w:szCs w:val="18"/>
                </w:rPr>
                <w:id w:val="-2095543381"/>
                <w14:checkbox>
                  <w14:checked w14:val="0"/>
                  <w14:checkedState w14:val="2612" w14:font="MS Gothic"/>
                  <w14:uncheckedState w14:val="2610" w14:font="MS Gothic"/>
                </w14:checkbox>
              </w:sdtPr>
              <w:sdtContent>
                <w:r w:rsidR="00BE729B" w:rsidRPr="00AF7A11">
                  <w:rPr>
                    <w:rFonts w:ascii="MS Gothic" w:eastAsia="MS Gothic" w:hAnsi="MS Gothic" w:cstheme="minorHAnsi" w:hint="eastAsia"/>
                    <w:szCs w:val="18"/>
                  </w:rPr>
                  <w:t>☐</w:t>
                </w:r>
              </w:sdtContent>
            </w:sdt>
            <w:r w:rsidR="00BE729B" w:rsidRPr="00AF7A11">
              <w:rPr>
                <w:rFonts w:asciiTheme="minorHAnsi" w:hAnsiTheme="minorHAnsi" w:cstheme="minorHAnsi"/>
                <w:szCs w:val="18"/>
              </w:rPr>
              <w:t xml:space="preserve">ja  </w:t>
            </w:r>
            <w:sdt>
              <w:sdtPr>
                <w:rPr>
                  <w:rFonts w:asciiTheme="minorHAnsi" w:hAnsiTheme="minorHAnsi" w:cstheme="minorHAnsi"/>
                  <w:szCs w:val="18"/>
                </w:rPr>
                <w:id w:val="-2058844477"/>
                <w14:checkbox>
                  <w14:checked w14:val="0"/>
                  <w14:checkedState w14:val="2612" w14:font="MS Gothic"/>
                  <w14:uncheckedState w14:val="2610" w14:font="MS Gothic"/>
                </w14:checkbox>
              </w:sdtPr>
              <w:sdtContent>
                <w:r w:rsidR="00BE729B" w:rsidRPr="00AF7A11">
                  <w:rPr>
                    <w:rFonts w:ascii="Segoe UI Symbol" w:eastAsia="MS Gothic" w:hAnsi="Segoe UI Symbol" w:cs="Segoe UI Symbol"/>
                    <w:szCs w:val="18"/>
                  </w:rPr>
                  <w:t>☐</w:t>
                </w:r>
              </w:sdtContent>
            </w:sdt>
            <w:r w:rsidR="00BE729B" w:rsidRPr="00AF7A11">
              <w:rPr>
                <w:rFonts w:asciiTheme="minorHAnsi" w:hAnsiTheme="minorHAnsi" w:cstheme="minorHAnsi"/>
                <w:szCs w:val="18"/>
              </w:rPr>
              <w:t>nee</w:t>
            </w:r>
          </w:p>
          <w:p w14:paraId="5A85FA5C" w14:textId="77777777" w:rsidR="00BE729B" w:rsidRPr="00AF7A11" w:rsidRDefault="00BE729B" w:rsidP="00BE729B">
            <w:pPr>
              <w:rPr>
                <w:rFonts w:asciiTheme="minorHAnsi" w:hAnsiTheme="minorHAnsi" w:cstheme="minorHAnsi"/>
                <w:szCs w:val="18"/>
              </w:rPr>
            </w:pPr>
          </w:p>
        </w:tc>
        <w:tc>
          <w:tcPr>
            <w:tcW w:w="1380" w:type="dxa"/>
          </w:tcPr>
          <w:p w14:paraId="15F24E62" w14:textId="180C20C5" w:rsidR="00BE729B" w:rsidRPr="00AF7A11" w:rsidRDefault="00B560F3" w:rsidP="00B560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 xml:space="preserve">€ </w:t>
            </w:r>
          </w:p>
        </w:tc>
        <w:tc>
          <w:tcPr>
            <w:cnfStyle w:val="000010000000" w:firstRow="0" w:lastRow="0" w:firstColumn="0" w:lastColumn="0" w:oddVBand="1" w:evenVBand="0" w:oddHBand="0" w:evenHBand="0" w:firstRowFirstColumn="0" w:firstRowLastColumn="0" w:lastRowFirstColumn="0" w:lastRowLastColumn="0"/>
            <w:tcW w:w="1228" w:type="dxa"/>
            <w:tcBorders>
              <w:left w:val="none" w:sz="0" w:space="0" w:color="auto"/>
              <w:right w:val="none" w:sz="0" w:space="0" w:color="auto"/>
            </w:tcBorders>
          </w:tcPr>
          <w:p w14:paraId="0BB5CD03" w14:textId="506D0A56" w:rsidR="00BE729B" w:rsidRPr="00AF7A11" w:rsidRDefault="00B560F3" w:rsidP="00B560F3">
            <w:pPr>
              <w:rPr>
                <w:rFonts w:asciiTheme="minorHAnsi" w:hAnsiTheme="minorHAnsi" w:cstheme="minorHAnsi"/>
                <w:szCs w:val="18"/>
              </w:rPr>
            </w:pPr>
            <w:r w:rsidRPr="00AF7A11">
              <w:rPr>
                <w:rFonts w:asciiTheme="minorHAnsi" w:hAnsiTheme="minorHAnsi" w:cstheme="minorHAnsi"/>
                <w:szCs w:val="18"/>
              </w:rPr>
              <w:t xml:space="preserve">€ </w:t>
            </w:r>
          </w:p>
        </w:tc>
        <w:tc>
          <w:tcPr>
            <w:cnfStyle w:val="000100000000" w:firstRow="0" w:lastRow="0" w:firstColumn="0" w:lastColumn="1" w:oddVBand="0" w:evenVBand="0" w:oddHBand="0" w:evenHBand="0" w:firstRowFirstColumn="0" w:firstRowLastColumn="0" w:lastRowFirstColumn="0" w:lastRowLastColumn="0"/>
            <w:tcW w:w="2321" w:type="dxa"/>
          </w:tcPr>
          <w:p w14:paraId="1E2383FF" w14:textId="77777777" w:rsidR="00BE729B" w:rsidRPr="00AF7A11" w:rsidRDefault="00BE729B" w:rsidP="00BE729B">
            <w:pPr>
              <w:jc w:val="right"/>
              <w:rPr>
                <w:rFonts w:asciiTheme="minorHAnsi" w:hAnsiTheme="minorHAnsi" w:cstheme="minorHAnsi"/>
                <w:szCs w:val="18"/>
              </w:rPr>
            </w:pPr>
          </w:p>
        </w:tc>
      </w:tr>
      <w:tr w:rsidR="00473E3D" w:rsidRPr="00AF7A11" w14:paraId="766BDDFD" w14:textId="47D6F878" w:rsidTr="00E6281D">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765" w:type="dxa"/>
            <w:tcBorders>
              <w:top w:val="none" w:sz="0" w:space="0" w:color="auto"/>
              <w:left w:val="none" w:sz="0" w:space="0" w:color="auto"/>
              <w:bottom w:val="none" w:sz="0" w:space="0" w:color="auto"/>
            </w:tcBorders>
          </w:tcPr>
          <w:p w14:paraId="0E859F7C" w14:textId="6030E92A" w:rsidR="00473E3D" w:rsidRPr="00AF7A11" w:rsidRDefault="00473E3D" w:rsidP="00473E3D">
            <w:pPr>
              <w:spacing w:line="280" w:lineRule="atLeast"/>
              <w:contextualSpacing/>
              <w:rPr>
                <w:rFonts w:asciiTheme="minorHAnsi" w:eastAsia="Arial" w:hAnsiTheme="minorHAnsi" w:cstheme="minorHAnsi"/>
                <w:b w:val="0"/>
                <w:bCs w:val="0"/>
                <w:szCs w:val="18"/>
              </w:rPr>
            </w:pPr>
            <w:r w:rsidRPr="00AF7A11">
              <w:rPr>
                <w:rFonts w:asciiTheme="minorHAnsi" w:eastAsia="Arial" w:hAnsiTheme="minorHAnsi" w:cstheme="minorHAnsi"/>
                <w:b w:val="0"/>
                <w:bCs w:val="0"/>
                <w:szCs w:val="18"/>
              </w:rPr>
              <w:t>Industrieobject (als zodanig herkenbaar opslagvoorziening (silo’s), industriepand, tankstation of garagebedrijf;</w:t>
            </w:r>
          </w:p>
        </w:tc>
        <w:tc>
          <w:tcPr>
            <w:cnfStyle w:val="000010000000" w:firstRow="0" w:lastRow="0" w:firstColumn="0" w:lastColumn="0" w:oddVBand="1" w:evenVBand="0" w:oddHBand="0" w:evenHBand="0" w:firstRowFirstColumn="0" w:firstRowLastColumn="0" w:lastRowFirstColumn="0" w:lastRowLastColumn="0"/>
            <w:tcW w:w="1371" w:type="dxa"/>
            <w:tcBorders>
              <w:top w:val="none" w:sz="0" w:space="0" w:color="auto"/>
              <w:left w:val="none" w:sz="0" w:space="0" w:color="auto"/>
              <w:bottom w:val="none" w:sz="0" w:space="0" w:color="auto"/>
              <w:right w:val="none" w:sz="0" w:space="0" w:color="auto"/>
            </w:tcBorders>
          </w:tcPr>
          <w:p w14:paraId="5B630547" w14:textId="04FC166B" w:rsidR="00473E3D" w:rsidRPr="00AF7A11" w:rsidRDefault="00000000" w:rsidP="00473E3D">
            <w:pPr>
              <w:rPr>
                <w:rFonts w:asciiTheme="minorHAnsi" w:hAnsiTheme="minorHAnsi" w:cstheme="minorHAnsi"/>
                <w:szCs w:val="18"/>
              </w:rPr>
            </w:pPr>
            <w:sdt>
              <w:sdtPr>
                <w:rPr>
                  <w:rFonts w:asciiTheme="minorHAnsi" w:hAnsiTheme="minorHAnsi" w:cstheme="minorHAnsi"/>
                  <w:szCs w:val="18"/>
                </w:rPr>
                <w:id w:val="1998612756"/>
                <w14:checkbox>
                  <w14:checked w14:val="0"/>
                  <w14:checkedState w14:val="2612" w14:font="MS Gothic"/>
                  <w14:uncheckedState w14:val="2610" w14:font="MS Gothic"/>
                </w14:checkbox>
              </w:sdtPr>
              <w:sdtContent>
                <w:r w:rsidR="00473E3D" w:rsidRPr="00AF7A11">
                  <w:rPr>
                    <w:rFonts w:ascii="MS Gothic" w:eastAsia="MS Gothic" w:hAnsi="MS Gothic" w:cstheme="minorHAnsi" w:hint="eastAsia"/>
                    <w:szCs w:val="18"/>
                  </w:rPr>
                  <w:t>☐</w:t>
                </w:r>
              </w:sdtContent>
            </w:sdt>
            <w:r w:rsidR="00473E3D" w:rsidRPr="00AF7A11">
              <w:rPr>
                <w:rFonts w:asciiTheme="minorHAnsi" w:hAnsiTheme="minorHAnsi" w:cstheme="minorHAnsi"/>
                <w:szCs w:val="18"/>
              </w:rPr>
              <w:t xml:space="preserve">ja  </w:t>
            </w:r>
            <w:sdt>
              <w:sdtPr>
                <w:rPr>
                  <w:rFonts w:asciiTheme="minorHAnsi" w:hAnsiTheme="minorHAnsi" w:cstheme="minorHAnsi"/>
                  <w:szCs w:val="18"/>
                </w:rPr>
                <w:id w:val="1857230472"/>
                <w14:checkbox>
                  <w14:checked w14:val="0"/>
                  <w14:checkedState w14:val="2612" w14:font="MS Gothic"/>
                  <w14:uncheckedState w14:val="2610" w14:font="MS Gothic"/>
                </w14:checkbox>
              </w:sdtPr>
              <w:sdtContent>
                <w:r w:rsidR="00473E3D" w:rsidRPr="00AF7A11">
                  <w:rPr>
                    <w:rFonts w:ascii="Segoe UI Symbol" w:eastAsia="MS Gothic" w:hAnsi="Segoe UI Symbol" w:cs="Segoe UI Symbol"/>
                    <w:szCs w:val="18"/>
                  </w:rPr>
                  <w:t>☐</w:t>
                </w:r>
              </w:sdtContent>
            </w:sdt>
            <w:r w:rsidR="00473E3D" w:rsidRPr="00AF7A11">
              <w:rPr>
                <w:rFonts w:asciiTheme="minorHAnsi" w:hAnsiTheme="minorHAnsi" w:cstheme="minorHAnsi"/>
                <w:szCs w:val="18"/>
              </w:rPr>
              <w:t>nee</w:t>
            </w:r>
          </w:p>
          <w:p w14:paraId="4884AA39" w14:textId="77777777" w:rsidR="00473E3D" w:rsidRPr="00AF7A11" w:rsidRDefault="00473E3D" w:rsidP="00473E3D">
            <w:pPr>
              <w:rPr>
                <w:rFonts w:asciiTheme="minorHAnsi" w:hAnsiTheme="minorHAnsi" w:cstheme="minorHAnsi"/>
                <w:szCs w:val="18"/>
              </w:rPr>
            </w:pPr>
          </w:p>
        </w:tc>
        <w:tc>
          <w:tcPr>
            <w:tcW w:w="1380" w:type="dxa"/>
            <w:tcBorders>
              <w:top w:val="none" w:sz="0" w:space="0" w:color="auto"/>
              <w:bottom w:val="none" w:sz="0" w:space="0" w:color="auto"/>
            </w:tcBorders>
          </w:tcPr>
          <w:p w14:paraId="4B9FC124" w14:textId="5367BC7D" w:rsidR="00473E3D" w:rsidRPr="00AF7A11" w:rsidRDefault="00473E3D" w:rsidP="00E6281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 xml:space="preserve">€ </w:t>
            </w:r>
          </w:p>
        </w:tc>
        <w:tc>
          <w:tcPr>
            <w:cnfStyle w:val="000010000000" w:firstRow="0" w:lastRow="0" w:firstColumn="0" w:lastColumn="0" w:oddVBand="1" w:evenVBand="0" w:oddHBand="0" w:evenHBand="0" w:firstRowFirstColumn="0" w:firstRowLastColumn="0" w:lastRowFirstColumn="0" w:lastRowLastColumn="0"/>
            <w:tcW w:w="1228" w:type="dxa"/>
            <w:tcBorders>
              <w:top w:val="none" w:sz="0" w:space="0" w:color="auto"/>
              <w:left w:val="none" w:sz="0" w:space="0" w:color="auto"/>
              <w:bottom w:val="none" w:sz="0" w:space="0" w:color="auto"/>
              <w:right w:val="none" w:sz="0" w:space="0" w:color="auto"/>
            </w:tcBorders>
          </w:tcPr>
          <w:p w14:paraId="4AC15878" w14:textId="4DB6F5B4" w:rsidR="00473E3D" w:rsidRPr="00AF7A11" w:rsidRDefault="00473E3D" w:rsidP="00E6281D">
            <w:pPr>
              <w:rPr>
                <w:rFonts w:asciiTheme="minorHAnsi" w:hAnsiTheme="minorHAnsi" w:cstheme="minorHAnsi"/>
                <w:szCs w:val="18"/>
              </w:rPr>
            </w:pPr>
            <w:r w:rsidRPr="00AF7A11">
              <w:rPr>
                <w:rFonts w:asciiTheme="minorHAnsi" w:hAnsiTheme="minorHAnsi" w:cstheme="minorHAnsi"/>
                <w:szCs w:val="18"/>
              </w:rPr>
              <w:t xml:space="preserve">€ </w:t>
            </w:r>
          </w:p>
        </w:tc>
        <w:tc>
          <w:tcPr>
            <w:cnfStyle w:val="000100000000" w:firstRow="0" w:lastRow="0" w:firstColumn="0" w:lastColumn="1" w:oddVBand="0" w:evenVBand="0" w:oddHBand="0" w:evenHBand="0" w:firstRowFirstColumn="0" w:firstRowLastColumn="0" w:lastRowFirstColumn="0" w:lastRowLastColumn="0"/>
            <w:tcW w:w="2321" w:type="dxa"/>
            <w:tcBorders>
              <w:top w:val="none" w:sz="0" w:space="0" w:color="auto"/>
              <w:bottom w:val="none" w:sz="0" w:space="0" w:color="auto"/>
              <w:right w:val="none" w:sz="0" w:space="0" w:color="auto"/>
            </w:tcBorders>
          </w:tcPr>
          <w:p w14:paraId="1D06EE1C" w14:textId="77777777" w:rsidR="00473E3D" w:rsidRPr="00AF7A11" w:rsidRDefault="00473E3D" w:rsidP="00473E3D">
            <w:pPr>
              <w:jc w:val="right"/>
              <w:rPr>
                <w:rFonts w:asciiTheme="minorHAnsi" w:hAnsiTheme="minorHAnsi" w:cstheme="minorHAnsi"/>
                <w:szCs w:val="18"/>
              </w:rPr>
            </w:pPr>
          </w:p>
        </w:tc>
      </w:tr>
      <w:tr w:rsidR="00E6281D" w:rsidRPr="00AF7A11" w14:paraId="7E0CBB4A" w14:textId="54FA6898" w:rsidTr="00473E3D">
        <w:trPr>
          <w:trHeight w:val="514"/>
        </w:trPr>
        <w:tc>
          <w:tcPr>
            <w:cnfStyle w:val="001000000000" w:firstRow="0" w:lastRow="0" w:firstColumn="1" w:lastColumn="0" w:oddVBand="0" w:evenVBand="0" w:oddHBand="0" w:evenHBand="0" w:firstRowFirstColumn="0" w:firstRowLastColumn="0" w:lastRowFirstColumn="0" w:lastRowLastColumn="0"/>
            <w:tcW w:w="3765" w:type="dxa"/>
          </w:tcPr>
          <w:p w14:paraId="2330306B" w14:textId="414EA6AE" w:rsidR="00E6281D" w:rsidRPr="00AF7A11" w:rsidRDefault="00E6281D" w:rsidP="00E6281D">
            <w:pPr>
              <w:spacing w:line="280" w:lineRule="atLeast"/>
              <w:contextualSpacing/>
              <w:rPr>
                <w:rFonts w:asciiTheme="minorHAnsi" w:eastAsia="Arial" w:hAnsiTheme="minorHAnsi" w:cstheme="minorHAnsi"/>
                <w:b w:val="0"/>
                <w:bCs w:val="0"/>
                <w:szCs w:val="18"/>
              </w:rPr>
            </w:pPr>
            <w:r w:rsidRPr="00AF7A11">
              <w:rPr>
                <w:rFonts w:asciiTheme="minorHAnsi" w:eastAsia="Arial" w:hAnsiTheme="minorHAnsi" w:cstheme="minorHAnsi"/>
                <w:b w:val="0"/>
                <w:bCs w:val="0"/>
                <w:szCs w:val="18"/>
              </w:rPr>
              <w:t>Horecaobject (als zodanig herkenbaar restaurant niet zijnde een van bovengenoemde objecten;</w:t>
            </w:r>
          </w:p>
        </w:tc>
        <w:tc>
          <w:tcPr>
            <w:cnfStyle w:val="000010000000" w:firstRow="0" w:lastRow="0" w:firstColumn="0" w:lastColumn="0" w:oddVBand="1" w:evenVBand="0" w:oddHBand="0" w:evenHBand="0" w:firstRowFirstColumn="0" w:firstRowLastColumn="0" w:lastRowFirstColumn="0" w:lastRowLastColumn="0"/>
            <w:tcW w:w="1371" w:type="dxa"/>
            <w:tcBorders>
              <w:left w:val="none" w:sz="0" w:space="0" w:color="auto"/>
              <w:right w:val="none" w:sz="0" w:space="0" w:color="auto"/>
            </w:tcBorders>
          </w:tcPr>
          <w:p w14:paraId="285E76AA" w14:textId="2179AE74" w:rsidR="00E6281D" w:rsidRPr="00AF7A11" w:rsidRDefault="00000000" w:rsidP="00E6281D">
            <w:pPr>
              <w:rPr>
                <w:rFonts w:asciiTheme="minorHAnsi" w:hAnsiTheme="minorHAnsi" w:cstheme="minorHAnsi"/>
                <w:szCs w:val="18"/>
              </w:rPr>
            </w:pPr>
            <w:sdt>
              <w:sdtPr>
                <w:rPr>
                  <w:rFonts w:asciiTheme="minorHAnsi" w:hAnsiTheme="minorHAnsi" w:cstheme="minorHAnsi"/>
                  <w:szCs w:val="18"/>
                </w:rPr>
                <w:id w:val="-945700984"/>
                <w14:checkbox>
                  <w14:checked w14:val="0"/>
                  <w14:checkedState w14:val="2612" w14:font="MS Gothic"/>
                  <w14:uncheckedState w14:val="2610" w14:font="MS Gothic"/>
                </w14:checkbox>
              </w:sdtPr>
              <w:sdtContent>
                <w:r w:rsidR="00E6281D" w:rsidRPr="00AF7A11">
                  <w:rPr>
                    <w:rFonts w:ascii="MS Gothic" w:eastAsia="MS Gothic" w:hAnsi="MS Gothic" w:cstheme="minorHAnsi" w:hint="eastAsia"/>
                    <w:szCs w:val="18"/>
                  </w:rPr>
                  <w:t>☐</w:t>
                </w:r>
              </w:sdtContent>
            </w:sdt>
            <w:r w:rsidR="00E6281D" w:rsidRPr="00AF7A11">
              <w:rPr>
                <w:rFonts w:asciiTheme="minorHAnsi" w:hAnsiTheme="minorHAnsi" w:cstheme="minorHAnsi"/>
                <w:szCs w:val="18"/>
              </w:rPr>
              <w:t xml:space="preserve">ja  </w:t>
            </w:r>
            <w:sdt>
              <w:sdtPr>
                <w:rPr>
                  <w:rFonts w:asciiTheme="minorHAnsi" w:hAnsiTheme="minorHAnsi" w:cstheme="minorHAnsi"/>
                  <w:szCs w:val="18"/>
                </w:rPr>
                <w:id w:val="566700549"/>
                <w14:checkbox>
                  <w14:checked w14:val="0"/>
                  <w14:checkedState w14:val="2612" w14:font="MS Gothic"/>
                  <w14:uncheckedState w14:val="2610" w14:font="MS Gothic"/>
                </w14:checkbox>
              </w:sdtPr>
              <w:sdtContent>
                <w:r w:rsidR="00E6281D" w:rsidRPr="00AF7A11">
                  <w:rPr>
                    <w:rFonts w:ascii="Segoe UI Symbol" w:eastAsia="MS Gothic" w:hAnsi="Segoe UI Symbol" w:cs="Segoe UI Symbol"/>
                    <w:szCs w:val="18"/>
                  </w:rPr>
                  <w:t>☐</w:t>
                </w:r>
              </w:sdtContent>
            </w:sdt>
            <w:r w:rsidR="00E6281D" w:rsidRPr="00AF7A11">
              <w:rPr>
                <w:rFonts w:asciiTheme="minorHAnsi" w:hAnsiTheme="minorHAnsi" w:cstheme="minorHAnsi"/>
                <w:szCs w:val="18"/>
              </w:rPr>
              <w:t>nee</w:t>
            </w:r>
          </w:p>
          <w:p w14:paraId="50DA4B5B" w14:textId="77777777" w:rsidR="00E6281D" w:rsidRPr="00AF7A11" w:rsidRDefault="00E6281D" w:rsidP="00E6281D">
            <w:pPr>
              <w:rPr>
                <w:rFonts w:asciiTheme="minorHAnsi" w:hAnsiTheme="minorHAnsi" w:cstheme="minorHAnsi"/>
                <w:szCs w:val="18"/>
              </w:rPr>
            </w:pPr>
          </w:p>
        </w:tc>
        <w:tc>
          <w:tcPr>
            <w:tcW w:w="1380" w:type="dxa"/>
          </w:tcPr>
          <w:p w14:paraId="3E281373" w14:textId="1D185D0C" w:rsidR="00E6281D" w:rsidRPr="00AF7A11" w:rsidRDefault="00E6281D" w:rsidP="00E6281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 xml:space="preserve">€ </w:t>
            </w:r>
          </w:p>
        </w:tc>
        <w:tc>
          <w:tcPr>
            <w:cnfStyle w:val="000010000000" w:firstRow="0" w:lastRow="0" w:firstColumn="0" w:lastColumn="0" w:oddVBand="1" w:evenVBand="0" w:oddHBand="0" w:evenHBand="0" w:firstRowFirstColumn="0" w:firstRowLastColumn="0" w:lastRowFirstColumn="0" w:lastRowLastColumn="0"/>
            <w:tcW w:w="1228" w:type="dxa"/>
            <w:tcBorders>
              <w:left w:val="none" w:sz="0" w:space="0" w:color="auto"/>
              <w:right w:val="none" w:sz="0" w:space="0" w:color="auto"/>
            </w:tcBorders>
          </w:tcPr>
          <w:p w14:paraId="227F05C2" w14:textId="4AB6495C" w:rsidR="00E6281D" w:rsidRPr="00AF7A11" w:rsidRDefault="00E6281D" w:rsidP="00E6281D">
            <w:pPr>
              <w:rPr>
                <w:rFonts w:asciiTheme="minorHAnsi" w:hAnsiTheme="minorHAnsi" w:cstheme="minorHAnsi"/>
                <w:szCs w:val="18"/>
              </w:rPr>
            </w:pPr>
            <w:r w:rsidRPr="00AF7A11">
              <w:rPr>
                <w:rFonts w:asciiTheme="minorHAnsi" w:hAnsiTheme="minorHAnsi" w:cstheme="minorHAnsi"/>
                <w:szCs w:val="18"/>
              </w:rPr>
              <w:t xml:space="preserve">€ </w:t>
            </w:r>
          </w:p>
        </w:tc>
        <w:tc>
          <w:tcPr>
            <w:cnfStyle w:val="000100000000" w:firstRow="0" w:lastRow="0" w:firstColumn="0" w:lastColumn="1" w:oddVBand="0" w:evenVBand="0" w:oddHBand="0" w:evenHBand="0" w:firstRowFirstColumn="0" w:firstRowLastColumn="0" w:lastRowFirstColumn="0" w:lastRowLastColumn="0"/>
            <w:tcW w:w="2321" w:type="dxa"/>
          </w:tcPr>
          <w:p w14:paraId="258B61B7" w14:textId="77777777" w:rsidR="00E6281D" w:rsidRPr="00AF7A11" w:rsidRDefault="00E6281D" w:rsidP="00E6281D">
            <w:pPr>
              <w:jc w:val="right"/>
              <w:rPr>
                <w:rFonts w:asciiTheme="minorHAnsi" w:hAnsiTheme="minorHAnsi" w:cstheme="minorHAnsi"/>
                <w:szCs w:val="18"/>
              </w:rPr>
            </w:pPr>
          </w:p>
        </w:tc>
      </w:tr>
      <w:tr w:rsidR="00E6281D" w:rsidRPr="00AF7A11" w14:paraId="08170E1B" w14:textId="04204D1A" w:rsidTr="00E6281D">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765" w:type="dxa"/>
            <w:tcBorders>
              <w:top w:val="none" w:sz="0" w:space="0" w:color="auto"/>
              <w:left w:val="none" w:sz="0" w:space="0" w:color="auto"/>
              <w:bottom w:val="none" w:sz="0" w:space="0" w:color="auto"/>
            </w:tcBorders>
          </w:tcPr>
          <w:p w14:paraId="70A61F74" w14:textId="4F9BA480" w:rsidR="00E6281D" w:rsidRPr="00AF7A11" w:rsidRDefault="00E6281D" w:rsidP="00E6281D">
            <w:pPr>
              <w:spacing w:line="280" w:lineRule="atLeast"/>
              <w:contextualSpacing/>
              <w:rPr>
                <w:rFonts w:asciiTheme="minorHAnsi" w:eastAsia="Arial" w:hAnsiTheme="minorHAnsi" w:cstheme="minorHAnsi"/>
                <w:b w:val="0"/>
                <w:bCs w:val="0"/>
                <w:szCs w:val="18"/>
              </w:rPr>
            </w:pPr>
            <w:r w:rsidRPr="00AF7A11">
              <w:rPr>
                <w:rFonts w:asciiTheme="minorHAnsi" w:eastAsia="Arial" w:hAnsiTheme="minorHAnsi" w:cstheme="minorHAnsi"/>
                <w:b w:val="0"/>
                <w:bCs w:val="0"/>
                <w:szCs w:val="18"/>
              </w:rPr>
              <w:t>Object met veel kamers (als zodanig herkenbaar hotel, aanleunwoningen, ziekenhuis, etc.);</w:t>
            </w:r>
          </w:p>
        </w:tc>
        <w:tc>
          <w:tcPr>
            <w:cnfStyle w:val="000010000000" w:firstRow="0" w:lastRow="0" w:firstColumn="0" w:lastColumn="0" w:oddVBand="1" w:evenVBand="0" w:oddHBand="0" w:evenHBand="0" w:firstRowFirstColumn="0" w:firstRowLastColumn="0" w:lastRowFirstColumn="0" w:lastRowLastColumn="0"/>
            <w:tcW w:w="1371" w:type="dxa"/>
            <w:tcBorders>
              <w:top w:val="none" w:sz="0" w:space="0" w:color="auto"/>
              <w:left w:val="none" w:sz="0" w:space="0" w:color="auto"/>
              <w:bottom w:val="none" w:sz="0" w:space="0" w:color="auto"/>
              <w:right w:val="none" w:sz="0" w:space="0" w:color="auto"/>
            </w:tcBorders>
          </w:tcPr>
          <w:p w14:paraId="42F44B03" w14:textId="30234E6F" w:rsidR="00E6281D" w:rsidRPr="00AF7A11" w:rsidRDefault="00000000" w:rsidP="00E6281D">
            <w:pPr>
              <w:rPr>
                <w:rFonts w:asciiTheme="minorHAnsi" w:hAnsiTheme="minorHAnsi" w:cstheme="minorHAnsi"/>
                <w:szCs w:val="18"/>
              </w:rPr>
            </w:pPr>
            <w:sdt>
              <w:sdtPr>
                <w:rPr>
                  <w:rFonts w:asciiTheme="minorHAnsi" w:hAnsiTheme="minorHAnsi" w:cstheme="minorHAnsi"/>
                  <w:szCs w:val="18"/>
                </w:rPr>
                <w:id w:val="-652754271"/>
                <w14:checkbox>
                  <w14:checked w14:val="0"/>
                  <w14:checkedState w14:val="2612" w14:font="MS Gothic"/>
                  <w14:uncheckedState w14:val="2610" w14:font="MS Gothic"/>
                </w14:checkbox>
              </w:sdtPr>
              <w:sdtContent>
                <w:r w:rsidR="00E6281D" w:rsidRPr="00AF7A11">
                  <w:rPr>
                    <w:rFonts w:ascii="MS Gothic" w:eastAsia="MS Gothic" w:hAnsi="MS Gothic" w:cstheme="minorHAnsi" w:hint="eastAsia"/>
                    <w:szCs w:val="18"/>
                  </w:rPr>
                  <w:t>☐</w:t>
                </w:r>
              </w:sdtContent>
            </w:sdt>
            <w:r w:rsidR="00E6281D" w:rsidRPr="00AF7A11">
              <w:rPr>
                <w:rFonts w:asciiTheme="minorHAnsi" w:hAnsiTheme="minorHAnsi" w:cstheme="minorHAnsi"/>
                <w:szCs w:val="18"/>
              </w:rPr>
              <w:t xml:space="preserve">ja  </w:t>
            </w:r>
            <w:sdt>
              <w:sdtPr>
                <w:rPr>
                  <w:rFonts w:asciiTheme="minorHAnsi" w:hAnsiTheme="minorHAnsi" w:cstheme="minorHAnsi"/>
                  <w:szCs w:val="18"/>
                </w:rPr>
                <w:id w:val="-102120589"/>
                <w14:checkbox>
                  <w14:checked w14:val="0"/>
                  <w14:checkedState w14:val="2612" w14:font="MS Gothic"/>
                  <w14:uncheckedState w14:val="2610" w14:font="MS Gothic"/>
                </w14:checkbox>
              </w:sdtPr>
              <w:sdtContent>
                <w:r w:rsidR="00E6281D" w:rsidRPr="00AF7A11">
                  <w:rPr>
                    <w:rFonts w:ascii="Segoe UI Symbol" w:eastAsia="MS Gothic" w:hAnsi="Segoe UI Symbol" w:cs="Segoe UI Symbol"/>
                    <w:szCs w:val="18"/>
                  </w:rPr>
                  <w:t>☐</w:t>
                </w:r>
              </w:sdtContent>
            </w:sdt>
            <w:r w:rsidR="00E6281D" w:rsidRPr="00AF7A11">
              <w:rPr>
                <w:rFonts w:asciiTheme="minorHAnsi" w:hAnsiTheme="minorHAnsi" w:cstheme="minorHAnsi"/>
                <w:szCs w:val="18"/>
              </w:rPr>
              <w:t>nee</w:t>
            </w:r>
          </w:p>
          <w:p w14:paraId="5FF5E446" w14:textId="77777777" w:rsidR="00E6281D" w:rsidRPr="00AF7A11" w:rsidRDefault="00E6281D" w:rsidP="00E6281D">
            <w:pPr>
              <w:rPr>
                <w:rFonts w:asciiTheme="minorHAnsi" w:hAnsiTheme="minorHAnsi" w:cstheme="minorHAnsi"/>
                <w:szCs w:val="18"/>
              </w:rPr>
            </w:pPr>
          </w:p>
        </w:tc>
        <w:tc>
          <w:tcPr>
            <w:tcW w:w="1380" w:type="dxa"/>
            <w:tcBorders>
              <w:top w:val="none" w:sz="0" w:space="0" w:color="auto"/>
              <w:bottom w:val="none" w:sz="0" w:space="0" w:color="auto"/>
            </w:tcBorders>
          </w:tcPr>
          <w:p w14:paraId="2D912EDB" w14:textId="483C0186" w:rsidR="00E6281D" w:rsidRPr="00AF7A11" w:rsidRDefault="00E6281D" w:rsidP="00E6281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 xml:space="preserve">€ </w:t>
            </w:r>
          </w:p>
        </w:tc>
        <w:tc>
          <w:tcPr>
            <w:cnfStyle w:val="000010000000" w:firstRow="0" w:lastRow="0" w:firstColumn="0" w:lastColumn="0" w:oddVBand="1" w:evenVBand="0" w:oddHBand="0" w:evenHBand="0" w:firstRowFirstColumn="0" w:firstRowLastColumn="0" w:lastRowFirstColumn="0" w:lastRowLastColumn="0"/>
            <w:tcW w:w="1228" w:type="dxa"/>
            <w:tcBorders>
              <w:top w:val="none" w:sz="0" w:space="0" w:color="auto"/>
              <w:left w:val="none" w:sz="0" w:space="0" w:color="auto"/>
              <w:bottom w:val="none" w:sz="0" w:space="0" w:color="auto"/>
              <w:right w:val="none" w:sz="0" w:space="0" w:color="auto"/>
            </w:tcBorders>
          </w:tcPr>
          <w:p w14:paraId="35BF5470" w14:textId="4113505F" w:rsidR="00E6281D" w:rsidRPr="00AF7A11" w:rsidRDefault="00E6281D" w:rsidP="00E6281D">
            <w:pPr>
              <w:rPr>
                <w:rFonts w:asciiTheme="minorHAnsi" w:hAnsiTheme="minorHAnsi" w:cstheme="minorHAnsi"/>
                <w:szCs w:val="18"/>
              </w:rPr>
            </w:pPr>
            <w:r w:rsidRPr="00AF7A11">
              <w:rPr>
                <w:rFonts w:asciiTheme="minorHAnsi" w:hAnsiTheme="minorHAnsi" w:cstheme="minorHAnsi"/>
                <w:szCs w:val="18"/>
              </w:rPr>
              <w:t xml:space="preserve">€ </w:t>
            </w:r>
          </w:p>
        </w:tc>
        <w:tc>
          <w:tcPr>
            <w:cnfStyle w:val="000100000000" w:firstRow="0" w:lastRow="0" w:firstColumn="0" w:lastColumn="1" w:oddVBand="0" w:evenVBand="0" w:oddHBand="0" w:evenHBand="0" w:firstRowFirstColumn="0" w:firstRowLastColumn="0" w:lastRowFirstColumn="0" w:lastRowLastColumn="0"/>
            <w:tcW w:w="2321" w:type="dxa"/>
            <w:tcBorders>
              <w:top w:val="none" w:sz="0" w:space="0" w:color="auto"/>
              <w:bottom w:val="none" w:sz="0" w:space="0" w:color="auto"/>
              <w:right w:val="none" w:sz="0" w:space="0" w:color="auto"/>
            </w:tcBorders>
          </w:tcPr>
          <w:p w14:paraId="663A8AA7" w14:textId="77777777" w:rsidR="00E6281D" w:rsidRPr="00AF7A11" w:rsidRDefault="00E6281D" w:rsidP="00E6281D">
            <w:pPr>
              <w:jc w:val="right"/>
              <w:rPr>
                <w:rFonts w:asciiTheme="minorHAnsi" w:hAnsiTheme="minorHAnsi" w:cstheme="minorHAnsi"/>
                <w:szCs w:val="18"/>
              </w:rPr>
            </w:pPr>
          </w:p>
        </w:tc>
      </w:tr>
      <w:tr w:rsidR="00E6281D" w:rsidRPr="00AF7A11" w14:paraId="309A9D71" w14:textId="2CEC118B" w:rsidTr="00473E3D">
        <w:trPr>
          <w:trHeight w:val="348"/>
        </w:trPr>
        <w:tc>
          <w:tcPr>
            <w:cnfStyle w:val="001000000000" w:firstRow="0" w:lastRow="0" w:firstColumn="1" w:lastColumn="0" w:oddVBand="0" w:evenVBand="0" w:oddHBand="0" w:evenHBand="0" w:firstRowFirstColumn="0" w:firstRowLastColumn="0" w:lastRowFirstColumn="0" w:lastRowLastColumn="0"/>
            <w:tcW w:w="3765" w:type="dxa"/>
          </w:tcPr>
          <w:p w14:paraId="17C31ABF" w14:textId="71BBADEC" w:rsidR="00E6281D" w:rsidRPr="00AF7A11" w:rsidRDefault="00E6281D" w:rsidP="00E6281D">
            <w:pPr>
              <w:spacing w:line="280" w:lineRule="atLeast"/>
              <w:contextualSpacing/>
              <w:rPr>
                <w:rFonts w:asciiTheme="minorHAnsi" w:eastAsia="Arial" w:hAnsiTheme="minorHAnsi"/>
                <w:b w:val="0"/>
                <w:bCs w:val="0"/>
                <w:szCs w:val="18"/>
              </w:rPr>
            </w:pPr>
            <w:r w:rsidRPr="00AF7A11">
              <w:rPr>
                <w:rFonts w:asciiTheme="minorHAnsi" w:eastAsia="Arial" w:hAnsiTheme="minorHAnsi"/>
                <w:b w:val="0"/>
                <w:bCs w:val="0"/>
                <w:szCs w:val="18"/>
              </w:rPr>
              <w:t>Object voor simulatie van batterijbrand (energie-transitie; zonnepanelen, elektrische auto, e.d.).</w:t>
            </w:r>
          </w:p>
        </w:tc>
        <w:tc>
          <w:tcPr>
            <w:cnfStyle w:val="000010000000" w:firstRow="0" w:lastRow="0" w:firstColumn="0" w:lastColumn="0" w:oddVBand="1" w:evenVBand="0" w:oddHBand="0" w:evenHBand="0" w:firstRowFirstColumn="0" w:firstRowLastColumn="0" w:lastRowFirstColumn="0" w:lastRowLastColumn="0"/>
            <w:tcW w:w="1371" w:type="dxa"/>
            <w:tcBorders>
              <w:left w:val="none" w:sz="0" w:space="0" w:color="auto"/>
              <w:right w:val="none" w:sz="0" w:space="0" w:color="auto"/>
            </w:tcBorders>
          </w:tcPr>
          <w:p w14:paraId="20A21184" w14:textId="3F7F1889" w:rsidR="00E6281D" w:rsidRPr="00AF7A11" w:rsidRDefault="00000000" w:rsidP="00E6281D">
            <w:pPr>
              <w:rPr>
                <w:rFonts w:asciiTheme="minorHAnsi" w:hAnsiTheme="minorHAnsi" w:cstheme="minorHAnsi"/>
                <w:szCs w:val="18"/>
              </w:rPr>
            </w:pPr>
            <w:sdt>
              <w:sdtPr>
                <w:rPr>
                  <w:rFonts w:asciiTheme="minorHAnsi" w:hAnsiTheme="minorHAnsi" w:cstheme="minorHAnsi"/>
                  <w:szCs w:val="18"/>
                </w:rPr>
                <w:id w:val="260804946"/>
                <w14:checkbox>
                  <w14:checked w14:val="0"/>
                  <w14:checkedState w14:val="2612" w14:font="MS Gothic"/>
                  <w14:uncheckedState w14:val="2610" w14:font="MS Gothic"/>
                </w14:checkbox>
              </w:sdtPr>
              <w:sdtContent>
                <w:r w:rsidR="00E6281D" w:rsidRPr="00AF7A11">
                  <w:rPr>
                    <w:rFonts w:ascii="MS Gothic" w:eastAsia="MS Gothic" w:hAnsi="MS Gothic" w:cstheme="minorHAnsi" w:hint="eastAsia"/>
                    <w:szCs w:val="18"/>
                  </w:rPr>
                  <w:t>☐</w:t>
                </w:r>
              </w:sdtContent>
            </w:sdt>
            <w:r w:rsidR="00E6281D" w:rsidRPr="00AF7A11">
              <w:rPr>
                <w:rFonts w:asciiTheme="minorHAnsi" w:hAnsiTheme="minorHAnsi" w:cstheme="minorHAnsi"/>
                <w:szCs w:val="18"/>
              </w:rPr>
              <w:t xml:space="preserve">ja  </w:t>
            </w:r>
            <w:sdt>
              <w:sdtPr>
                <w:rPr>
                  <w:rFonts w:asciiTheme="minorHAnsi" w:hAnsiTheme="minorHAnsi" w:cstheme="minorHAnsi"/>
                  <w:szCs w:val="18"/>
                </w:rPr>
                <w:id w:val="1702590339"/>
                <w14:checkbox>
                  <w14:checked w14:val="0"/>
                  <w14:checkedState w14:val="2612" w14:font="MS Gothic"/>
                  <w14:uncheckedState w14:val="2610" w14:font="MS Gothic"/>
                </w14:checkbox>
              </w:sdtPr>
              <w:sdtContent>
                <w:r w:rsidR="00E6281D" w:rsidRPr="00AF7A11">
                  <w:rPr>
                    <w:rFonts w:ascii="Segoe UI Symbol" w:eastAsia="MS Gothic" w:hAnsi="Segoe UI Symbol" w:cs="Segoe UI Symbol"/>
                    <w:szCs w:val="18"/>
                  </w:rPr>
                  <w:t>☐</w:t>
                </w:r>
              </w:sdtContent>
            </w:sdt>
            <w:r w:rsidR="00E6281D" w:rsidRPr="00AF7A11">
              <w:rPr>
                <w:rFonts w:asciiTheme="minorHAnsi" w:hAnsiTheme="minorHAnsi" w:cstheme="minorHAnsi"/>
                <w:szCs w:val="18"/>
              </w:rPr>
              <w:t>nee</w:t>
            </w:r>
          </w:p>
          <w:p w14:paraId="32E5CFE1" w14:textId="77777777" w:rsidR="00E6281D" w:rsidRPr="00AF7A11" w:rsidRDefault="00E6281D" w:rsidP="00E6281D">
            <w:pPr>
              <w:rPr>
                <w:rFonts w:asciiTheme="minorHAnsi" w:hAnsiTheme="minorHAnsi" w:cstheme="minorHAnsi"/>
                <w:szCs w:val="18"/>
              </w:rPr>
            </w:pPr>
          </w:p>
        </w:tc>
        <w:tc>
          <w:tcPr>
            <w:tcW w:w="1380" w:type="dxa"/>
          </w:tcPr>
          <w:p w14:paraId="72E51551" w14:textId="145865A1" w:rsidR="00E6281D" w:rsidRPr="00AF7A11" w:rsidRDefault="00E6281D" w:rsidP="00E6281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 xml:space="preserve">€ </w:t>
            </w:r>
          </w:p>
        </w:tc>
        <w:tc>
          <w:tcPr>
            <w:cnfStyle w:val="000010000000" w:firstRow="0" w:lastRow="0" w:firstColumn="0" w:lastColumn="0" w:oddVBand="1" w:evenVBand="0" w:oddHBand="0" w:evenHBand="0" w:firstRowFirstColumn="0" w:firstRowLastColumn="0" w:lastRowFirstColumn="0" w:lastRowLastColumn="0"/>
            <w:tcW w:w="1228" w:type="dxa"/>
            <w:tcBorders>
              <w:left w:val="none" w:sz="0" w:space="0" w:color="auto"/>
              <w:right w:val="none" w:sz="0" w:space="0" w:color="auto"/>
            </w:tcBorders>
          </w:tcPr>
          <w:p w14:paraId="596FC9B9" w14:textId="1E3FA0D7" w:rsidR="00E6281D" w:rsidRPr="00AF7A11" w:rsidRDefault="00E6281D" w:rsidP="00E6281D">
            <w:pPr>
              <w:rPr>
                <w:rFonts w:asciiTheme="minorHAnsi" w:hAnsiTheme="minorHAnsi" w:cstheme="minorHAnsi"/>
                <w:szCs w:val="18"/>
              </w:rPr>
            </w:pPr>
            <w:r w:rsidRPr="00AF7A11">
              <w:rPr>
                <w:rFonts w:asciiTheme="minorHAnsi" w:hAnsiTheme="minorHAnsi" w:cstheme="minorHAnsi"/>
                <w:szCs w:val="18"/>
              </w:rPr>
              <w:t xml:space="preserve">€ </w:t>
            </w:r>
          </w:p>
        </w:tc>
        <w:tc>
          <w:tcPr>
            <w:cnfStyle w:val="000100000000" w:firstRow="0" w:lastRow="0" w:firstColumn="0" w:lastColumn="1" w:oddVBand="0" w:evenVBand="0" w:oddHBand="0" w:evenHBand="0" w:firstRowFirstColumn="0" w:firstRowLastColumn="0" w:lastRowFirstColumn="0" w:lastRowLastColumn="0"/>
            <w:tcW w:w="2321" w:type="dxa"/>
          </w:tcPr>
          <w:p w14:paraId="7769C993" w14:textId="77777777" w:rsidR="00E6281D" w:rsidRPr="00AF7A11" w:rsidRDefault="00E6281D" w:rsidP="00E6281D">
            <w:pPr>
              <w:jc w:val="right"/>
              <w:rPr>
                <w:rFonts w:asciiTheme="minorHAnsi" w:hAnsiTheme="minorHAnsi" w:cstheme="minorHAnsi"/>
                <w:szCs w:val="18"/>
              </w:rPr>
            </w:pPr>
          </w:p>
        </w:tc>
      </w:tr>
      <w:tr w:rsidR="00E6281D" w:rsidRPr="00AF7A11" w14:paraId="6DF65826" w14:textId="20D85419" w:rsidTr="00E6281D">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765" w:type="dxa"/>
            <w:tcBorders>
              <w:top w:val="none" w:sz="0" w:space="0" w:color="auto"/>
              <w:left w:val="none" w:sz="0" w:space="0" w:color="auto"/>
              <w:bottom w:val="none" w:sz="0" w:space="0" w:color="auto"/>
            </w:tcBorders>
          </w:tcPr>
          <w:p w14:paraId="3DFE7CB1" w14:textId="01FD55F9" w:rsidR="00E6281D" w:rsidRPr="00AF7A11" w:rsidRDefault="00E6281D" w:rsidP="00E6281D">
            <w:pPr>
              <w:rPr>
                <w:rFonts w:asciiTheme="minorHAnsi" w:hAnsiTheme="minorHAnsi" w:cstheme="minorHAnsi"/>
                <w:b w:val="0"/>
                <w:bCs w:val="0"/>
                <w:szCs w:val="18"/>
              </w:rPr>
            </w:pPr>
            <w:r w:rsidRPr="00AF7A11">
              <w:rPr>
                <w:rFonts w:asciiTheme="minorHAnsi" w:hAnsiTheme="minorHAnsi" w:cstheme="minorHAnsi"/>
                <w:b w:val="0"/>
                <w:bCs w:val="0"/>
                <w:szCs w:val="18"/>
              </w:rPr>
              <w:t>Bedrijvengebouw (als zodanig herkenbaar met meerdere bedrijven met aparte indeling van de ruimtes in het gebouw)</w:t>
            </w:r>
          </w:p>
        </w:tc>
        <w:tc>
          <w:tcPr>
            <w:cnfStyle w:val="000010000000" w:firstRow="0" w:lastRow="0" w:firstColumn="0" w:lastColumn="0" w:oddVBand="1" w:evenVBand="0" w:oddHBand="0" w:evenHBand="0" w:firstRowFirstColumn="0" w:firstRowLastColumn="0" w:lastRowFirstColumn="0" w:lastRowLastColumn="0"/>
            <w:tcW w:w="1371" w:type="dxa"/>
            <w:tcBorders>
              <w:top w:val="none" w:sz="0" w:space="0" w:color="auto"/>
              <w:left w:val="none" w:sz="0" w:space="0" w:color="auto"/>
              <w:bottom w:val="none" w:sz="0" w:space="0" w:color="auto"/>
              <w:right w:val="none" w:sz="0" w:space="0" w:color="auto"/>
            </w:tcBorders>
          </w:tcPr>
          <w:p w14:paraId="49662A5C" w14:textId="77777777" w:rsidR="00E6281D" w:rsidRPr="00AF7A11" w:rsidRDefault="00000000" w:rsidP="00E6281D">
            <w:pPr>
              <w:rPr>
                <w:rFonts w:asciiTheme="minorHAnsi" w:hAnsiTheme="minorHAnsi" w:cstheme="minorHAnsi"/>
                <w:szCs w:val="18"/>
              </w:rPr>
            </w:pPr>
            <w:sdt>
              <w:sdtPr>
                <w:rPr>
                  <w:rFonts w:asciiTheme="minorHAnsi" w:hAnsiTheme="minorHAnsi" w:cstheme="minorHAnsi"/>
                  <w:szCs w:val="18"/>
                </w:rPr>
                <w:id w:val="-2069110406"/>
                <w14:checkbox>
                  <w14:checked w14:val="0"/>
                  <w14:checkedState w14:val="2612" w14:font="MS Gothic"/>
                  <w14:uncheckedState w14:val="2610" w14:font="MS Gothic"/>
                </w14:checkbox>
              </w:sdtPr>
              <w:sdtContent>
                <w:r w:rsidR="00E6281D" w:rsidRPr="00AF7A11">
                  <w:rPr>
                    <w:rFonts w:ascii="MS Gothic" w:eastAsia="MS Gothic" w:hAnsi="MS Gothic" w:cstheme="minorHAnsi" w:hint="eastAsia"/>
                    <w:szCs w:val="18"/>
                  </w:rPr>
                  <w:t>☐</w:t>
                </w:r>
              </w:sdtContent>
            </w:sdt>
            <w:r w:rsidR="00E6281D" w:rsidRPr="00AF7A11">
              <w:rPr>
                <w:rFonts w:asciiTheme="minorHAnsi" w:hAnsiTheme="minorHAnsi" w:cstheme="minorHAnsi"/>
                <w:szCs w:val="18"/>
              </w:rPr>
              <w:t xml:space="preserve">ja  </w:t>
            </w:r>
            <w:sdt>
              <w:sdtPr>
                <w:rPr>
                  <w:rFonts w:asciiTheme="minorHAnsi" w:hAnsiTheme="minorHAnsi" w:cstheme="minorHAnsi"/>
                  <w:szCs w:val="18"/>
                </w:rPr>
                <w:id w:val="2117321227"/>
                <w14:checkbox>
                  <w14:checked w14:val="0"/>
                  <w14:checkedState w14:val="2612" w14:font="MS Gothic"/>
                  <w14:uncheckedState w14:val="2610" w14:font="MS Gothic"/>
                </w14:checkbox>
              </w:sdtPr>
              <w:sdtContent>
                <w:r w:rsidR="00E6281D" w:rsidRPr="00AF7A11">
                  <w:rPr>
                    <w:rFonts w:ascii="Segoe UI Symbol" w:eastAsia="MS Gothic" w:hAnsi="Segoe UI Symbol" w:cs="Segoe UI Symbol"/>
                    <w:szCs w:val="18"/>
                  </w:rPr>
                  <w:t>☐</w:t>
                </w:r>
              </w:sdtContent>
            </w:sdt>
            <w:r w:rsidR="00E6281D" w:rsidRPr="00AF7A11">
              <w:rPr>
                <w:rFonts w:asciiTheme="minorHAnsi" w:hAnsiTheme="minorHAnsi" w:cstheme="minorHAnsi"/>
                <w:szCs w:val="18"/>
              </w:rPr>
              <w:t>nee</w:t>
            </w:r>
          </w:p>
          <w:p w14:paraId="670258A8" w14:textId="77777777" w:rsidR="00E6281D" w:rsidRPr="00AF7A11" w:rsidRDefault="00E6281D" w:rsidP="00E6281D">
            <w:pPr>
              <w:jc w:val="right"/>
              <w:rPr>
                <w:rFonts w:asciiTheme="minorHAnsi" w:hAnsiTheme="minorHAnsi" w:cstheme="minorHAnsi"/>
                <w:szCs w:val="18"/>
              </w:rPr>
            </w:pPr>
          </w:p>
        </w:tc>
        <w:tc>
          <w:tcPr>
            <w:tcW w:w="1380" w:type="dxa"/>
            <w:tcBorders>
              <w:top w:val="none" w:sz="0" w:space="0" w:color="auto"/>
              <w:bottom w:val="none" w:sz="0" w:space="0" w:color="auto"/>
            </w:tcBorders>
          </w:tcPr>
          <w:p w14:paraId="63EA7D91" w14:textId="07979096" w:rsidR="00E6281D" w:rsidRPr="00AF7A11" w:rsidRDefault="00E6281D" w:rsidP="00E6281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 xml:space="preserve">€ </w:t>
            </w:r>
          </w:p>
        </w:tc>
        <w:tc>
          <w:tcPr>
            <w:cnfStyle w:val="000010000000" w:firstRow="0" w:lastRow="0" w:firstColumn="0" w:lastColumn="0" w:oddVBand="1" w:evenVBand="0" w:oddHBand="0" w:evenHBand="0" w:firstRowFirstColumn="0" w:firstRowLastColumn="0" w:lastRowFirstColumn="0" w:lastRowLastColumn="0"/>
            <w:tcW w:w="1228" w:type="dxa"/>
            <w:tcBorders>
              <w:top w:val="none" w:sz="0" w:space="0" w:color="auto"/>
              <w:left w:val="none" w:sz="0" w:space="0" w:color="auto"/>
              <w:bottom w:val="none" w:sz="0" w:space="0" w:color="auto"/>
              <w:right w:val="none" w:sz="0" w:space="0" w:color="auto"/>
            </w:tcBorders>
          </w:tcPr>
          <w:p w14:paraId="35E00396" w14:textId="5C92871C" w:rsidR="00E6281D" w:rsidRPr="00AF7A11" w:rsidRDefault="00E6281D" w:rsidP="00E6281D">
            <w:pPr>
              <w:rPr>
                <w:rFonts w:asciiTheme="minorHAnsi" w:hAnsiTheme="minorHAnsi" w:cstheme="minorHAnsi"/>
                <w:szCs w:val="18"/>
              </w:rPr>
            </w:pPr>
            <w:r w:rsidRPr="00AF7A11">
              <w:rPr>
                <w:rFonts w:asciiTheme="minorHAnsi" w:hAnsiTheme="minorHAnsi" w:cstheme="minorHAnsi"/>
                <w:szCs w:val="18"/>
              </w:rPr>
              <w:t xml:space="preserve">€ </w:t>
            </w:r>
          </w:p>
        </w:tc>
        <w:tc>
          <w:tcPr>
            <w:cnfStyle w:val="000100000000" w:firstRow="0" w:lastRow="0" w:firstColumn="0" w:lastColumn="1" w:oddVBand="0" w:evenVBand="0" w:oddHBand="0" w:evenHBand="0" w:firstRowFirstColumn="0" w:firstRowLastColumn="0" w:lastRowFirstColumn="0" w:lastRowLastColumn="0"/>
            <w:tcW w:w="2321" w:type="dxa"/>
            <w:tcBorders>
              <w:top w:val="none" w:sz="0" w:space="0" w:color="auto"/>
              <w:bottom w:val="none" w:sz="0" w:space="0" w:color="auto"/>
              <w:right w:val="none" w:sz="0" w:space="0" w:color="auto"/>
            </w:tcBorders>
          </w:tcPr>
          <w:p w14:paraId="261F0159" w14:textId="77777777" w:rsidR="00E6281D" w:rsidRPr="00AF7A11" w:rsidRDefault="00E6281D" w:rsidP="00E6281D">
            <w:pPr>
              <w:jc w:val="right"/>
              <w:rPr>
                <w:rFonts w:asciiTheme="minorHAnsi" w:hAnsiTheme="minorHAnsi" w:cstheme="minorHAnsi"/>
                <w:szCs w:val="18"/>
              </w:rPr>
            </w:pPr>
          </w:p>
        </w:tc>
      </w:tr>
      <w:tr w:rsidR="00E6281D" w:rsidRPr="00AF7A11" w14:paraId="2CFD5016" w14:textId="6FE78CCE" w:rsidTr="00E6281D">
        <w:trPr>
          <w:trHeight w:val="348"/>
        </w:trPr>
        <w:tc>
          <w:tcPr>
            <w:cnfStyle w:val="001000000000" w:firstRow="0" w:lastRow="0" w:firstColumn="1" w:lastColumn="0" w:oddVBand="0" w:evenVBand="0" w:oddHBand="0" w:evenHBand="0" w:firstRowFirstColumn="0" w:firstRowLastColumn="0" w:lastRowFirstColumn="0" w:lastRowLastColumn="0"/>
            <w:tcW w:w="3765" w:type="dxa"/>
          </w:tcPr>
          <w:p w14:paraId="25042AC4" w14:textId="77777777" w:rsidR="00E6281D" w:rsidRPr="00AF7A11" w:rsidRDefault="00000000" w:rsidP="00E6281D">
            <w:pPr>
              <w:rPr>
                <w:rFonts w:asciiTheme="minorHAnsi" w:hAnsiTheme="minorHAnsi" w:cstheme="minorHAnsi"/>
                <w:b w:val="0"/>
                <w:bCs w:val="0"/>
                <w:szCs w:val="18"/>
              </w:rPr>
            </w:pPr>
            <w:sdt>
              <w:sdtPr>
                <w:rPr>
                  <w:rFonts w:asciiTheme="minorHAnsi" w:hAnsiTheme="minorHAnsi" w:cstheme="minorHAnsi"/>
                  <w:szCs w:val="18"/>
                </w:rPr>
                <w:id w:val="-555314312"/>
                <w14:checkbox>
                  <w14:checked w14:val="0"/>
                  <w14:checkedState w14:val="2612" w14:font="MS Gothic"/>
                  <w14:uncheckedState w14:val="2610" w14:font="MS Gothic"/>
                </w14:checkbox>
              </w:sdtPr>
              <w:sdtContent/>
            </w:sdt>
          </w:p>
        </w:tc>
        <w:tc>
          <w:tcPr>
            <w:cnfStyle w:val="000010000000" w:firstRow="0" w:lastRow="0" w:firstColumn="0" w:lastColumn="0" w:oddVBand="1" w:evenVBand="0" w:oddHBand="0" w:evenHBand="0" w:firstRowFirstColumn="0" w:firstRowLastColumn="0" w:lastRowFirstColumn="0" w:lastRowLastColumn="0"/>
            <w:tcW w:w="1371" w:type="dxa"/>
            <w:tcBorders>
              <w:left w:val="none" w:sz="0" w:space="0" w:color="auto"/>
              <w:right w:val="none" w:sz="0" w:space="0" w:color="auto"/>
            </w:tcBorders>
          </w:tcPr>
          <w:p w14:paraId="17C9EEC1" w14:textId="74CD1A62" w:rsidR="00E6281D" w:rsidRPr="00AF7A11" w:rsidRDefault="00000000" w:rsidP="00E6281D">
            <w:pPr>
              <w:rPr>
                <w:rFonts w:asciiTheme="minorHAnsi" w:hAnsiTheme="minorHAnsi" w:cstheme="minorHAnsi"/>
                <w:b/>
                <w:bCs/>
                <w:szCs w:val="18"/>
              </w:rPr>
            </w:pPr>
            <w:sdt>
              <w:sdtPr>
                <w:rPr>
                  <w:rFonts w:asciiTheme="minorHAnsi" w:hAnsiTheme="minorHAnsi" w:cstheme="minorHAnsi"/>
                  <w:szCs w:val="18"/>
                </w:rPr>
                <w:id w:val="-1359818469"/>
                <w14:checkbox>
                  <w14:checked w14:val="0"/>
                  <w14:checkedState w14:val="2612" w14:font="MS Gothic"/>
                  <w14:uncheckedState w14:val="2610" w14:font="MS Gothic"/>
                </w14:checkbox>
              </w:sdtPr>
              <w:sdtContent>
                <w:r w:rsidR="00923CB6" w:rsidRPr="00AF7A11">
                  <w:rPr>
                    <w:rFonts w:ascii="MS Gothic" w:eastAsia="MS Gothic" w:hAnsi="MS Gothic" w:cstheme="minorHAnsi" w:hint="eastAsia"/>
                    <w:szCs w:val="18"/>
                  </w:rPr>
                  <w:t>☐</w:t>
                </w:r>
              </w:sdtContent>
            </w:sdt>
            <w:r w:rsidR="00E6281D" w:rsidRPr="00AF7A11">
              <w:rPr>
                <w:rFonts w:asciiTheme="minorHAnsi" w:hAnsiTheme="minorHAnsi" w:cstheme="minorHAnsi"/>
                <w:szCs w:val="18"/>
              </w:rPr>
              <w:t xml:space="preserve">ja  </w:t>
            </w:r>
            <w:sdt>
              <w:sdtPr>
                <w:rPr>
                  <w:rFonts w:asciiTheme="minorHAnsi" w:hAnsiTheme="minorHAnsi" w:cstheme="minorHAnsi"/>
                  <w:szCs w:val="18"/>
                </w:rPr>
                <w:id w:val="1722860314"/>
                <w14:checkbox>
                  <w14:checked w14:val="0"/>
                  <w14:checkedState w14:val="2612" w14:font="MS Gothic"/>
                  <w14:uncheckedState w14:val="2610" w14:font="MS Gothic"/>
                </w14:checkbox>
              </w:sdtPr>
              <w:sdtContent>
                <w:r w:rsidR="00E6281D" w:rsidRPr="00AF7A11">
                  <w:rPr>
                    <w:rFonts w:ascii="Segoe UI Symbol" w:eastAsia="MS Gothic" w:hAnsi="Segoe UI Symbol" w:cs="Segoe UI Symbol"/>
                    <w:szCs w:val="18"/>
                  </w:rPr>
                  <w:t>☐</w:t>
                </w:r>
              </w:sdtContent>
            </w:sdt>
            <w:r w:rsidR="00E6281D" w:rsidRPr="00AF7A11">
              <w:rPr>
                <w:rFonts w:asciiTheme="minorHAnsi" w:hAnsiTheme="minorHAnsi" w:cstheme="minorHAnsi"/>
                <w:szCs w:val="18"/>
              </w:rPr>
              <w:t>nee</w:t>
            </w:r>
          </w:p>
          <w:p w14:paraId="2BE97918" w14:textId="77777777" w:rsidR="00E6281D" w:rsidRPr="00AF7A11" w:rsidRDefault="00E6281D" w:rsidP="00E6281D">
            <w:pPr>
              <w:jc w:val="right"/>
              <w:rPr>
                <w:rFonts w:asciiTheme="minorHAnsi" w:hAnsiTheme="minorHAnsi" w:cstheme="minorHAnsi"/>
                <w:b/>
                <w:bCs/>
                <w:szCs w:val="18"/>
              </w:rPr>
            </w:pPr>
          </w:p>
        </w:tc>
        <w:tc>
          <w:tcPr>
            <w:tcW w:w="1380" w:type="dxa"/>
          </w:tcPr>
          <w:p w14:paraId="010B865C" w14:textId="27FA78AA" w:rsidR="00E6281D" w:rsidRPr="00AF7A11" w:rsidRDefault="00E6281D" w:rsidP="00E6281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F7A11">
              <w:rPr>
                <w:rFonts w:asciiTheme="minorHAnsi" w:hAnsiTheme="minorHAnsi" w:cstheme="minorHAnsi"/>
                <w:szCs w:val="18"/>
              </w:rPr>
              <w:t xml:space="preserve">€ </w:t>
            </w:r>
          </w:p>
        </w:tc>
        <w:tc>
          <w:tcPr>
            <w:cnfStyle w:val="000010000000" w:firstRow="0" w:lastRow="0" w:firstColumn="0" w:lastColumn="0" w:oddVBand="1" w:evenVBand="0" w:oddHBand="0" w:evenHBand="0" w:firstRowFirstColumn="0" w:firstRowLastColumn="0" w:lastRowFirstColumn="0" w:lastRowLastColumn="0"/>
            <w:tcW w:w="1228" w:type="dxa"/>
            <w:tcBorders>
              <w:left w:val="none" w:sz="0" w:space="0" w:color="auto"/>
              <w:right w:val="none" w:sz="0" w:space="0" w:color="auto"/>
            </w:tcBorders>
          </w:tcPr>
          <w:p w14:paraId="322E158B" w14:textId="4EF3E035" w:rsidR="00E6281D" w:rsidRPr="00AF7A11" w:rsidRDefault="00E6281D" w:rsidP="00E6281D">
            <w:pPr>
              <w:rPr>
                <w:rFonts w:asciiTheme="minorHAnsi" w:hAnsiTheme="minorHAnsi" w:cstheme="minorHAnsi"/>
                <w:szCs w:val="18"/>
              </w:rPr>
            </w:pPr>
            <w:r w:rsidRPr="00AF7A11">
              <w:rPr>
                <w:rFonts w:asciiTheme="minorHAnsi" w:hAnsiTheme="minorHAnsi" w:cstheme="minorHAnsi"/>
                <w:szCs w:val="18"/>
              </w:rPr>
              <w:t xml:space="preserve">€ </w:t>
            </w:r>
          </w:p>
        </w:tc>
        <w:tc>
          <w:tcPr>
            <w:cnfStyle w:val="000100000000" w:firstRow="0" w:lastRow="0" w:firstColumn="0" w:lastColumn="1" w:oddVBand="0" w:evenVBand="0" w:oddHBand="0" w:evenHBand="0" w:firstRowFirstColumn="0" w:firstRowLastColumn="0" w:lastRowFirstColumn="0" w:lastRowLastColumn="0"/>
            <w:tcW w:w="2321" w:type="dxa"/>
          </w:tcPr>
          <w:p w14:paraId="2111AA08" w14:textId="77777777" w:rsidR="00E6281D" w:rsidRPr="00AF7A11" w:rsidRDefault="00E6281D" w:rsidP="00E6281D">
            <w:pPr>
              <w:jc w:val="right"/>
              <w:rPr>
                <w:rFonts w:asciiTheme="minorHAnsi" w:hAnsiTheme="minorHAnsi" w:cstheme="minorHAnsi"/>
                <w:szCs w:val="18"/>
              </w:rPr>
            </w:pPr>
          </w:p>
        </w:tc>
      </w:tr>
      <w:tr w:rsidR="00923CB6" w:rsidRPr="00AF7A11" w14:paraId="11335E31" w14:textId="77777777" w:rsidTr="00923CB6">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765" w:type="dxa"/>
            <w:tcBorders>
              <w:top w:val="none" w:sz="0" w:space="0" w:color="auto"/>
              <w:left w:val="none" w:sz="0" w:space="0" w:color="auto"/>
              <w:bottom w:val="none" w:sz="0" w:space="0" w:color="auto"/>
            </w:tcBorders>
          </w:tcPr>
          <w:p w14:paraId="4A6333BD" w14:textId="77777777" w:rsidR="00923CB6" w:rsidRPr="00AF7A11" w:rsidRDefault="00923CB6" w:rsidP="00923CB6">
            <w:pPr>
              <w:rPr>
                <w:rFonts w:asciiTheme="minorHAnsi" w:hAnsiTheme="minorHAnsi" w:cstheme="minorHAnsi"/>
                <w:b w:val="0"/>
                <w:bCs w:val="0"/>
                <w:szCs w:val="18"/>
              </w:rPr>
            </w:pPr>
          </w:p>
        </w:tc>
        <w:tc>
          <w:tcPr>
            <w:cnfStyle w:val="000010000000" w:firstRow="0" w:lastRow="0" w:firstColumn="0" w:lastColumn="0" w:oddVBand="1" w:evenVBand="0" w:oddHBand="0" w:evenHBand="0" w:firstRowFirstColumn="0" w:firstRowLastColumn="0" w:lastRowFirstColumn="0" w:lastRowLastColumn="0"/>
            <w:tcW w:w="1371" w:type="dxa"/>
            <w:tcBorders>
              <w:top w:val="none" w:sz="0" w:space="0" w:color="auto"/>
              <w:left w:val="none" w:sz="0" w:space="0" w:color="auto"/>
              <w:bottom w:val="none" w:sz="0" w:space="0" w:color="auto"/>
              <w:right w:val="none" w:sz="0" w:space="0" w:color="auto"/>
            </w:tcBorders>
          </w:tcPr>
          <w:p w14:paraId="448EC273" w14:textId="17784D46" w:rsidR="00923CB6" w:rsidRPr="00AF7A11" w:rsidRDefault="00000000" w:rsidP="00923CB6">
            <w:pPr>
              <w:rPr>
                <w:rFonts w:asciiTheme="minorHAnsi" w:hAnsiTheme="minorHAnsi" w:cstheme="minorHAnsi"/>
                <w:b/>
                <w:bCs/>
                <w:szCs w:val="18"/>
              </w:rPr>
            </w:pPr>
            <w:sdt>
              <w:sdtPr>
                <w:rPr>
                  <w:rFonts w:asciiTheme="minorHAnsi" w:hAnsiTheme="minorHAnsi" w:cstheme="minorHAnsi"/>
                  <w:szCs w:val="18"/>
                </w:rPr>
                <w:id w:val="-601726892"/>
                <w14:checkbox>
                  <w14:checked w14:val="0"/>
                  <w14:checkedState w14:val="2612" w14:font="MS Gothic"/>
                  <w14:uncheckedState w14:val="2610" w14:font="MS Gothic"/>
                </w14:checkbox>
              </w:sdtPr>
              <w:sdtContent>
                <w:r w:rsidR="00923CB6" w:rsidRPr="00AF7A11">
                  <w:rPr>
                    <w:rFonts w:ascii="MS Gothic" w:eastAsia="MS Gothic" w:hAnsi="MS Gothic" w:cstheme="minorHAnsi" w:hint="eastAsia"/>
                    <w:szCs w:val="18"/>
                  </w:rPr>
                  <w:t>☐</w:t>
                </w:r>
              </w:sdtContent>
            </w:sdt>
            <w:r w:rsidR="00923CB6" w:rsidRPr="00AF7A11">
              <w:rPr>
                <w:rFonts w:asciiTheme="minorHAnsi" w:hAnsiTheme="minorHAnsi" w:cstheme="minorHAnsi"/>
                <w:szCs w:val="18"/>
              </w:rPr>
              <w:t xml:space="preserve">ja  </w:t>
            </w:r>
            <w:sdt>
              <w:sdtPr>
                <w:rPr>
                  <w:rFonts w:asciiTheme="minorHAnsi" w:hAnsiTheme="minorHAnsi" w:cstheme="minorHAnsi"/>
                  <w:szCs w:val="18"/>
                </w:rPr>
                <w:id w:val="-1343854612"/>
                <w14:checkbox>
                  <w14:checked w14:val="0"/>
                  <w14:checkedState w14:val="2612" w14:font="MS Gothic"/>
                  <w14:uncheckedState w14:val="2610" w14:font="MS Gothic"/>
                </w14:checkbox>
              </w:sdtPr>
              <w:sdtContent>
                <w:r w:rsidR="00923CB6" w:rsidRPr="00AF7A11">
                  <w:rPr>
                    <w:rFonts w:ascii="Segoe UI Symbol" w:eastAsia="MS Gothic" w:hAnsi="Segoe UI Symbol" w:cs="Segoe UI Symbol"/>
                    <w:szCs w:val="18"/>
                  </w:rPr>
                  <w:t>☐</w:t>
                </w:r>
              </w:sdtContent>
            </w:sdt>
            <w:r w:rsidR="00923CB6" w:rsidRPr="00AF7A11">
              <w:rPr>
                <w:rFonts w:asciiTheme="minorHAnsi" w:hAnsiTheme="minorHAnsi" w:cstheme="minorHAnsi"/>
                <w:szCs w:val="18"/>
              </w:rPr>
              <w:t>nee</w:t>
            </w:r>
          </w:p>
          <w:p w14:paraId="5AC4B213" w14:textId="77777777" w:rsidR="00923CB6" w:rsidRPr="00AF7A11" w:rsidRDefault="00923CB6" w:rsidP="00923CB6">
            <w:pPr>
              <w:rPr>
                <w:rFonts w:asciiTheme="minorHAnsi" w:hAnsiTheme="minorHAnsi" w:cstheme="minorHAnsi"/>
                <w:szCs w:val="18"/>
              </w:rPr>
            </w:pPr>
          </w:p>
        </w:tc>
        <w:tc>
          <w:tcPr>
            <w:tcW w:w="1380" w:type="dxa"/>
            <w:tcBorders>
              <w:top w:val="none" w:sz="0" w:space="0" w:color="auto"/>
              <w:bottom w:val="none" w:sz="0" w:space="0" w:color="auto"/>
            </w:tcBorders>
          </w:tcPr>
          <w:p w14:paraId="46F069A1" w14:textId="33C68C52" w:rsidR="00923CB6" w:rsidRPr="00AF7A11" w:rsidRDefault="00923CB6" w:rsidP="00923CB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Cs w:val="18"/>
              </w:rPr>
            </w:pPr>
            <w:r w:rsidRPr="00AF7A11">
              <w:rPr>
                <w:rFonts w:asciiTheme="minorHAnsi" w:hAnsiTheme="minorHAnsi" w:cstheme="minorHAnsi"/>
                <w:szCs w:val="18"/>
              </w:rPr>
              <w:t xml:space="preserve">€ </w:t>
            </w:r>
          </w:p>
        </w:tc>
        <w:tc>
          <w:tcPr>
            <w:cnfStyle w:val="000010000000" w:firstRow="0" w:lastRow="0" w:firstColumn="0" w:lastColumn="0" w:oddVBand="1" w:evenVBand="0" w:oddHBand="0" w:evenHBand="0" w:firstRowFirstColumn="0" w:firstRowLastColumn="0" w:lastRowFirstColumn="0" w:lastRowLastColumn="0"/>
            <w:tcW w:w="1228" w:type="dxa"/>
            <w:tcBorders>
              <w:top w:val="none" w:sz="0" w:space="0" w:color="auto"/>
              <w:left w:val="none" w:sz="0" w:space="0" w:color="auto"/>
              <w:bottom w:val="none" w:sz="0" w:space="0" w:color="auto"/>
              <w:right w:val="none" w:sz="0" w:space="0" w:color="auto"/>
            </w:tcBorders>
          </w:tcPr>
          <w:p w14:paraId="10112074" w14:textId="6301F7C2" w:rsidR="00923CB6" w:rsidRPr="00AF7A11" w:rsidRDefault="00923CB6" w:rsidP="00923CB6">
            <w:pPr>
              <w:rPr>
                <w:rFonts w:asciiTheme="minorHAnsi" w:hAnsiTheme="minorHAnsi" w:cstheme="minorHAnsi"/>
                <w:b/>
                <w:bCs/>
                <w:szCs w:val="18"/>
              </w:rPr>
            </w:pPr>
            <w:r w:rsidRPr="00AF7A11">
              <w:rPr>
                <w:rFonts w:asciiTheme="minorHAnsi" w:hAnsiTheme="minorHAnsi" w:cstheme="minorHAnsi"/>
                <w:szCs w:val="18"/>
              </w:rPr>
              <w:t xml:space="preserve">€ </w:t>
            </w:r>
          </w:p>
        </w:tc>
        <w:tc>
          <w:tcPr>
            <w:cnfStyle w:val="000100000000" w:firstRow="0" w:lastRow="0" w:firstColumn="0" w:lastColumn="1" w:oddVBand="0" w:evenVBand="0" w:oddHBand="0" w:evenHBand="0" w:firstRowFirstColumn="0" w:firstRowLastColumn="0" w:lastRowFirstColumn="0" w:lastRowLastColumn="0"/>
            <w:tcW w:w="2321" w:type="dxa"/>
            <w:tcBorders>
              <w:top w:val="none" w:sz="0" w:space="0" w:color="auto"/>
              <w:bottom w:val="none" w:sz="0" w:space="0" w:color="auto"/>
              <w:right w:val="none" w:sz="0" w:space="0" w:color="auto"/>
            </w:tcBorders>
          </w:tcPr>
          <w:p w14:paraId="7C16C93F" w14:textId="77777777" w:rsidR="00923CB6" w:rsidRPr="00AF7A11" w:rsidRDefault="00923CB6" w:rsidP="00923CB6">
            <w:pPr>
              <w:jc w:val="right"/>
              <w:rPr>
                <w:rFonts w:asciiTheme="minorHAnsi" w:hAnsiTheme="minorHAnsi" w:cstheme="minorHAnsi"/>
                <w:szCs w:val="18"/>
              </w:rPr>
            </w:pPr>
          </w:p>
        </w:tc>
      </w:tr>
      <w:tr w:rsidR="00923CB6" w:rsidRPr="00AF7A11" w14:paraId="20C8156B" w14:textId="77777777" w:rsidTr="00923CB6">
        <w:trPr>
          <w:cnfStyle w:val="010000000000" w:firstRow="0" w:lastRow="1"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765" w:type="dxa"/>
            <w:tcBorders>
              <w:top w:val="none" w:sz="0" w:space="0" w:color="auto"/>
              <w:left w:val="none" w:sz="0" w:space="0" w:color="auto"/>
              <w:bottom w:val="none" w:sz="0" w:space="0" w:color="auto"/>
            </w:tcBorders>
          </w:tcPr>
          <w:p w14:paraId="45F8AEC1" w14:textId="77777777" w:rsidR="00923CB6" w:rsidRPr="00AF7A11" w:rsidRDefault="00923CB6" w:rsidP="00923CB6">
            <w:pPr>
              <w:rPr>
                <w:rFonts w:asciiTheme="minorHAnsi" w:hAnsiTheme="minorHAnsi" w:cstheme="minorHAnsi"/>
                <w:b w:val="0"/>
                <w:bCs w:val="0"/>
                <w:szCs w:val="18"/>
              </w:rPr>
            </w:pPr>
          </w:p>
        </w:tc>
        <w:tc>
          <w:tcPr>
            <w:cnfStyle w:val="000010000000" w:firstRow="0" w:lastRow="0" w:firstColumn="0" w:lastColumn="0" w:oddVBand="1" w:evenVBand="0" w:oddHBand="0" w:evenHBand="0" w:firstRowFirstColumn="0" w:firstRowLastColumn="0" w:lastRowFirstColumn="0" w:lastRowLastColumn="0"/>
            <w:tcW w:w="1371" w:type="dxa"/>
            <w:tcBorders>
              <w:top w:val="none" w:sz="0" w:space="0" w:color="auto"/>
              <w:left w:val="none" w:sz="0" w:space="0" w:color="auto"/>
              <w:bottom w:val="none" w:sz="0" w:space="0" w:color="auto"/>
              <w:right w:val="none" w:sz="0" w:space="0" w:color="auto"/>
            </w:tcBorders>
          </w:tcPr>
          <w:p w14:paraId="1BABC785" w14:textId="100B101F" w:rsidR="00923CB6" w:rsidRPr="00AF7A11" w:rsidRDefault="00000000" w:rsidP="00923CB6">
            <w:pPr>
              <w:rPr>
                <w:rFonts w:asciiTheme="minorHAnsi" w:hAnsiTheme="minorHAnsi" w:cstheme="minorHAnsi"/>
                <w:b w:val="0"/>
                <w:bCs w:val="0"/>
                <w:szCs w:val="18"/>
              </w:rPr>
            </w:pPr>
            <w:sdt>
              <w:sdtPr>
                <w:rPr>
                  <w:rFonts w:asciiTheme="minorHAnsi" w:hAnsiTheme="minorHAnsi" w:cstheme="minorHAnsi"/>
                  <w:szCs w:val="18"/>
                </w:rPr>
                <w:id w:val="-960871218"/>
                <w14:checkbox>
                  <w14:checked w14:val="0"/>
                  <w14:checkedState w14:val="2612" w14:font="MS Gothic"/>
                  <w14:uncheckedState w14:val="2610" w14:font="MS Gothic"/>
                </w14:checkbox>
              </w:sdtPr>
              <w:sdtContent>
                <w:r w:rsidR="00923CB6" w:rsidRPr="00AF7A11">
                  <w:rPr>
                    <w:rFonts w:ascii="MS Gothic" w:eastAsia="MS Gothic" w:hAnsi="MS Gothic" w:cstheme="minorHAnsi" w:hint="eastAsia"/>
                    <w:b w:val="0"/>
                    <w:bCs w:val="0"/>
                    <w:szCs w:val="18"/>
                  </w:rPr>
                  <w:t>☐</w:t>
                </w:r>
              </w:sdtContent>
            </w:sdt>
            <w:r w:rsidR="00923CB6" w:rsidRPr="00AF7A11">
              <w:rPr>
                <w:rFonts w:asciiTheme="minorHAnsi" w:hAnsiTheme="minorHAnsi" w:cstheme="minorHAnsi"/>
                <w:b w:val="0"/>
                <w:bCs w:val="0"/>
                <w:szCs w:val="18"/>
              </w:rPr>
              <w:t xml:space="preserve">ja  </w:t>
            </w:r>
            <w:sdt>
              <w:sdtPr>
                <w:rPr>
                  <w:rFonts w:asciiTheme="minorHAnsi" w:hAnsiTheme="minorHAnsi" w:cstheme="minorHAnsi"/>
                  <w:szCs w:val="18"/>
                </w:rPr>
                <w:id w:val="-608278115"/>
                <w14:checkbox>
                  <w14:checked w14:val="0"/>
                  <w14:checkedState w14:val="2612" w14:font="MS Gothic"/>
                  <w14:uncheckedState w14:val="2610" w14:font="MS Gothic"/>
                </w14:checkbox>
              </w:sdtPr>
              <w:sdtContent>
                <w:r w:rsidR="00923CB6" w:rsidRPr="00AF7A11">
                  <w:rPr>
                    <w:rFonts w:ascii="Segoe UI Symbol" w:eastAsia="MS Gothic" w:hAnsi="Segoe UI Symbol" w:cs="Segoe UI Symbol"/>
                    <w:b w:val="0"/>
                    <w:bCs w:val="0"/>
                    <w:szCs w:val="18"/>
                  </w:rPr>
                  <w:t>☐</w:t>
                </w:r>
              </w:sdtContent>
            </w:sdt>
            <w:r w:rsidR="00923CB6" w:rsidRPr="00AF7A11">
              <w:rPr>
                <w:rFonts w:asciiTheme="minorHAnsi" w:hAnsiTheme="minorHAnsi" w:cstheme="minorHAnsi"/>
                <w:b w:val="0"/>
                <w:bCs w:val="0"/>
                <w:szCs w:val="18"/>
              </w:rPr>
              <w:t>nee</w:t>
            </w:r>
          </w:p>
          <w:p w14:paraId="70550876" w14:textId="77777777" w:rsidR="00923CB6" w:rsidRPr="00AF7A11" w:rsidRDefault="00923CB6" w:rsidP="00923CB6">
            <w:pPr>
              <w:rPr>
                <w:rFonts w:asciiTheme="minorHAnsi" w:hAnsiTheme="minorHAnsi" w:cstheme="minorHAnsi"/>
                <w:b w:val="0"/>
                <w:bCs w:val="0"/>
                <w:szCs w:val="18"/>
              </w:rPr>
            </w:pPr>
          </w:p>
        </w:tc>
        <w:tc>
          <w:tcPr>
            <w:tcW w:w="1380" w:type="dxa"/>
            <w:tcBorders>
              <w:top w:val="none" w:sz="0" w:space="0" w:color="auto"/>
              <w:bottom w:val="none" w:sz="0" w:space="0" w:color="auto"/>
            </w:tcBorders>
          </w:tcPr>
          <w:p w14:paraId="09329BB8" w14:textId="2811EEE4" w:rsidR="00923CB6" w:rsidRPr="00AF7A11" w:rsidRDefault="00923CB6" w:rsidP="00923CB6">
            <w:pP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bCs w:val="0"/>
                <w:szCs w:val="18"/>
              </w:rPr>
            </w:pPr>
            <w:r w:rsidRPr="00AF7A11">
              <w:rPr>
                <w:rFonts w:asciiTheme="minorHAnsi" w:hAnsiTheme="minorHAnsi" w:cstheme="minorHAnsi"/>
                <w:b w:val="0"/>
                <w:bCs w:val="0"/>
                <w:szCs w:val="18"/>
              </w:rPr>
              <w:t xml:space="preserve">€ </w:t>
            </w:r>
          </w:p>
        </w:tc>
        <w:tc>
          <w:tcPr>
            <w:cnfStyle w:val="000010000000" w:firstRow="0" w:lastRow="0" w:firstColumn="0" w:lastColumn="0" w:oddVBand="1" w:evenVBand="0" w:oddHBand="0" w:evenHBand="0" w:firstRowFirstColumn="0" w:firstRowLastColumn="0" w:lastRowFirstColumn="0" w:lastRowLastColumn="0"/>
            <w:tcW w:w="1228" w:type="dxa"/>
            <w:tcBorders>
              <w:top w:val="none" w:sz="0" w:space="0" w:color="auto"/>
              <w:left w:val="none" w:sz="0" w:space="0" w:color="auto"/>
              <w:bottom w:val="none" w:sz="0" w:space="0" w:color="auto"/>
              <w:right w:val="none" w:sz="0" w:space="0" w:color="auto"/>
            </w:tcBorders>
          </w:tcPr>
          <w:p w14:paraId="758C9744" w14:textId="530675CC" w:rsidR="00923CB6" w:rsidRPr="00AF7A11" w:rsidRDefault="00923CB6" w:rsidP="00923CB6">
            <w:pPr>
              <w:rPr>
                <w:rFonts w:asciiTheme="minorHAnsi" w:hAnsiTheme="minorHAnsi" w:cstheme="minorHAnsi"/>
                <w:b w:val="0"/>
                <w:bCs w:val="0"/>
                <w:szCs w:val="18"/>
              </w:rPr>
            </w:pPr>
            <w:r w:rsidRPr="00AF7A11">
              <w:rPr>
                <w:rFonts w:asciiTheme="minorHAnsi" w:hAnsiTheme="minorHAnsi" w:cstheme="minorHAnsi"/>
                <w:b w:val="0"/>
                <w:bCs w:val="0"/>
                <w:szCs w:val="18"/>
              </w:rPr>
              <w:t xml:space="preserve">€ </w:t>
            </w:r>
          </w:p>
        </w:tc>
        <w:tc>
          <w:tcPr>
            <w:cnfStyle w:val="000100000000" w:firstRow="0" w:lastRow="0" w:firstColumn="0" w:lastColumn="1" w:oddVBand="0" w:evenVBand="0" w:oddHBand="0" w:evenHBand="0" w:firstRowFirstColumn="0" w:firstRowLastColumn="0" w:lastRowFirstColumn="0" w:lastRowLastColumn="0"/>
            <w:tcW w:w="2321" w:type="dxa"/>
            <w:tcBorders>
              <w:top w:val="none" w:sz="0" w:space="0" w:color="auto"/>
              <w:bottom w:val="none" w:sz="0" w:space="0" w:color="auto"/>
              <w:right w:val="none" w:sz="0" w:space="0" w:color="auto"/>
            </w:tcBorders>
          </w:tcPr>
          <w:p w14:paraId="2D93F91A" w14:textId="77777777" w:rsidR="00923CB6" w:rsidRPr="00AF7A11" w:rsidRDefault="00923CB6" w:rsidP="00923CB6">
            <w:pPr>
              <w:jc w:val="right"/>
              <w:rPr>
                <w:rFonts w:asciiTheme="minorHAnsi" w:hAnsiTheme="minorHAnsi" w:cstheme="minorHAnsi"/>
                <w:szCs w:val="18"/>
              </w:rPr>
            </w:pPr>
          </w:p>
        </w:tc>
      </w:tr>
    </w:tbl>
    <w:p w14:paraId="1EA6BA09" w14:textId="34B9AA8D" w:rsidR="006A101F" w:rsidRPr="003C54F2" w:rsidRDefault="006F620D" w:rsidP="006A101F">
      <w:pPr>
        <w:pStyle w:val="Plattetekst"/>
        <w:tabs>
          <w:tab w:val="num" w:pos="0"/>
          <w:tab w:val="left" w:pos="1314"/>
        </w:tabs>
        <w:jc w:val="both"/>
        <w:rPr>
          <w:rFonts w:asciiTheme="minorHAnsi" w:hAnsiTheme="minorHAnsi" w:cstheme="minorHAnsi"/>
          <w:i/>
          <w:sz w:val="22"/>
          <w:szCs w:val="22"/>
        </w:rPr>
      </w:pPr>
      <w:r w:rsidRPr="003C54F2">
        <w:rPr>
          <w:rFonts w:asciiTheme="minorHAnsi" w:hAnsiTheme="minorHAnsi" w:cstheme="minorHAnsi"/>
          <w:i/>
          <w:sz w:val="22"/>
          <w:szCs w:val="22"/>
        </w:rPr>
        <w:t xml:space="preserve">(Graag bij meer </w:t>
      </w:r>
      <w:r w:rsidR="00B321C0" w:rsidRPr="003C54F2">
        <w:rPr>
          <w:rFonts w:asciiTheme="minorHAnsi" w:hAnsiTheme="minorHAnsi" w:cstheme="minorHAnsi"/>
          <w:i/>
          <w:sz w:val="22"/>
          <w:szCs w:val="22"/>
        </w:rPr>
        <w:t>trainings</w:t>
      </w:r>
      <w:r w:rsidRPr="003C54F2">
        <w:rPr>
          <w:rFonts w:asciiTheme="minorHAnsi" w:hAnsiTheme="minorHAnsi" w:cstheme="minorHAnsi"/>
          <w:i/>
          <w:sz w:val="22"/>
          <w:szCs w:val="22"/>
        </w:rPr>
        <w:t xml:space="preserve">objecten </w:t>
      </w:r>
      <w:r w:rsidR="003E4B74" w:rsidRPr="003C54F2">
        <w:rPr>
          <w:rFonts w:asciiTheme="minorHAnsi" w:hAnsiTheme="minorHAnsi" w:cstheme="minorHAnsi"/>
          <w:i/>
          <w:sz w:val="22"/>
          <w:szCs w:val="22"/>
        </w:rPr>
        <w:t>éé</w:t>
      </w:r>
      <w:r w:rsidRPr="003C54F2">
        <w:rPr>
          <w:rFonts w:asciiTheme="minorHAnsi" w:hAnsiTheme="minorHAnsi" w:cstheme="minorHAnsi"/>
          <w:i/>
          <w:sz w:val="22"/>
          <w:szCs w:val="22"/>
        </w:rPr>
        <w:t>n regel per object toevoegen.)</w:t>
      </w:r>
    </w:p>
    <w:p w14:paraId="56E493AE" w14:textId="77777777" w:rsidR="004A7070" w:rsidRPr="003C54F2" w:rsidRDefault="004A7070" w:rsidP="006A101F">
      <w:pPr>
        <w:pStyle w:val="Plattetekst"/>
        <w:tabs>
          <w:tab w:val="num" w:pos="0"/>
          <w:tab w:val="left" w:pos="1314"/>
        </w:tabs>
        <w:jc w:val="both"/>
        <w:rPr>
          <w:rFonts w:asciiTheme="minorHAnsi" w:hAnsiTheme="minorHAnsi" w:cstheme="minorHAnsi"/>
          <w:sz w:val="22"/>
          <w:szCs w:val="22"/>
        </w:rPr>
      </w:pPr>
    </w:p>
    <w:p w14:paraId="1B0F3226" w14:textId="77777777" w:rsidR="006A101F" w:rsidRPr="003C54F2" w:rsidRDefault="006A101F" w:rsidP="006A101F">
      <w:pPr>
        <w:pStyle w:val="Plattetekst"/>
        <w:tabs>
          <w:tab w:val="num" w:pos="0"/>
          <w:tab w:val="left" w:pos="1314"/>
        </w:tabs>
        <w:jc w:val="both"/>
        <w:rPr>
          <w:rFonts w:asciiTheme="minorHAnsi" w:hAnsiTheme="minorHAnsi" w:cstheme="minorHAnsi"/>
          <w:sz w:val="22"/>
          <w:szCs w:val="22"/>
        </w:rPr>
      </w:pPr>
    </w:p>
    <w:p w14:paraId="4B4C941C" w14:textId="26265C3C" w:rsidR="00AC0932" w:rsidRDefault="00B412F6" w:rsidP="00704F52">
      <w:pPr>
        <w:pStyle w:val="Plattetekst"/>
        <w:tabs>
          <w:tab w:val="num" w:pos="0"/>
          <w:tab w:val="left" w:pos="1314"/>
        </w:tabs>
        <w:jc w:val="both"/>
        <w:outlineLvl w:val="0"/>
        <w:rPr>
          <w:rFonts w:asciiTheme="minorHAnsi" w:hAnsiTheme="minorHAnsi" w:cstheme="minorHAnsi"/>
          <w:b/>
          <w:bCs/>
          <w:sz w:val="22"/>
          <w:szCs w:val="22"/>
        </w:rPr>
      </w:pPr>
      <w:r w:rsidRPr="003E7584">
        <w:rPr>
          <w:rFonts w:asciiTheme="minorHAnsi" w:hAnsiTheme="minorHAnsi" w:cstheme="minorHAnsi"/>
          <w:b/>
          <w:bCs/>
          <w:sz w:val="22"/>
          <w:szCs w:val="22"/>
        </w:rPr>
        <w:t xml:space="preserve">Maatschappelijk Verantwoord Ondernemen (MVO) </w:t>
      </w:r>
    </w:p>
    <w:p w14:paraId="5D588D88" w14:textId="77777777" w:rsidR="003E7584" w:rsidRPr="003E7584" w:rsidRDefault="003E7584" w:rsidP="006A101F">
      <w:pPr>
        <w:pStyle w:val="Plattetekst"/>
        <w:tabs>
          <w:tab w:val="num" w:pos="0"/>
          <w:tab w:val="left" w:pos="1314"/>
        </w:tabs>
        <w:jc w:val="both"/>
        <w:rPr>
          <w:rFonts w:asciiTheme="minorHAnsi" w:hAnsiTheme="minorHAnsi" w:cstheme="minorHAnsi"/>
          <w:b/>
          <w:bCs/>
          <w:sz w:val="22"/>
          <w:szCs w:val="22"/>
        </w:rPr>
      </w:pPr>
    </w:p>
    <w:p w14:paraId="093D5050" w14:textId="47B441EA" w:rsidR="00F865BA" w:rsidRPr="00F865BA" w:rsidRDefault="00AC0932" w:rsidP="00F865BA">
      <w:pPr>
        <w:rPr>
          <w:rFonts w:asciiTheme="minorHAnsi" w:hAnsiTheme="minorHAnsi" w:cstheme="minorHAnsi"/>
          <w:sz w:val="22"/>
          <w:szCs w:val="22"/>
        </w:rPr>
      </w:pPr>
      <w:r w:rsidRPr="003C54F2">
        <w:rPr>
          <w:rFonts w:asciiTheme="minorHAnsi" w:hAnsiTheme="minorHAnsi" w:cstheme="minorHAnsi"/>
          <w:sz w:val="22"/>
          <w:szCs w:val="22"/>
        </w:rPr>
        <w:t>Ondergetekende verklaart onderstaande/bijgevoegde maatregelen Maatschappelijk Verantwoord Ondernemen (MVO) ondernomen te hebben.</w:t>
      </w:r>
      <w:r w:rsidR="00F865BA">
        <w:rPr>
          <w:rFonts w:asciiTheme="minorHAnsi" w:hAnsiTheme="minorHAnsi" w:cstheme="minorHAnsi"/>
          <w:sz w:val="22"/>
          <w:szCs w:val="22"/>
        </w:rPr>
        <w:t xml:space="preserve"> Bijvoorbeeld</w:t>
      </w:r>
      <w:r w:rsidR="00EF4416">
        <w:rPr>
          <w:rFonts w:asciiTheme="minorHAnsi" w:hAnsiTheme="minorHAnsi" w:cstheme="minorHAnsi"/>
          <w:sz w:val="22"/>
          <w:szCs w:val="22"/>
        </w:rPr>
        <w:t xml:space="preserve">: </w:t>
      </w:r>
      <w:r w:rsidR="00F865BA" w:rsidRPr="00F865BA">
        <w:rPr>
          <w:rFonts w:asciiTheme="minorHAnsi" w:hAnsiTheme="minorHAnsi" w:cstheme="minorHAnsi"/>
          <w:sz w:val="22"/>
          <w:szCs w:val="22"/>
        </w:rPr>
        <w:t xml:space="preserve">welke MVO-speerpunten de inschrijver heeft en welke resultaten zijn bereikt in de afgelopen twee jaar en wat dit zou kunnen betekenen voor de Aanbestedende Dienst. Tevens geeft de inschrijver aan hoe deze resultaten gemonitord en geëvalueerd worden. </w:t>
      </w:r>
    </w:p>
    <w:p w14:paraId="537E5385" w14:textId="77777777" w:rsidR="00F865BA" w:rsidRPr="00F865BA" w:rsidRDefault="00F865BA" w:rsidP="00F865BA">
      <w:pPr>
        <w:rPr>
          <w:rFonts w:asciiTheme="minorHAnsi" w:hAnsiTheme="minorHAnsi" w:cstheme="minorHAnsi"/>
          <w:sz w:val="22"/>
          <w:szCs w:val="22"/>
        </w:rPr>
      </w:pPr>
      <w:r w:rsidRPr="00F865BA">
        <w:rPr>
          <w:rFonts w:asciiTheme="minorHAnsi" w:hAnsiTheme="minorHAnsi" w:cstheme="minorHAnsi"/>
          <w:sz w:val="22"/>
          <w:szCs w:val="22"/>
        </w:rPr>
        <w:t xml:space="preserve">Voorbeelden zijn: </w:t>
      </w:r>
    </w:p>
    <w:p w14:paraId="3056E6D7" w14:textId="77777777" w:rsidR="00F865BA" w:rsidRPr="00F865BA" w:rsidRDefault="00F865BA" w:rsidP="00F865BA">
      <w:pPr>
        <w:rPr>
          <w:rFonts w:asciiTheme="minorHAnsi" w:hAnsiTheme="minorHAnsi" w:cstheme="minorHAnsi"/>
          <w:sz w:val="22"/>
          <w:szCs w:val="22"/>
        </w:rPr>
      </w:pPr>
    </w:p>
    <w:p w14:paraId="10E29190" w14:textId="72254676" w:rsidR="00F865BA" w:rsidRDefault="00F865BA" w:rsidP="00EF4416">
      <w:pPr>
        <w:pStyle w:val="Lijstalinea"/>
        <w:numPr>
          <w:ilvl w:val="0"/>
          <w:numId w:val="31"/>
        </w:numPr>
        <w:rPr>
          <w:rFonts w:asciiTheme="minorHAnsi" w:hAnsiTheme="minorHAnsi" w:cstheme="minorHAnsi"/>
          <w:sz w:val="22"/>
          <w:szCs w:val="22"/>
        </w:rPr>
      </w:pPr>
      <w:r w:rsidRPr="00EF4416">
        <w:rPr>
          <w:rFonts w:asciiTheme="minorHAnsi" w:hAnsiTheme="minorHAnsi" w:cstheme="minorHAnsi"/>
          <w:sz w:val="22"/>
          <w:szCs w:val="22"/>
        </w:rPr>
        <w:t>Maatregelen in de</w:t>
      </w:r>
      <w:r w:rsidR="00F64198">
        <w:rPr>
          <w:rFonts w:asciiTheme="minorHAnsi" w:hAnsiTheme="minorHAnsi" w:cstheme="minorHAnsi"/>
          <w:sz w:val="22"/>
          <w:szCs w:val="22"/>
        </w:rPr>
        <w:t xml:space="preserve"> aangeboden</w:t>
      </w:r>
      <w:r w:rsidRPr="00EF4416">
        <w:rPr>
          <w:rFonts w:asciiTheme="minorHAnsi" w:hAnsiTheme="minorHAnsi" w:cstheme="minorHAnsi"/>
          <w:sz w:val="22"/>
          <w:szCs w:val="22"/>
        </w:rPr>
        <w:t xml:space="preserve"> diensten die hoogwaardige recycling, lage vervuiling, een laag verbruik of lage CO2 productie bevorderen of tot gevolg hebben; </w:t>
      </w:r>
    </w:p>
    <w:p w14:paraId="429860E0" w14:textId="1B3CE18E" w:rsidR="00F865BA" w:rsidRDefault="00F865BA" w:rsidP="00F865BA">
      <w:pPr>
        <w:pStyle w:val="Lijstalinea"/>
        <w:numPr>
          <w:ilvl w:val="0"/>
          <w:numId w:val="31"/>
        </w:numPr>
        <w:rPr>
          <w:rFonts w:asciiTheme="minorHAnsi" w:hAnsiTheme="minorHAnsi" w:cstheme="minorHAnsi"/>
          <w:sz w:val="22"/>
          <w:szCs w:val="22"/>
        </w:rPr>
      </w:pPr>
      <w:r w:rsidRPr="002B0032">
        <w:rPr>
          <w:rFonts w:asciiTheme="minorHAnsi" w:hAnsiTheme="minorHAnsi" w:cstheme="minorHAnsi"/>
          <w:sz w:val="22"/>
          <w:szCs w:val="22"/>
        </w:rPr>
        <w:t xml:space="preserve">Het toepassen van </w:t>
      </w:r>
      <w:proofErr w:type="spellStart"/>
      <w:r w:rsidRPr="002B0032">
        <w:rPr>
          <w:rFonts w:asciiTheme="minorHAnsi" w:hAnsiTheme="minorHAnsi" w:cstheme="minorHAnsi"/>
          <w:sz w:val="22"/>
          <w:szCs w:val="22"/>
        </w:rPr>
        <w:t>social</w:t>
      </w:r>
      <w:proofErr w:type="spellEnd"/>
      <w:r w:rsidRPr="002B0032">
        <w:rPr>
          <w:rFonts w:asciiTheme="minorHAnsi" w:hAnsiTheme="minorHAnsi" w:cstheme="minorHAnsi"/>
          <w:sz w:val="22"/>
          <w:szCs w:val="22"/>
        </w:rPr>
        <w:t xml:space="preserve"> return zoals het (voor onderdelen) inzetten van mensen met een afstand tot de arbeidsmarkt; </w:t>
      </w:r>
    </w:p>
    <w:p w14:paraId="4651BA6C" w14:textId="5E054A04" w:rsidR="00F865BA" w:rsidRDefault="00F865BA" w:rsidP="00F865BA">
      <w:pPr>
        <w:pStyle w:val="Lijstalinea"/>
        <w:numPr>
          <w:ilvl w:val="0"/>
          <w:numId w:val="31"/>
        </w:numPr>
        <w:rPr>
          <w:rFonts w:asciiTheme="minorHAnsi" w:hAnsiTheme="minorHAnsi" w:cstheme="minorHAnsi"/>
          <w:sz w:val="22"/>
          <w:szCs w:val="22"/>
        </w:rPr>
      </w:pPr>
      <w:r w:rsidRPr="002B0032">
        <w:rPr>
          <w:rFonts w:asciiTheme="minorHAnsi" w:hAnsiTheme="minorHAnsi" w:cstheme="minorHAnsi"/>
          <w:sz w:val="22"/>
          <w:szCs w:val="22"/>
        </w:rPr>
        <w:t xml:space="preserve">Het gebruik van materialen of voorzieningen met een lage milieu-impact; </w:t>
      </w:r>
    </w:p>
    <w:p w14:paraId="15160919" w14:textId="7AA965BD" w:rsidR="00F865BA" w:rsidRDefault="00F865BA" w:rsidP="00F865BA">
      <w:pPr>
        <w:pStyle w:val="Lijstalinea"/>
        <w:numPr>
          <w:ilvl w:val="0"/>
          <w:numId w:val="31"/>
        </w:numPr>
        <w:rPr>
          <w:rFonts w:asciiTheme="minorHAnsi" w:hAnsiTheme="minorHAnsi" w:cstheme="minorHAnsi"/>
          <w:sz w:val="22"/>
          <w:szCs w:val="22"/>
        </w:rPr>
      </w:pPr>
      <w:r w:rsidRPr="002B0032">
        <w:rPr>
          <w:rFonts w:asciiTheme="minorHAnsi" w:hAnsiTheme="minorHAnsi" w:cstheme="minorHAnsi"/>
          <w:sz w:val="22"/>
          <w:szCs w:val="22"/>
        </w:rPr>
        <w:lastRenderedPageBreak/>
        <w:t xml:space="preserve">Het gebruiken van gerecyclede materialen; </w:t>
      </w:r>
    </w:p>
    <w:p w14:paraId="6A4782A3" w14:textId="234CAD3D" w:rsidR="00F865BA" w:rsidRDefault="00F865BA" w:rsidP="00F865BA">
      <w:pPr>
        <w:pStyle w:val="Lijstalinea"/>
        <w:numPr>
          <w:ilvl w:val="0"/>
          <w:numId w:val="31"/>
        </w:numPr>
        <w:rPr>
          <w:rFonts w:asciiTheme="minorHAnsi" w:hAnsiTheme="minorHAnsi" w:cstheme="minorHAnsi"/>
          <w:sz w:val="22"/>
          <w:szCs w:val="22"/>
        </w:rPr>
      </w:pPr>
      <w:r w:rsidRPr="002B0032">
        <w:rPr>
          <w:rFonts w:asciiTheme="minorHAnsi" w:hAnsiTheme="minorHAnsi" w:cstheme="minorHAnsi"/>
          <w:sz w:val="22"/>
          <w:szCs w:val="22"/>
        </w:rPr>
        <w:t xml:space="preserve">Zaken binnen de bedrijfsvoering die een lage milieu-impact tot gevolg hebben. </w:t>
      </w:r>
    </w:p>
    <w:p w14:paraId="2B42D5E9" w14:textId="3A9A2FA7" w:rsidR="00AC0932" w:rsidRPr="002B0032" w:rsidRDefault="00F865BA" w:rsidP="00F865BA">
      <w:pPr>
        <w:pStyle w:val="Lijstalinea"/>
        <w:numPr>
          <w:ilvl w:val="0"/>
          <w:numId w:val="31"/>
        </w:numPr>
        <w:rPr>
          <w:rFonts w:asciiTheme="minorHAnsi" w:hAnsiTheme="minorHAnsi" w:cstheme="minorHAnsi"/>
          <w:sz w:val="22"/>
          <w:szCs w:val="22"/>
        </w:rPr>
      </w:pPr>
      <w:r w:rsidRPr="002B0032">
        <w:rPr>
          <w:rFonts w:asciiTheme="minorHAnsi" w:hAnsiTheme="minorHAnsi" w:cstheme="minorHAnsi"/>
          <w:sz w:val="22"/>
          <w:szCs w:val="22"/>
        </w:rPr>
        <w:t xml:space="preserve">Andere maatregelen of certificeringen op het gebied van ‘People, </w:t>
      </w:r>
      <w:proofErr w:type="spellStart"/>
      <w:r w:rsidRPr="002B0032">
        <w:rPr>
          <w:rFonts w:asciiTheme="minorHAnsi" w:hAnsiTheme="minorHAnsi" w:cstheme="minorHAnsi"/>
          <w:sz w:val="22"/>
          <w:szCs w:val="22"/>
        </w:rPr>
        <w:t>Planet</w:t>
      </w:r>
      <w:proofErr w:type="spellEnd"/>
      <w:r w:rsidRPr="002B0032">
        <w:rPr>
          <w:rFonts w:asciiTheme="minorHAnsi" w:hAnsiTheme="minorHAnsi" w:cstheme="minorHAnsi"/>
          <w:sz w:val="22"/>
          <w:szCs w:val="22"/>
        </w:rPr>
        <w:t>, Profit’.</w:t>
      </w:r>
    </w:p>
    <w:p w14:paraId="7E78B143" w14:textId="77777777" w:rsidR="00AC0932" w:rsidRPr="003C54F2" w:rsidRDefault="00AC0932" w:rsidP="00AC0932">
      <w:pPr>
        <w:rPr>
          <w:rFonts w:asciiTheme="minorHAnsi" w:hAnsiTheme="minorHAnsi" w:cstheme="minorHAnsi"/>
          <w:sz w:val="22"/>
          <w:szCs w:val="22"/>
        </w:rPr>
      </w:pPr>
    </w:p>
    <w:tbl>
      <w:tblPr>
        <w:tblStyle w:val="Lichtelijst1"/>
        <w:tblW w:w="9071" w:type="dxa"/>
        <w:tblLook w:val="01E0" w:firstRow="1" w:lastRow="1" w:firstColumn="1" w:lastColumn="1" w:noHBand="0" w:noVBand="0"/>
      </w:tblPr>
      <w:tblGrid>
        <w:gridCol w:w="9071"/>
      </w:tblGrid>
      <w:tr w:rsidR="00AC0932" w:rsidRPr="003C54F2" w14:paraId="251E43BA" w14:textId="77777777" w:rsidTr="002B35C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071" w:type="dxa"/>
          </w:tcPr>
          <w:p w14:paraId="2244E378" w14:textId="172FF4F3" w:rsidR="00AC0932" w:rsidRPr="003C54F2" w:rsidRDefault="00AC0932" w:rsidP="00AC0932">
            <w:pPr>
              <w:rPr>
                <w:rFonts w:asciiTheme="minorHAnsi" w:hAnsiTheme="minorHAnsi" w:cstheme="minorHAnsi"/>
                <w:b w:val="0"/>
                <w:sz w:val="22"/>
              </w:rPr>
            </w:pPr>
            <w:r w:rsidRPr="003C54F2">
              <w:rPr>
                <w:rFonts w:asciiTheme="minorHAnsi" w:hAnsiTheme="minorHAnsi" w:cstheme="minorHAnsi"/>
                <w:sz w:val="22"/>
              </w:rPr>
              <w:t>Maatregelen MVO</w:t>
            </w:r>
          </w:p>
        </w:tc>
      </w:tr>
      <w:tr w:rsidR="00AC0932" w:rsidRPr="003C54F2" w14:paraId="38E9DAB9" w14:textId="77777777" w:rsidTr="002B35C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071" w:type="dxa"/>
          </w:tcPr>
          <w:p w14:paraId="0C6DA947" w14:textId="77777777" w:rsidR="005A67B1" w:rsidRPr="003C54F2" w:rsidRDefault="005A67B1">
            <w:pPr>
              <w:rPr>
                <w:rFonts w:asciiTheme="minorHAnsi" w:hAnsiTheme="minorHAnsi" w:cstheme="minorHAnsi"/>
                <w:sz w:val="22"/>
              </w:rPr>
            </w:pPr>
          </w:p>
          <w:p w14:paraId="6603B320" w14:textId="77777777" w:rsidR="005A67B1" w:rsidRDefault="005A67B1">
            <w:pPr>
              <w:rPr>
                <w:rFonts w:asciiTheme="minorHAnsi" w:hAnsiTheme="minorHAnsi" w:cstheme="minorHAnsi"/>
                <w:sz w:val="22"/>
              </w:rPr>
            </w:pPr>
          </w:p>
          <w:p w14:paraId="5500C0C5" w14:textId="77777777" w:rsidR="00704F52" w:rsidRDefault="00704F52">
            <w:pPr>
              <w:rPr>
                <w:rFonts w:asciiTheme="minorHAnsi" w:hAnsiTheme="minorHAnsi" w:cstheme="minorHAnsi"/>
                <w:sz w:val="22"/>
              </w:rPr>
            </w:pPr>
          </w:p>
          <w:p w14:paraId="52ABFF84" w14:textId="77777777" w:rsidR="00704F52" w:rsidRPr="003C54F2" w:rsidRDefault="00704F52">
            <w:pPr>
              <w:rPr>
                <w:rFonts w:asciiTheme="minorHAnsi" w:hAnsiTheme="minorHAnsi" w:cstheme="minorHAnsi"/>
                <w:sz w:val="22"/>
              </w:rPr>
            </w:pPr>
          </w:p>
          <w:p w14:paraId="15190EC4" w14:textId="25D4C3DB" w:rsidR="005A67B1" w:rsidRPr="003C54F2" w:rsidRDefault="005A67B1">
            <w:pPr>
              <w:rPr>
                <w:rFonts w:asciiTheme="minorHAnsi" w:hAnsiTheme="minorHAnsi" w:cstheme="minorHAnsi"/>
                <w:sz w:val="22"/>
              </w:rPr>
            </w:pPr>
          </w:p>
        </w:tc>
      </w:tr>
    </w:tbl>
    <w:p w14:paraId="18FDFDC8" w14:textId="77777777" w:rsidR="00DB1BAF" w:rsidRDefault="00DB1BAF" w:rsidP="006A101F">
      <w:pPr>
        <w:pStyle w:val="Plattetekst"/>
        <w:tabs>
          <w:tab w:val="num" w:pos="0"/>
          <w:tab w:val="left" w:pos="1314"/>
        </w:tabs>
        <w:jc w:val="both"/>
        <w:rPr>
          <w:rFonts w:asciiTheme="minorHAnsi" w:hAnsiTheme="minorHAnsi" w:cstheme="minorHAnsi"/>
          <w:sz w:val="22"/>
          <w:szCs w:val="22"/>
        </w:rPr>
      </w:pPr>
    </w:p>
    <w:p w14:paraId="75171BF2" w14:textId="6C9F4BCD" w:rsidR="00704F52" w:rsidRDefault="00CF2B4E" w:rsidP="00CF2B4E">
      <w:pPr>
        <w:pStyle w:val="Plattetekst"/>
        <w:tabs>
          <w:tab w:val="num" w:pos="0"/>
          <w:tab w:val="left" w:pos="1314"/>
        </w:tabs>
        <w:jc w:val="both"/>
        <w:outlineLvl w:val="0"/>
        <w:rPr>
          <w:rFonts w:asciiTheme="minorHAnsi" w:hAnsiTheme="minorHAnsi" w:cstheme="minorHAnsi"/>
          <w:b/>
          <w:bCs/>
          <w:sz w:val="22"/>
          <w:szCs w:val="22"/>
        </w:rPr>
      </w:pPr>
      <w:r w:rsidRPr="00CF2B4E">
        <w:rPr>
          <w:rFonts w:asciiTheme="minorHAnsi" w:hAnsiTheme="minorHAnsi" w:cstheme="minorHAnsi"/>
          <w:b/>
          <w:bCs/>
          <w:sz w:val="22"/>
          <w:szCs w:val="22"/>
        </w:rPr>
        <w:t>Annulering</w:t>
      </w:r>
      <w:r>
        <w:rPr>
          <w:rFonts w:asciiTheme="minorHAnsi" w:hAnsiTheme="minorHAnsi" w:cstheme="minorHAnsi"/>
          <w:b/>
          <w:bCs/>
          <w:sz w:val="22"/>
          <w:szCs w:val="22"/>
        </w:rPr>
        <w:t>s</w:t>
      </w:r>
      <w:r w:rsidR="00704F52" w:rsidRPr="00CF2B4E">
        <w:rPr>
          <w:rFonts w:asciiTheme="minorHAnsi" w:hAnsiTheme="minorHAnsi" w:cstheme="minorHAnsi"/>
          <w:b/>
          <w:bCs/>
          <w:sz w:val="22"/>
          <w:szCs w:val="22"/>
        </w:rPr>
        <w:t>voorwaarden</w:t>
      </w:r>
      <w:r w:rsidR="002A69A3">
        <w:rPr>
          <w:rFonts w:asciiTheme="minorHAnsi" w:hAnsiTheme="minorHAnsi" w:cstheme="minorHAnsi"/>
          <w:b/>
          <w:bCs/>
          <w:sz w:val="22"/>
          <w:szCs w:val="22"/>
        </w:rPr>
        <w:t xml:space="preserve"> (buiten overmacht situaties) </w:t>
      </w:r>
    </w:p>
    <w:p w14:paraId="36C713CA" w14:textId="77777777" w:rsidR="00E441F9" w:rsidRDefault="00E441F9" w:rsidP="003728B0">
      <w:pPr>
        <w:pStyle w:val="Plattetekst"/>
        <w:tabs>
          <w:tab w:val="num" w:pos="0"/>
          <w:tab w:val="left" w:pos="1314"/>
        </w:tabs>
        <w:jc w:val="both"/>
        <w:rPr>
          <w:rFonts w:asciiTheme="minorHAnsi" w:hAnsiTheme="minorHAnsi" w:cstheme="minorHAnsi"/>
          <w:b/>
          <w:bCs/>
          <w:sz w:val="22"/>
          <w:szCs w:val="22"/>
        </w:rPr>
      </w:pPr>
    </w:p>
    <w:p w14:paraId="1B9EC343" w14:textId="0E6EA304" w:rsidR="006D1263" w:rsidRPr="006D1263" w:rsidRDefault="006D1263" w:rsidP="006D1263">
      <w:pPr>
        <w:pStyle w:val="Plattetekst"/>
        <w:tabs>
          <w:tab w:val="num" w:pos="0"/>
          <w:tab w:val="left" w:pos="1314"/>
        </w:tabs>
        <w:jc w:val="both"/>
        <w:rPr>
          <w:rFonts w:asciiTheme="minorHAnsi" w:hAnsiTheme="minorHAnsi" w:cstheme="minorHAnsi"/>
          <w:sz w:val="22"/>
          <w:szCs w:val="22"/>
        </w:rPr>
      </w:pPr>
      <w:r w:rsidRPr="006D1263">
        <w:rPr>
          <w:rFonts w:asciiTheme="minorHAnsi" w:hAnsiTheme="minorHAnsi" w:cstheme="minorHAnsi"/>
          <w:sz w:val="22"/>
          <w:szCs w:val="22"/>
        </w:rPr>
        <w:t xml:space="preserve">De Aanbestedende Dienst wenst duidelijke afspraken met </w:t>
      </w:r>
      <w:r w:rsidR="00904FEB">
        <w:rPr>
          <w:rFonts w:asciiTheme="minorHAnsi" w:hAnsiTheme="minorHAnsi" w:cstheme="minorHAnsi"/>
          <w:sz w:val="22"/>
          <w:szCs w:val="22"/>
        </w:rPr>
        <w:t xml:space="preserve">de </w:t>
      </w:r>
      <w:r w:rsidRPr="006D1263">
        <w:rPr>
          <w:rFonts w:asciiTheme="minorHAnsi" w:hAnsiTheme="minorHAnsi" w:cstheme="minorHAnsi"/>
          <w:sz w:val="22"/>
          <w:szCs w:val="22"/>
        </w:rPr>
        <w:t xml:space="preserve">leveranciers vast te leggen als het </w:t>
      </w:r>
    </w:p>
    <w:p w14:paraId="34B59FD5" w14:textId="21950F19" w:rsidR="006D1263" w:rsidRPr="006D1263" w:rsidRDefault="006D1263" w:rsidP="00904FEB">
      <w:pPr>
        <w:pStyle w:val="Plattetekst"/>
        <w:tabs>
          <w:tab w:val="num" w:pos="0"/>
          <w:tab w:val="left" w:pos="1314"/>
        </w:tabs>
        <w:jc w:val="both"/>
        <w:rPr>
          <w:rFonts w:asciiTheme="minorHAnsi" w:hAnsiTheme="minorHAnsi" w:cstheme="minorHAnsi"/>
          <w:sz w:val="22"/>
          <w:szCs w:val="22"/>
        </w:rPr>
      </w:pPr>
      <w:r w:rsidRPr="006D1263">
        <w:rPr>
          <w:rFonts w:asciiTheme="minorHAnsi" w:hAnsiTheme="minorHAnsi" w:cstheme="minorHAnsi"/>
          <w:sz w:val="22"/>
          <w:szCs w:val="22"/>
        </w:rPr>
        <w:t xml:space="preserve">gaat om het annuleren van </w:t>
      </w:r>
      <w:r w:rsidR="00904FEB">
        <w:rPr>
          <w:rFonts w:asciiTheme="minorHAnsi" w:hAnsiTheme="minorHAnsi" w:cstheme="minorHAnsi"/>
          <w:sz w:val="22"/>
          <w:szCs w:val="22"/>
        </w:rPr>
        <w:t>O</w:t>
      </w:r>
      <w:r w:rsidRPr="006D1263">
        <w:rPr>
          <w:rFonts w:asciiTheme="minorHAnsi" w:hAnsiTheme="minorHAnsi" w:cstheme="minorHAnsi"/>
          <w:sz w:val="22"/>
          <w:szCs w:val="22"/>
        </w:rPr>
        <w:t>pdrachten</w:t>
      </w:r>
      <w:r w:rsidR="002A69A3">
        <w:rPr>
          <w:rFonts w:asciiTheme="minorHAnsi" w:hAnsiTheme="minorHAnsi" w:cstheme="minorHAnsi"/>
          <w:sz w:val="22"/>
          <w:szCs w:val="22"/>
        </w:rPr>
        <w:t>.</w:t>
      </w:r>
      <w:r w:rsidRPr="006D1263">
        <w:rPr>
          <w:rFonts w:asciiTheme="minorHAnsi" w:hAnsiTheme="minorHAnsi" w:cstheme="minorHAnsi"/>
          <w:sz w:val="22"/>
          <w:szCs w:val="22"/>
        </w:rPr>
        <w:t xml:space="preserve"> Het liefst ziet de Aanbestedende Dienst dat dit kosteloos kan </w:t>
      </w:r>
    </w:p>
    <w:p w14:paraId="10D88832" w14:textId="36C17496" w:rsidR="00F93C35" w:rsidRPr="006D1263" w:rsidRDefault="006D1263" w:rsidP="00904FEB">
      <w:pPr>
        <w:pStyle w:val="Plattetekst"/>
        <w:tabs>
          <w:tab w:val="num" w:pos="0"/>
          <w:tab w:val="left" w:pos="1314"/>
        </w:tabs>
        <w:jc w:val="both"/>
        <w:rPr>
          <w:rFonts w:asciiTheme="minorHAnsi" w:hAnsiTheme="minorHAnsi" w:cstheme="minorHAnsi"/>
          <w:sz w:val="22"/>
          <w:szCs w:val="22"/>
        </w:rPr>
      </w:pPr>
      <w:r w:rsidRPr="006D1263">
        <w:rPr>
          <w:rFonts w:asciiTheme="minorHAnsi" w:hAnsiTheme="minorHAnsi" w:cstheme="minorHAnsi"/>
          <w:sz w:val="22"/>
          <w:szCs w:val="22"/>
        </w:rPr>
        <w:t>plaatsvinden of dat gemaakte afspraken worden verzet naar een later tijdstip.</w:t>
      </w:r>
    </w:p>
    <w:p w14:paraId="3B70D026" w14:textId="3BBFB193" w:rsidR="00704F52" w:rsidRDefault="00DB5BC3" w:rsidP="00DB1BAF">
      <w:pPr>
        <w:rPr>
          <w:rFonts w:asciiTheme="minorHAnsi" w:hAnsiTheme="minorHAnsi" w:cstheme="minorHAnsi"/>
          <w:sz w:val="22"/>
          <w:szCs w:val="22"/>
        </w:rPr>
      </w:pPr>
      <w:r>
        <w:rPr>
          <w:rFonts w:asciiTheme="minorHAnsi" w:hAnsiTheme="minorHAnsi" w:cstheme="minorHAnsi"/>
          <w:sz w:val="22"/>
          <w:szCs w:val="22"/>
        </w:rPr>
        <w:t xml:space="preserve">De Aanbestedende Dienst </w:t>
      </w:r>
      <w:r w:rsidR="009E466E">
        <w:rPr>
          <w:rFonts w:asciiTheme="minorHAnsi" w:hAnsiTheme="minorHAnsi" w:cstheme="minorHAnsi"/>
          <w:sz w:val="22"/>
          <w:szCs w:val="22"/>
        </w:rPr>
        <w:t>wenst inzicht te krijgen in de volgende aspecten:</w:t>
      </w:r>
    </w:p>
    <w:p w14:paraId="7684EB4D" w14:textId="7AFC310D" w:rsidR="00F7043B" w:rsidRPr="00F7043B" w:rsidRDefault="00F7043B" w:rsidP="00F7043B">
      <w:pPr>
        <w:pStyle w:val="Lijstalinea"/>
        <w:numPr>
          <w:ilvl w:val="0"/>
          <w:numId w:val="33"/>
        </w:numPr>
        <w:rPr>
          <w:rFonts w:asciiTheme="minorHAnsi" w:hAnsiTheme="minorHAnsi" w:cstheme="minorHAnsi"/>
          <w:sz w:val="22"/>
          <w:szCs w:val="22"/>
        </w:rPr>
      </w:pPr>
      <w:r w:rsidRPr="00F7043B">
        <w:rPr>
          <w:rFonts w:asciiTheme="minorHAnsi" w:hAnsiTheme="minorHAnsi" w:cstheme="minorHAnsi"/>
          <w:sz w:val="22"/>
          <w:szCs w:val="22"/>
        </w:rPr>
        <w:t xml:space="preserve">Op welke wijze dient de Aanbestedende Dienst een </w:t>
      </w:r>
      <w:r w:rsidR="003A6DFE">
        <w:rPr>
          <w:rFonts w:asciiTheme="minorHAnsi" w:hAnsiTheme="minorHAnsi" w:cstheme="minorHAnsi"/>
          <w:sz w:val="22"/>
          <w:szCs w:val="22"/>
        </w:rPr>
        <w:t>O</w:t>
      </w:r>
      <w:r w:rsidRPr="00F7043B">
        <w:rPr>
          <w:rFonts w:asciiTheme="minorHAnsi" w:hAnsiTheme="minorHAnsi" w:cstheme="minorHAnsi"/>
          <w:sz w:val="22"/>
          <w:szCs w:val="22"/>
        </w:rPr>
        <w:t>pdracht te annuleren</w:t>
      </w:r>
      <w:r w:rsidR="00CB42E5">
        <w:rPr>
          <w:rFonts w:asciiTheme="minorHAnsi" w:hAnsiTheme="minorHAnsi" w:cstheme="minorHAnsi"/>
          <w:sz w:val="22"/>
          <w:szCs w:val="22"/>
        </w:rPr>
        <w:t>?</w:t>
      </w:r>
    </w:p>
    <w:p w14:paraId="58CDEFAD" w14:textId="2C96BE1B" w:rsidR="00D802CF" w:rsidRPr="001A2D81" w:rsidRDefault="00BC534F" w:rsidP="00DB1BAF">
      <w:pPr>
        <w:pStyle w:val="Lijstalinea"/>
        <w:numPr>
          <w:ilvl w:val="0"/>
          <w:numId w:val="33"/>
        </w:numPr>
        <w:rPr>
          <w:rFonts w:asciiTheme="minorHAnsi" w:hAnsiTheme="minorHAnsi" w:cstheme="minorHAnsi"/>
          <w:sz w:val="22"/>
          <w:szCs w:val="22"/>
        </w:rPr>
      </w:pPr>
      <w:r>
        <w:rPr>
          <w:rFonts w:asciiTheme="minorHAnsi" w:hAnsiTheme="minorHAnsi" w:cstheme="minorHAnsi"/>
          <w:sz w:val="22"/>
          <w:szCs w:val="22"/>
        </w:rPr>
        <w:t xml:space="preserve">De Aanbestedende Dienst wenst inzicht te krijgen in de </w:t>
      </w:r>
      <w:r w:rsidR="00F7043B" w:rsidRPr="00F7043B">
        <w:rPr>
          <w:rFonts w:asciiTheme="minorHAnsi" w:hAnsiTheme="minorHAnsi" w:cstheme="minorHAnsi"/>
          <w:sz w:val="22"/>
          <w:szCs w:val="22"/>
        </w:rPr>
        <w:t>annuleringskosten die in rekening worden gebracht</w:t>
      </w:r>
      <w:r w:rsidR="00744011">
        <w:rPr>
          <w:rFonts w:asciiTheme="minorHAnsi" w:hAnsiTheme="minorHAnsi" w:cstheme="minorHAnsi"/>
          <w:sz w:val="22"/>
          <w:szCs w:val="22"/>
        </w:rPr>
        <w:t xml:space="preserve"> </w:t>
      </w:r>
      <w:r w:rsidR="00F7043B" w:rsidRPr="00F7043B">
        <w:rPr>
          <w:rFonts w:asciiTheme="minorHAnsi" w:hAnsiTheme="minorHAnsi" w:cstheme="minorHAnsi"/>
          <w:sz w:val="22"/>
          <w:szCs w:val="22"/>
        </w:rPr>
        <w:t xml:space="preserve">afhankelijk van het moment waarop de Aanbestedende Dienst de </w:t>
      </w:r>
      <w:r w:rsidR="00612FCE">
        <w:rPr>
          <w:rFonts w:asciiTheme="minorHAnsi" w:hAnsiTheme="minorHAnsi" w:cstheme="minorHAnsi"/>
          <w:sz w:val="22"/>
          <w:szCs w:val="22"/>
        </w:rPr>
        <w:t xml:space="preserve">Opdracht </w:t>
      </w:r>
      <w:r w:rsidR="00F7043B" w:rsidRPr="00612FCE">
        <w:rPr>
          <w:rFonts w:asciiTheme="minorHAnsi" w:hAnsiTheme="minorHAnsi" w:cstheme="minorHAnsi"/>
          <w:sz w:val="22"/>
          <w:szCs w:val="22"/>
        </w:rPr>
        <w:t>annuleert.</w:t>
      </w:r>
    </w:p>
    <w:tbl>
      <w:tblPr>
        <w:tblStyle w:val="Lichtelijst1"/>
        <w:tblW w:w="9071" w:type="dxa"/>
        <w:tblLook w:val="01E0" w:firstRow="1" w:lastRow="1" w:firstColumn="1" w:lastColumn="1" w:noHBand="0" w:noVBand="0"/>
      </w:tblPr>
      <w:tblGrid>
        <w:gridCol w:w="9071"/>
      </w:tblGrid>
      <w:tr w:rsidR="00D802CF" w:rsidRPr="003C54F2" w14:paraId="4C704EA1" w14:textId="77777777" w:rsidTr="002B35C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071" w:type="dxa"/>
          </w:tcPr>
          <w:p w14:paraId="1F0636C8" w14:textId="791C86C6" w:rsidR="00D802CF" w:rsidRPr="003C54F2" w:rsidRDefault="00B71885">
            <w:pPr>
              <w:rPr>
                <w:rFonts w:asciiTheme="minorHAnsi" w:hAnsiTheme="minorHAnsi" w:cstheme="minorHAnsi"/>
                <w:b w:val="0"/>
                <w:sz w:val="22"/>
              </w:rPr>
            </w:pPr>
            <w:r>
              <w:rPr>
                <w:rFonts w:asciiTheme="minorHAnsi" w:hAnsiTheme="minorHAnsi" w:cstheme="minorHAnsi"/>
                <w:sz w:val="22"/>
              </w:rPr>
              <w:t>Annulering</w:t>
            </w:r>
            <w:r w:rsidR="00D802CF">
              <w:rPr>
                <w:rFonts w:asciiTheme="minorHAnsi" w:hAnsiTheme="minorHAnsi" w:cstheme="minorHAnsi"/>
                <w:sz w:val="22"/>
              </w:rPr>
              <w:t xml:space="preserve">svoorwaarden </w:t>
            </w:r>
          </w:p>
        </w:tc>
      </w:tr>
      <w:tr w:rsidR="00D802CF" w:rsidRPr="003C54F2" w14:paraId="538CEED5" w14:textId="77777777" w:rsidTr="002B35C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071" w:type="dxa"/>
          </w:tcPr>
          <w:p w14:paraId="1298AD03" w14:textId="77777777" w:rsidR="00D802CF" w:rsidRDefault="00D802CF">
            <w:pPr>
              <w:rPr>
                <w:rFonts w:asciiTheme="minorHAnsi" w:hAnsiTheme="minorHAnsi" w:cstheme="minorHAnsi"/>
                <w:sz w:val="22"/>
              </w:rPr>
            </w:pPr>
          </w:p>
          <w:p w14:paraId="06320A6F" w14:textId="77777777" w:rsidR="00D802CF" w:rsidRDefault="00D802CF">
            <w:pPr>
              <w:rPr>
                <w:rFonts w:asciiTheme="minorHAnsi" w:hAnsiTheme="minorHAnsi" w:cstheme="minorHAnsi"/>
                <w:sz w:val="22"/>
              </w:rPr>
            </w:pPr>
          </w:p>
          <w:p w14:paraId="48C6FC98" w14:textId="77777777" w:rsidR="00D802CF" w:rsidRDefault="00D802CF">
            <w:pPr>
              <w:rPr>
                <w:rFonts w:asciiTheme="minorHAnsi" w:hAnsiTheme="minorHAnsi" w:cstheme="minorHAnsi"/>
                <w:sz w:val="22"/>
              </w:rPr>
            </w:pPr>
          </w:p>
          <w:p w14:paraId="15F0FD59" w14:textId="77777777" w:rsidR="00EE5098" w:rsidRPr="003C54F2" w:rsidRDefault="00EE5098">
            <w:pPr>
              <w:rPr>
                <w:rFonts w:asciiTheme="minorHAnsi" w:hAnsiTheme="minorHAnsi" w:cstheme="minorHAnsi"/>
                <w:sz w:val="22"/>
              </w:rPr>
            </w:pPr>
          </w:p>
          <w:p w14:paraId="14D53CDF" w14:textId="77777777" w:rsidR="00D802CF" w:rsidRPr="003C54F2" w:rsidRDefault="00D802CF">
            <w:pPr>
              <w:rPr>
                <w:rFonts w:asciiTheme="minorHAnsi" w:hAnsiTheme="minorHAnsi" w:cstheme="minorHAnsi"/>
                <w:sz w:val="22"/>
              </w:rPr>
            </w:pPr>
          </w:p>
        </w:tc>
      </w:tr>
    </w:tbl>
    <w:p w14:paraId="7367FC27" w14:textId="77777777" w:rsidR="00D802CF" w:rsidRDefault="00D802CF" w:rsidP="00DB1BAF">
      <w:pPr>
        <w:rPr>
          <w:rFonts w:asciiTheme="minorHAnsi" w:hAnsiTheme="minorHAnsi" w:cstheme="minorHAnsi"/>
          <w:sz w:val="22"/>
          <w:szCs w:val="22"/>
        </w:rPr>
      </w:pPr>
    </w:p>
    <w:p w14:paraId="744EBF0E" w14:textId="2D2156DF" w:rsidR="00172823" w:rsidRDefault="00172823">
      <w:pPr>
        <w:pStyle w:val="Plattetekst"/>
        <w:outlineLvl w:val="0"/>
        <w:rPr>
          <w:b/>
          <w:bCs/>
        </w:rPr>
      </w:pPr>
      <w:r w:rsidRPr="007365D6">
        <w:rPr>
          <w:b/>
          <w:bCs/>
        </w:rPr>
        <w:t>Overige opmerkingen die van belang zijn</w:t>
      </w:r>
      <w:r w:rsidR="007365D6">
        <w:rPr>
          <w:b/>
          <w:bCs/>
        </w:rPr>
        <w:t xml:space="preserve"> </w:t>
      </w:r>
    </w:p>
    <w:p w14:paraId="343DF5C9" w14:textId="77777777" w:rsidR="00E45C87" w:rsidRDefault="00E45C87" w:rsidP="00E45C87">
      <w:pPr>
        <w:pStyle w:val="Plattetekst"/>
        <w:rPr>
          <w:b/>
          <w:bCs/>
        </w:rPr>
      </w:pPr>
    </w:p>
    <w:p w14:paraId="66A7BB09" w14:textId="72B29D5A" w:rsidR="00E45C87" w:rsidRPr="00E45C87" w:rsidRDefault="00E45C87" w:rsidP="00E45C87">
      <w:pPr>
        <w:pStyle w:val="Plattetekst"/>
      </w:pPr>
      <w:r w:rsidRPr="00E45C87">
        <w:t xml:space="preserve">De Aanbestedende Dienst wens een duidelijk beeld te hebben over de mogelijkheden en onmogelijkheden van het oefencentrum. </w:t>
      </w:r>
      <w:r>
        <w:t xml:space="preserve">Hier kunt u alle zaken benoemen waarmee VrAA dient rekening te houden tijdens plannen </w:t>
      </w:r>
      <w:r w:rsidR="0041077B">
        <w:t>en uitvoeren van realistisch oefenen en opleiden.</w:t>
      </w:r>
      <w:r w:rsidR="006C4CCC">
        <w:t xml:space="preserve"> Uiteraard</w:t>
      </w:r>
      <w:r w:rsidR="0041077B">
        <w:t xml:space="preserve"> gaat het om zaken dat niet e</w:t>
      </w:r>
      <w:r w:rsidR="006C4CCC">
        <w:t xml:space="preserve">lders </w:t>
      </w:r>
      <w:r w:rsidR="0041077B">
        <w:t xml:space="preserve">in het bijlage 12 Inschrijfformulier </w:t>
      </w:r>
      <w:r w:rsidR="006C4CCC">
        <w:t xml:space="preserve">zijn uitgevraagd. </w:t>
      </w:r>
    </w:p>
    <w:tbl>
      <w:tblPr>
        <w:tblStyle w:val="Lichtelijst1"/>
        <w:tblW w:w="9071" w:type="dxa"/>
        <w:tblLook w:val="01E0" w:firstRow="1" w:lastRow="1" w:firstColumn="1" w:lastColumn="1" w:noHBand="0" w:noVBand="0"/>
      </w:tblPr>
      <w:tblGrid>
        <w:gridCol w:w="9071"/>
      </w:tblGrid>
      <w:tr w:rsidR="007365D6" w:rsidRPr="003C54F2" w14:paraId="4ED459C6" w14:textId="77777777" w:rsidTr="00B06A9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071" w:type="dxa"/>
          </w:tcPr>
          <w:p w14:paraId="0F190B54" w14:textId="42FADDF2" w:rsidR="007365D6" w:rsidRPr="003C54F2" w:rsidRDefault="007365D6" w:rsidP="00B06A90">
            <w:pPr>
              <w:rPr>
                <w:rFonts w:asciiTheme="minorHAnsi" w:hAnsiTheme="minorHAnsi" w:cstheme="minorHAnsi"/>
                <w:b w:val="0"/>
                <w:sz w:val="22"/>
              </w:rPr>
            </w:pPr>
            <w:r>
              <w:rPr>
                <w:rFonts w:asciiTheme="minorHAnsi" w:hAnsiTheme="minorHAnsi" w:cstheme="minorHAnsi"/>
                <w:sz w:val="22"/>
              </w:rPr>
              <w:t xml:space="preserve">Overige opmerkingen </w:t>
            </w:r>
          </w:p>
        </w:tc>
      </w:tr>
      <w:tr w:rsidR="007365D6" w:rsidRPr="003C54F2" w14:paraId="5FFAABA6" w14:textId="77777777" w:rsidTr="00B06A90">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071" w:type="dxa"/>
          </w:tcPr>
          <w:p w14:paraId="4384ECFA" w14:textId="77777777" w:rsidR="007365D6" w:rsidRDefault="007365D6" w:rsidP="00B06A90">
            <w:pPr>
              <w:rPr>
                <w:rFonts w:asciiTheme="minorHAnsi" w:hAnsiTheme="minorHAnsi" w:cstheme="minorHAnsi"/>
                <w:sz w:val="22"/>
              </w:rPr>
            </w:pPr>
          </w:p>
          <w:p w14:paraId="5D8409D0" w14:textId="77777777" w:rsidR="007365D6" w:rsidRDefault="007365D6" w:rsidP="00B06A90">
            <w:pPr>
              <w:rPr>
                <w:rFonts w:asciiTheme="minorHAnsi" w:hAnsiTheme="minorHAnsi" w:cstheme="minorHAnsi"/>
                <w:sz w:val="22"/>
              </w:rPr>
            </w:pPr>
          </w:p>
          <w:p w14:paraId="2D7945FB" w14:textId="77777777" w:rsidR="007365D6" w:rsidRDefault="007365D6" w:rsidP="00B06A90">
            <w:pPr>
              <w:rPr>
                <w:rFonts w:asciiTheme="minorHAnsi" w:hAnsiTheme="minorHAnsi" w:cstheme="minorHAnsi"/>
                <w:sz w:val="22"/>
              </w:rPr>
            </w:pPr>
          </w:p>
          <w:p w14:paraId="207E8AB9" w14:textId="77777777" w:rsidR="007365D6" w:rsidRPr="003C54F2" w:rsidRDefault="007365D6" w:rsidP="00B06A90">
            <w:pPr>
              <w:rPr>
                <w:rFonts w:asciiTheme="minorHAnsi" w:hAnsiTheme="minorHAnsi" w:cstheme="minorHAnsi"/>
                <w:sz w:val="22"/>
              </w:rPr>
            </w:pPr>
          </w:p>
          <w:p w14:paraId="319C9B32" w14:textId="77777777" w:rsidR="007365D6" w:rsidRPr="003C54F2" w:rsidRDefault="007365D6" w:rsidP="00B06A90">
            <w:pPr>
              <w:rPr>
                <w:rFonts w:asciiTheme="minorHAnsi" w:hAnsiTheme="minorHAnsi" w:cstheme="minorHAnsi"/>
                <w:sz w:val="22"/>
              </w:rPr>
            </w:pPr>
          </w:p>
        </w:tc>
      </w:tr>
    </w:tbl>
    <w:p w14:paraId="6D568F3C" w14:textId="77777777" w:rsidR="007365D6" w:rsidRPr="007365D6" w:rsidRDefault="007365D6" w:rsidP="007365D6">
      <w:pPr>
        <w:pStyle w:val="Plattetekst"/>
        <w:rPr>
          <w:b/>
          <w:bCs/>
        </w:rPr>
      </w:pPr>
    </w:p>
    <w:p w14:paraId="7937DAA1" w14:textId="7FEAF8B7" w:rsidR="00EB3B02" w:rsidRPr="001A2D81" w:rsidRDefault="00EB3B02" w:rsidP="001A2D81">
      <w:pPr>
        <w:pStyle w:val="Plattetekst"/>
        <w:tabs>
          <w:tab w:val="num" w:pos="0"/>
          <w:tab w:val="left" w:pos="1314"/>
        </w:tabs>
        <w:jc w:val="both"/>
        <w:outlineLvl w:val="0"/>
        <w:rPr>
          <w:rFonts w:ascii="Calibri" w:hAnsi="Calibri" w:cs="Arial"/>
          <w:b/>
          <w:bCs/>
          <w:sz w:val="22"/>
          <w:szCs w:val="22"/>
        </w:rPr>
      </w:pPr>
      <w:r w:rsidRPr="00EB3B02">
        <w:rPr>
          <w:rFonts w:ascii="Calibri" w:hAnsi="Calibri" w:cs="Arial"/>
          <w:b/>
          <w:bCs/>
          <w:sz w:val="22"/>
          <w:szCs w:val="22"/>
        </w:rPr>
        <w:t>Omzetkorting</w:t>
      </w:r>
    </w:p>
    <w:p w14:paraId="6A9A4438" w14:textId="7EEA2FC7" w:rsidR="009A7DAB" w:rsidRPr="006E4DBD" w:rsidRDefault="009A7DAB" w:rsidP="009A7DAB">
      <w:pPr>
        <w:pStyle w:val="Plattetekst"/>
        <w:tabs>
          <w:tab w:val="num" w:pos="0"/>
          <w:tab w:val="left" w:pos="1314"/>
        </w:tabs>
        <w:jc w:val="both"/>
        <w:rPr>
          <w:rFonts w:ascii="Calibri" w:hAnsi="Calibri" w:cs="Arial"/>
          <w:sz w:val="22"/>
          <w:szCs w:val="22"/>
        </w:rPr>
      </w:pPr>
      <w:r w:rsidRPr="006E4DBD">
        <w:rPr>
          <w:rFonts w:ascii="Calibri" w:hAnsi="Calibri" w:cs="Arial"/>
          <w:sz w:val="22"/>
          <w:szCs w:val="22"/>
        </w:rPr>
        <w:t>Na</w:t>
      </w:r>
      <w:r>
        <w:rPr>
          <w:rFonts w:ascii="Calibri" w:hAnsi="Calibri" w:cs="Arial"/>
          <w:sz w:val="22"/>
          <w:szCs w:val="22"/>
        </w:rPr>
        <w:t>ast bovengenoemde prijzen wordt</w:t>
      </w:r>
      <w:r w:rsidRPr="006E4DBD">
        <w:rPr>
          <w:rFonts w:ascii="Calibri" w:hAnsi="Calibri" w:cs="Arial"/>
          <w:sz w:val="22"/>
          <w:szCs w:val="22"/>
        </w:rPr>
        <w:t xml:space="preserve"> tevens opgevraagd:</w:t>
      </w:r>
    </w:p>
    <w:p w14:paraId="3B380211" w14:textId="77777777" w:rsidR="009A7DAB" w:rsidRPr="006E4DBD" w:rsidRDefault="009A7DAB" w:rsidP="009A7DAB">
      <w:pPr>
        <w:pStyle w:val="Plattetekst"/>
        <w:tabs>
          <w:tab w:val="num" w:pos="0"/>
          <w:tab w:val="left" w:pos="1314"/>
        </w:tabs>
        <w:jc w:val="both"/>
        <w:rPr>
          <w:rFonts w:ascii="Calibri" w:hAnsi="Calibri" w:cs="Arial"/>
          <w:sz w:val="22"/>
          <w:szCs w:val="22"/>
        </w:rPr>
      </w:pPr>
    </w:p>
    <w:tbl>
      <w:tblPr>
        <w:tblStyle w:val="Lichtelijst1"/>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2552"/>
      </w:tblGrid>
      <w:tr w:rsidR="009A7DAB" w:rsidRPr="00572F33" w14:paraId="3E072A2B" w14:textId="77777777" w:rsidTr="00572F33">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536" w:type="dxa"/>
          </w:tcPr>
          <w:p w14:paraId="6EB42B54" w14:textId="77777777" w:rsidR="009A7DAB" w:rsidRPr="00572F33" w:rsidRDefault="009A7DAB">
            <w:pPr>
              <w:spacing w:line="240" w:lineRule="auto"/>
              <w:rPr>
                <w:rFonts w:asciiTheme="minorHAnsi" w:hAnsiTheme="minorHAnsi" w:cstheme="minorHAnsi"/>
                <w:sz w:val="20"/>
                <w:szCs w:val="20"/>
              </w:rPr>
            </w:pPr>
            <w:r w:rsidRPr="00572F33">
              <w:rPr>
                <w:rFonts w:asciiTheme="minorHAnsi" w:hAnsiTheme="minorHAnsi" w:cstheme="minorHAnsi"/>
                <w:sz w:val="20"/>
                <w:szCs w:val="20"/>
              </w:rPr>
              <w:lastRenderedPageBreak/>
              <w:t>Omzetkorting</w:t>
            </w:r>
          </w:p>
          <w:p w14:paraId="505B3BC7" w14:textId="77777777" w:rsidR="00E2566A" w:rsidRPr="00572F33" w:rsidRDefault="009A7DAB">
            <w:pPr>
              <w:spacing w:line="240" w:lineRule="auto"/>
              <w:rPr>
                <w:rFonts w:asciiTheme="minorHAnsi" w:hAnsiTheme="minorHAnsi" w:cstheme="minorHAnsi"/>
                <w:sz w:val="20"/>
                <w:szCs w:val="20"/>
              </w:rPr>
            </w:pPr>
            <w:r w:rsidRPr="00572F33">
              <w:rPr>
                <w:rFonts w:asciiTheme="minorHAnsi" w:hAnsiTheme="minorHAnsi" w:cstheme="minorHAnsi"/>
                <w:sz w:val="20"/>
                <w:szCs w:val="20"/>
              </w:rPr>
              <w:t>(gefactureerd</w:t>
            </w:r>
            <w:r w:rsidR="00E2566A" w:rsidRPr="00572F33">
              <w:rPr>
                <w:rFonts w:asciiTheme="minorHAnsi" w:hAnsiTheme="minorHAnsi" w:cstheme="minorHAnsi"/>
                <w:sz w:val="20"/>
                <w:szCs w:val="20"/>
              </w:rPr>
              <w:t xml:space="preserve"> bedrag</w:t>
            </w:r>
            <w:r w:rsidRPr="00572F33">
              <w:rPr>
                <w:rFonts w:asciiTheme="minorHAnsi" w:hAnsiTheme="minorHAnsi" w:cstheme="minorHAnsi"/>
                <w:sz w:val="20"/>
                <w:szCs w:val="20"/>
              </w:rPr>
              <w:t xml:space="preserve"> per kalenderjaar, </w:t>
            </w:r>
          </w:p>
          <w:p w14:paraId="10EF179A" w14:textId="2BA0BC0E" w:rsidR="009A7DAB" w:rsidRPr="00572F33" w:rsidRDefault="009A7DAB">
            <w:pPr>
              <w:spacing w:line="240" w:lineRule="auto"/>
              <w:rPr>
                <w:rFonts w:asciiTheme="minorHAnsi" w:hAnsiTheme="minorHAnsi" w:cstheme="minorHAnsi"/>
                <w:b w:val="0"/>
                <w:bCs w:val="0"/>
                <w:sz w:val="20"/>
                <w:szCs w:val="20"/>
              </w:rPr>
            </w:pPr>
            <w:r w:rsidRPr="00572F33">
              <w:rPr>
                <w:rFonts w:asciiTheme="minorHAnsi" w:hAnsiTheme="minorHAnsi" w:cstheme="minorHAnsi"/>
                <w:sz w:val="20"/>
                <w:szCs w:val="20"/>
              </w:rPr>
              <w:t>exclusief BTW)</w:t>
            </w:r>
          </w:p>
        </w:tc>
        <w:tc>
          <w:tcPr>
            <w:cnfStyle w:val="000100000000" w:firstRow="0" w:lastRow="0" w:firstColumn="0" w:lastColumn="1" w:oddVBand="0" w:evenVBand="0" w:oddHBand="0" w:evenHBand="0" w:firstRowFirstColumn="0" w:firstRowLastColumn="0" w:lastRowFirstColumn="0" w:lastRowLastColumn="0"/>
            <w:tcW w:w="2552" w:type="dxa"/>
          </w:tcPr>
          <w:p w14:paraId="3F691994" w14:textId="0E82C97F" w:rsidR="009A7DAB" w:rsidRPr="00572F33" w:rsidRDefault="00EB3B02">
            <w:pPr>
              <w:spacing w:line="240" w:lineRule="auto"/>
              <w:rPr>
                <w:rFonts w:asciiTheme="minorHAnsi" w:hAnsiTheme="minorHAnsi" w:cstheme="minorHAnsi"/>
                <w:b w:val="0"/>
                <w:bCs w:val="0"/>
                <w:sz w:val="20"/>
                <w:szCs w:val="20"/>
              </w:rPr>
            </w:pPr>
            <w:r w:rsidRPr="00572F33">
              <w:rPr>
                <w:rFonts w:asciiTheme="minorHAnsi" w:hAnsiTheme="minorHAnsi" w:cstheme="minorHAnsi"/>
                <w:b w:val="0"/>
                <w:bCs w:val="0"/>
                <w:sz w:val="20"/>
                <w:szCs w:val="20"/>
              </w:rPr>
              <w:t>P</w:t>
            </w:r>
            <w:r w:rsidR="009A7DAB" w:rsidRPr="00572F33">
              <w:rPr>
                <w:rFonts w:asciiTheme="minorHAnsi" w:hAnsiTheme="minorHAnsi" w:cstheme="minorHAnsi"/>
                <w:b w:val="0"/>
                <w:bCs w:val="0"/>
                <w:sz w:val="20"/>
                <w:szCs w:val="20"/>
              </w:rPr>
              <w:t>ercentage</w:t>
            </w:r>
          </w:p>
        </w:tc>
      </w:tr>
      <w:tr w:rsidR="009A7DAB" w:rsidRPr="00572F33" w14:paraId="475F9754" w14:textId="77777777" w:rsidTr="00572F33">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left w:val="none" w:sz="0" w:space="0" w:color="auto"/>
              <w:bottom w:val="none" w:sz="0" w:space="0" w:color="auto"/>
            </w:tcBorders>
          </w:tcPr>
          <w:p w14:paraId="33E98093" w14:textId="77777777" w:rsidR="009A7DAB" w:rsidRPr="00572F33" w:rsidRDefault="009A7DAB">
            <w:pPr>
              <w:spacing w:line="240" w:lineRule="auto"/>
              <w:rPr>
                <w:rFonts w:asciiTheme="minorHAnsi" w:hAnsiTheme="minorHAnsi" w:cstheme="minorHAnsi"/>
                <w:b w:val="0"/>
                <w:bCs w:val="0"/>
                <w:sz w:val="20"/>
                <w:szCs w:val="20"/>
              </w:rPr>
            </w:pPr>
            <w:r w:rsidRPr="00572F33">
              <w:rPr>
                <w:rFonts w:asciiTheme="minorHAnsi" w:hAnsiTheme="minorHAnsi" w:cstheme="minorHAnsi"/>
                <w:b w:val="0"/>
                <w:bCs w:val="0"/>
                <w:sz w:val="20"/>
                <w:szCs w:val="20"/>
              </w:rPr>
              <w:t>€ 0,00 – € 9.999,99</w:t>
            </w:r>
          </w:p>
        </w:tc>
        <w:tc>
          <w:tcPr>
            <w:cnfStyle w:val="000100000000" w:firstRow="0" w:lastRow="0" w:firstColumn="0" w:lastColumn="1" w:oddVBand="0" w:evenVBand="0" w:oddHBand="0" w:evenHBand="0" w:firstRowFirstColumn="0" w:firstRowLastColumn="0" w:lastRowFirstColumn="0" w:lastRowLastColumn="0"/>
            <w:tcW w:w="2552" w:type="dxa"/>
            <w:tcBorders>
              <w:top w:val="none" w:sz="0" w:space="0" w:color="auto"/>
              <w:bottom w:val="none" w:sz="0" w:space="0" w:color="auto"/>
              <w:right w:val="none" w:sz="0" w:space="0" w:color="auto"/>
            </w:tcBorders>
          </w:tcPr>
          <w:p w14:paraId="1FF64FC9" w14:textId="77777777" w:rsidR="009A7DAB" w:rsidRPr="00572F33" w:rsidRDefault="009A7DAB">
            <w:pPr>
              <w:spacing w:line="240" w:lineRule="auto"/>
              <w:jc w:val="right"/>
              <w:rPr>
                <w:rFonts w:asciiTheme="minorHAnsi" w:hAnsiTheme="minorHAnsi" w:cstheme="minorHAnsi"/>
                <w:b w:val="0"/>
                <w:bCs w:val="0"/>
                <w:sz w:val="20"/>
                <w:szCs w:val="20"/>
              </w:rPr>
            </w:pPr>
            <w:r w:rsidRPr="00572F33">
              <w:rPr>
                <w:rFonts w:asciiTheme="minorHAnsi" w:hAnsiTheme="minorHAnsi" w:cstheme="minorHAnsi"/>
                <w:b w:val="0"/>
                <w:bCs w:val="0"/>
                <w:sz w:val="20"/>
                <w:szCs w:val="20"/>
              </w:rPr>
              <w:tab/>
            </w:r>
            <w:r w:rsidRPr="00572F33">
              <w:rPr>
                <w:rFonts w:asciiTheme="minorHAnsi" w:hAnsiTheme="minorHAnsi" w:cstheme="minorHAnsi"/>
                <w:b w:val="0"/>
                <w:bCs w:val="0"/>
                <w:sz w:val="20"/>
                <w:szCs w:val="20"/>
              </w:rPr>
              <w:tab/>
            </w:r>
            <w:r w:rsidRPr="00572F33">
              <w:rPr>
                <w:rFonts w:asciiTheme="minorHAnsi" w:hAnsiTheme="minorHAnsi" w:cstheme="minorHAnsi"/>
                <w:b w:val="0"/>
                <w:bCs w:val="0"/>
                <w:sz w:val="20"/>
                <w:szCs w:val="20"/>
              </w:rPr>
              <w:tab/>
              <w:t>%</w:t>
            </w:r>
          </w:p>
        </w:tc>
      </w:tr>
      <w:tr w:rsidR="009A7DAB" w:rsidRPr="00572F33" w14:paraId="67F59F56" w14:textId="77777777" w:rsidTr="00572F33">
        <w:trPr>
          <w:trHeight w:val="19"/>
        </w:trPr>
        <w:tc>
          <w:tcPr>
            <w:cnfStyle w:val="001000000000" w:firstRow="0" w:lastRow="0" w:firstColumn="1" w:lastColumn="0" w:oddVBand="0" w:evenVBand="0" w:oddHBand="0" w:evenHBand="0" w:firstRowFirstColumn="0" w:firstRowLastColumn="0" w:lastRowFirstColumn="0" w:lastRowLastColumn="0"/>
            <w:tcW w:w="4536" w:type="dxa"/>
          </w:tcPr>
          <w:p w14:paraId="393D4C08" w14:textId="77777777" w:rsidR="009A7DAB" w:rsidRPr="00572F33" w:rsidRDefault="009A7DAB">
            <w:pPr>
              <w:spacing w:line="240" w:lineRule="auto"/>
              <w:rPr>
                <w:rFonts w:asciiTheme="minorHAnsi" w:hAnsiTheme="minorHAnsi" w:cstheme="minorHAnsi"/>
                <w:b w:val="0"/>
                <w:bCs w:val="0"/>
                <w:sz w:val="20"/>
                <w:szCs w:val="20"/>
              </w:rPr>
            </w:pPr>
            <w:r w:rsidRPr="00572F33">
              <w:rPr>
                <w:rFonts w:asciiTheme="minorHAnsi" w:hAnsiTheme="minorHAnsi" w:cstheme="minorHAnsi"/>
                <w:b w:val="0"/>
                <w:bCs w:val="0"/>
                <w:sz w:val="20"/>
                <w:szCs w:val="20"/>
              </w:rPr>
              <w:t>€ 10.000,00 - € 49.999,99</w:t>
            </w:r>
          </w:p>
        </w:tc>
        <w:tc>
          <w:tcPr>
            <w:cnfStyle w:val="000100000000" w:firstRow="0" w:lastRow="0" w:firstColumn="0" w:lastColumn="1" w:oddVBand="0" w:evenVBand="0" w:oddHBand="0" w:evenHBand="0" w:firstRowFirstColumn="0" w:firstRowLastColumn="0" w:lastRowFirstColumn="0" w:lastRowLastColumn="0"/>
            <w:tcW w:w="2552" w:type="dxa"/>
          </w:tcPr>
          <w:p w14:paraId="7F9A9290" w14:textId="77777777" w:rsidR="009A7DAB" w:rsidRPr="00572F33" w:rsidRDefault="009A7DAB">
            <w:pPr>
              <w:spacing w:line="240" w:lineRule="auto"/>
              <w:jc w:val="right"/>
              <w:rPr>
                <w:rFonts w:asciiTheme="minorHAnsi" w:hAnsiTheme="minorHAnsi" w:cstheme="minorHAnsi"/>
                <w:b w:val="0"/>
                <w:bCs w:val="0"/>
                <w:sz w:val="20"/>
                <w:szCs w:val="20"/>
              </w:rPr>
            </w:pPr>
            <w:r w:rsidRPr="00572F33">
              <w:rPr>
                <w:rFonts w:asciiTheme="minorHAnsi" w:hAnsiTheme="minorHAnsi" w:cstheme="minorHAnsi"/>
                <w:b w:val="0"/>
                <w:bCs w:val="0"/>
                <w:sz w:val="20"/>
                <w:szCs w:val="20"/>
              </w:rPr>
              <w:t>%</w:t>
            </w:r>
          </w:p>
        </w:tc>
      </w:tr>
      <w:tr w:rsidR="009A7DAB" w:rsidRPr="00572F33" w14:paraId="1970BA31" w14:textId="77777777" w:rsidTr="00572F33">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left w:val="none" w:sz="0" w:space="0" w:color="auto"/>
              <w:bottom w:val="none" w:sz="0" w:space="0" w:color="auto"/>
            </w:tcBorders>
          </w:tcPr>
          <w:p w14:paraId="54EE9E5A" w14:textId="77777777" w:rsidR="009A7DAB" w:rsidRPr="00572F33" w:rsidRDefault="009A7DAB">
            <w:pPr>
              <w:spacing w:line="240" w:lineRule="auto"/>
              <w:rPr>
                <w:rFonts w:asciiTheme="minorHAnsi" w:hAnsiTheme="minorHAnsi" w:cstheme="minorHAnsi"/>
                <w:b w:val="0"/>
                <w:bCs w:val="0"/>
                <w:sz w:val="20"/>
                <w:szCs w:val="20"/>
              </w:rPr>
            </w:pPr>
            <w:r w:rsidRPr="00572F33">
              <w:rPr>
                <w:rFonts w:asciiTheme="minorHAnsi" w:hAnsiTheme="minorHAnsi" w:cstheme="minorHAnsi"/>
                <w:b w:val="0"/>
                <w:bCs w:val="0"/>
                <w:sz w:val="20"/>
                <w:szCs w:val="20"/>
              </w:rPr>
              <w:t>€ 50.000,00 - € 99.999,99</w:t>
            </w:r>
          </w:p>
        </w:tc>
        <w:tc>
          <w:tcPr>
            <w:cnfStyle w:val="000100000000" w:firstRow="0" w:lastRow="0" w:firstColumn="0" w:lastColumn="1" w:oddVBand="0" w:evenVBand="0" w:oddHBand="0" w:evenHBand="0" w:firstRowFirstColumn="0" w:firstRowLastColumn="0" w:lastRowFirstColumn="0" w:lastRowLastColumn="0"/>
            <w:tcW w:w="2552" w:type="dxa"/>
            <w:tcBorders>
              <w:top w:val="none" w:sz="0" w:space="0" w:color="auto"/>
              <w:bottom w:val="none" w:sz="0" w:space="0" w:color="auto"/>
              <w:right w:val="none" w:sz="0" w:space="0" w:color="auto"/>
            </w:tcBorders>
          </w:tcPr>
          <w:p w14:paraId="613DC30D" w14:textId="77777777" w:rsidR="009A7DAB" w:rsidRPr="00572F33" w:rsidRDefault="009A7DAB">
            <w:pPr>
              <w:spacing w:line="240" w:lineRule="auto"/>
              <w:jc w:val="right"/>
              <w:rPr>
                <w:rFonts w:asciiTheme="minorHAnsi" w:hAnsiTheme="minorHAnsi" w:cstheme="minorHAnsi"/>
                <w:b w:val="0"/>
                <w:bCs w:val="0"/>
                <w:sz w:val="20"/>
                <w:szCs w:val="20"/>
              </w:rPr>
            </w:pPr>
            <w:r w:rsidRPr="00572F33">
              <w:rPr>
                <w:rFonts w:asciiTheme="minorHAnsi" w:hAnsiTheme="minorHAnsi" w:cstheme="minorHAnsi"/>
                <w:b w:val="0"/>
                <w:bCs w:val="0"/>
                <w:sz w:val="20"/>
                <w:szCs w:val="20"/>
              </w:rPr>
              <w:t>%</w:t>
            </w:r>
          </w:p>
        </w:tc>
      </w:tr>
      <w:tr w:rsidR="009A7DAB" w:rsidRPr="00572F33" w14:paraId="48DF8AA6" w14:textId="77777777" w:rsidTr="00572F33">
        <w:trPr>
          <w:cnfStyle w:val="010000000000" w:firstRow="0" w:lastRow="1"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left w:val="none" w:sz="0" w:space="0" w:color="auto"/>
              <w:bottom w:val="none" w:sz="0" w:space="0" w:color="auto"/>
            </w:tcBorders>
          </w:tcPr>
          <w:p w14:paraId="14A3B5EE" w14:textId="77777777" w:rsidR="009A7DAB" w:rsidRPr="00572F33" w:rsidRDefault="009A7DAB">
            <w:pPr>
              <w:spacing w:line="240" w:lineRule="auto"/>
              <w:rPr>
                <w:rFonts w:asciiTheme="minorHAnsi" w:hAnsiTheme="minorHAnsi" w:cstheme="minorHAnsi"/>
                <w:b w:val="0"/>
                <w:bCs w:val="0"/>
                <w:sz w:val="20"/>
                <w:szCs w:val="20"/>
              </w:rPr>
            </w:pPr>
            <w:r w:rsidRPr="00572F33">
              <w:rPr>
                <w:rFonts w:asciiTheme="minorHAnsi" w:hAnsiTheme="minorHAnsi" w:cstheme="minorHAnsi"/>
                <w:b w:val="0"/>
                <w:bCs w:val="0"/>
                <w:sz w:val="20"/>
                <w:szCs w:val="20"/>
              </w:rPr>
              <w:t>€ 100.000,00 en hoger</w:t>
            </w:r>
          </w:p>
        </w:tc>
        <w:tc>
          <w:tcPr>
            <w:cnfStyle w:val="000100000000" w:firstRow="0" w:lastRow="0" w:firstColumn="0" w:lastColumn="1" w:oddVBand="0" w:evenVBand="0" w:oddHBand="0" w:evenHBand="0" w:firstRowFirstColumn="0" w:firstRowLastColumn="0" w:lastRowFirstColumn="0" w:lastRowLastColumn="0"/>
            <w:tcW w:w="2552" w:type="dxa"/>
            <w:tcBorders>
              <w:top w:val="none" w:sz="0" w:space="0" w:color="auto"/>
              <w:bottom w:val="none" w:sz="0" w:space="0" w:color="auto"/>
              <w:right w:val="none" w:sz="0" w:space="0" w:color="auto"/>
            </w:tcBorders>
          </w:tcPr>
          <w:p w14:paraId="678733EA" w14:textId="77777777" w:rsidR="009A7DAB" w:rsidRPr="00572F33" w:rsidRDefault="009A7DAB">
            <w:pPr>
              <w:spacing w:line="240" w:lineRule="auto"/>
              <w:jc w:val="right"/>
              <w:rPr>
                <w:rFonts w:asciiTheme="minorHAnsi" w:hAnsiTheme="minorHAnsi" w:cstheme="minorHAnsi"/>
                <w:b w:val="0"/>
                <w:bCs w:val="0"/>
                <w:sz w:val="20"/>
                <w:szCs w:val="20"/>
              </w:rPr>
            </w:pPr>
            <w:r w:rsidRPr="00572F33">
              <w:rPr>
                <w:rFonts w:asciiTheme="minorHAnsi" w:hAnsiTheme="minorHAnsi" w:cstheme="minorHAnsi"/>
                <w:b w:val="0"/>
                <w:bCs w:val="0"/>
                <w:sz w:val="20"/>
                <w:szCs w:val="20"/>
              </w:rPr>
              <w:t>%</w:t>
            </w:r>
          </w:p>
        </w:tc>
      </w:tr>
    </w:tbl>
    <w:p w14:paraId="184477B5" w14:textId="77777777" w:rsidR="00E441F9" w:rsidRDefault="00E441F9" w:rsidP="00DB1BAF">
      <w:pPr>
        <w:rPr>
          <w:rFonts w:asciiTheme="minorHAnsi" w:hAnsiTheme="minorHAnsi" w:cstheme="minorHAnsi"/>
          <w:sz w:val="22"/>
          <w:szCs w:val="22"/>
        </w:rPr>
      </w:pPr>
    </w:p>
    <w:p w14:paraId="4F83E4D2" w14:textId="0A13ED6A" w:rsidR="003C7925" w:rsidRPr="00514529" w:rsidRDefault="003C7925" w:rsidP="0020301A">
      <w:pPr>
        <w:suppressAutoHyphens/>
        <w:ind w:right="-284"/>
        <w:outlineLvl w:val="0"/>
        <w:rPr>
          <w:rFonts w:asciiTheme="minorHAnsi" w:hAnsiTheme="minorHAnsi" w:cstheme="minorHAnsi"/>
          <w:b/>
          <w:bCs/>
          <w:sz w:val="22"/>
          <w:szCs w:val="22"/>
        </w:rPr>
      </w:pPr>
      <w:r w:rsidRPr="00514529">
        <w:rPr>
          <w:rFonts w:asciiTheme="minorHAnsi" w:hAnsiTheme="minorHAnsi" w:cstheme="minorHAnsi"/>
          <w:b/>
          <w:bCs/>
          <w:sz w:val="22"/>
          <w:szCs w:val="22"/>
        </w:rPr>
        <w:t>Anti-manipulatiebeding</w:t>
      </w:r>
    </w:p>
    <w:p w14:paraId="11EE2049" w14:textId="77777777" w:rsidR="003C7925" w:rsidRPr="00514529" w:rsidRDefault="003C7925" w:rsidP="003C7925">
      <w:pPr>
        <w:suppressAutoHyphens/>
        <w:ind w:right="-284"/>
        <w:rPr>
          <w:sz w:val="22"/>
          <w:szCs w:val="22"/>
        </w:rPr>
      </w:pPr>
    </w:p>
    <w:p w14:paraId="4E81FBFE" w14:textId="77777777" w:rsidR="00C838D6" w:rsidRPr="00514529" w:rsidRDefault="003C7925" w:rsidP="00C838D6">
      <w:pPr>
        <w:suppressAutoHyphens/>
        <w:rPr>
          <w:rFonts w:asciiTheme="minorHAnsi" w:hAnsiTheme="minorHAnsi" w:cstheme="minorHAnsi"/>
          <w:sz w:val="22"/>
          <w:szCs w:val="22"/>
        </w:rPr>
      </w:pPr>
      <w:r w:rsidRPr="00514529">
        <w:rPr>
          <w:rFonts w:asciiTheme="minorHAnsi" w:hAnsiTheme="minorHAnsi" w:cstheme="minorHAnsi"/>
          <w:sz w:val="22"/>
          <w:szCs w:val="22"/>
        </w:rPr>
        <w:t>Bij het bepalen van de te offreren prijzen</w:t>
      </w:r>
      <w:r w:rsidR="00A35CEA" w:rsidRPr="00514529">
        <w:rPr>
          <w:rFonts w:asciiTheme="minorHAnsi" w:hAnsiTheme="minorHAnsi" w:cstheme="minorHAnsi"/>
          <w:sz w:val="22"/>
          <w:szCs w:val="22"/>
        </w:rPr>
        <w:t xml:space="preserve"> in het inschrijfformulier</w:t>
      </w:r>
      <w:r w:rsidRPr="00514529">
        <w:rPr>
          <w:rFonts w:asciiTheme="minorHAnsi" w:hAnsiTheme="minorHAnsi" w:cstheme="minorHAnsi"/>
          <w:sz w:val="22"/>
          <w:szCs w:val="22"/>
        </w:rPr>
        <w:t xml:space="preserve">, moet de Inschrijver de volgende uitgangspunten op straffe van uitsluiting in acht nemen. De Aanbestedende Dienst legt Inschrijvingen die in strijd zijn met één of meerdere van de onderstaande voorschriften terzijde, tenzij dat in het individuele geval disproportioneel zou zijn. Deze beoordeling betreft een eigen en exclusieve afweging van de Aanbestedende Dienst. </w:t>
      </w:r>
    </w:p>
    <w:p w14:paraId="35905281" w14:textId="419D66EA" w:rsidR="003C7925" w:rsidRPr="00514529" w:rsidRDefault="003C7925" w:rsidP="00C838D6">
      <w:pPr>
        <w:pStyle w:val="Lijstalinea"/>
        <w:numPr>
          <w:ilvl w:val="0"/>
          <w:numId w:val="36"/>
        </w:numPr>
        <w:suppressAutoHyphens/>
        <w:rPr>
          <w:rFonts w:asciiTheme="minorHAnsi" w:hAnsiTheme="minorHAnsi" w:cstheme="minorHAnsi"/>
          <w:sz w:val="22"/>
          <w:szCs w:val="22"/>
        </w:rPr>
      </w:pPr>
      <w:r w:rsidRPr="00514529">
        <w:rPr>
          <w:rFonts w:asciiTheme="minorHAnsi" w:hAnsiTheme="minorHAnsi" w:cstheme="minorHAnsi"/>
          <w:sz w:val="22"/>
          <w:szCs w:val="22"/>
        </w:rPr>
        <w:t>Alle prijzen moeten worden opgegeven in euro’s.</w:t>
      </w:r>
    </w:p>
    <w:p w14:paraId="7CB9F7BA" w14:textId="77777777" w:rsidR="003C7925" w:rsidRPr="00514529" w:rsidRDefault="003C7925" w:rsidP="00C838D6">
      <w:pPr>
        <w:pStyle w:val="Lijstalinea"/>
        <w:numPr>
          <w:ilvl w:val="0"/>
          <w:numId w:val="36"/>
        </w:numPr>
        <w:suppressAutoHyphens/>
        <w:rPr>
          <w:rFonts w:asciiTheme="minorHAnsi" w:hAnsiTheme="minorHAnsi" w:cstheme="minorHAnsi"/>
          <w:sz w:val="22"/>
          <w:szCs w:val="22"/>
        </w:rPr>
      </w:pPr>
      <w:r w:rsidRPr="00514529">
        <w:rPr>
          <w:rFonts w:asciiTheme="minorHAnsi" w:hAnsiTheme="minorHAnsi" w:cstheme="minorHAnsi"/>
          <w:sz w:val="22"/>
          <w:szCs w:val="22"/>
        </w:rPr>
        <w:t>Alle prijzen moeten worden opgegeven exclusief omzetbelasting (btw).</w:t>
      </w:r>
    </w:p>
    <w:p w14:paraId="5156214D" w14:textId="77777777" w:rsidR="00C838D6" w:rsidRPr="00514529" w:rsidRDefault="003C7925" w:rsidP="00C838D6">
      <w:pPr>
        <w:pStyle w:val="Lijstalinea"/>
        <w:numPr>
          <w:ilvl w:val="0"/>
          <w:numId w:val="36"/>
        </w:numPr>
        <w:suppressAutoHyphens/>
        <w:rPr>
          <w:rFonts w:asciiTheme="minorHAnsi" w:hAnsiTheme="minorHAnsi" w:cstheme="minorHAnsi"/>
          <w:sz w:val="22"/>
          <w:szCs w:val="22"/>
        </w:rPr>
      </w:pPr>
      <w:r w:rsidRPr="00514529">
        <w:rPr>
          <w:rFonts w:asciiTheme="minorHAnsi" w:hAnsiTheme="minorHAnsi" w:cstheme="minorHAnsi"/>
          <w:sz w:val="22"/>
          <w:szCs w:val="22"/>
        </w:rPr>
        <w:t>Het indienen van een irreële of manipulatieve Inschrijving is verboden.</w:t>
      </w:r>
    </w:p>
    <w:p w14:paraId="519A845A" w14:textId="2718B035" w:rsidR="003C7925" w:rsidRPr="00514529" w:rsidRDefault="003C7925" w:rsidP="00C838D6">
      <w:pPr>
        <w:pStyle w:val="Lijstalinea"/>
        <w:numPr>
          <w:ilvl w:val="0"/>
          <w:numId w:val="36"/>
        </w:numPr>
        <w:suppressAutoHyphens/>
        <w:rPr>
          <w:rFonts w:asciiTheme="minorHAnsi" w:hAnsiTheme="minorHAnsi" w:cstheme="minorHAnsi"/>
          <w:sz w:val="22"/>
          <w:szCs w:val="22"/>
        </w:rPr>
      </w:pPr>
      <w:r w:rsidRPr="00514529">
        <w:rPr>
          <w:rFonts w:asciiTheme="minorHAnsi" w:hAnsiTheme="minorHAnsi" w:cstheme="minorHAnsi"/>
          <w:sz w:val="22"/>
          <w:szCs w:val="22"/>
        </w:rPr>
        <w:t xml:space="preserve"> Het inschrijven met een onrealistische prijs is verboden. Inschrijver mag dus niet onder zijn kostprijs inschrijven.</w:t>
      </w:r>
      <w:r w:rsidR="00B94DCF" w:rsidRPr="00514529">
        <w:rPr>
          <w:rFonts w:asciiTheme="minorHAnsi" w:hAnsiTheme="minorHAnsi" w:cstheme="minorHAnsi"/>
          <w:sz w:val="22"/>
          <w:szCs w:val="22"/>
        </w:rPr>
        <w:t xml:space="preserve"> </w:t>
      </w:r>
      <w:r w:rsidRPr="00514529">
        <w:rPr>
          <w:rFonts w:asciiTheme="minorHAnsi" w:hAnsiTheme="minorHAnsi" w:cstheme="minorHAnsi"/>
          <w:sz w:val="22"/>
          <w:szCs w:val="22"/>
        </w:rPr>
        <w:t xml:space="preserve">Onrealistische prijzen zijn prijzen die niet vanuit het kostenperspectief van de Inschrijver te verantwoorden zijn.  </w:t>
      </w:r>
    </w:p>
    <w:p w14:paraId="2FD43FBF" w14:textId="77777777" w:rsidR="003C7925" w:rsidRPr="00514529" w:rsidRDefault="003C7925" w:rsidP="00C838D6">
      <w:pPr>
        <w:pStyle w:val="Lijstalinea"/>
        <w:numPr>
          <w:ilvl w:val="0"/>
          <w:numId w:val="36"/>
        </w:numPr>
        <w:suppressAutoHyphens/>
        <w:rPr>
          <w:rFonts w:asciiTheme="minorHAnsi" w:hAnsiTheme="minorHAnsi" w:cstheme="minorHAnsi"/>
          <w:sz w:val="22"/>
          <w:szCs w:val="22"/>
        </w:rPr>
      </w:pPr>
      <w:r w:rsidRPr="00514529">
        <w:rPr>
          <w:rFonts w:asciiTheme="minorHAnsi" w:hAnsiTheme="minorHAnsi" w:cstheme="minorHAnsi"/>
          <w:sz w:val="22"/>
          <w:szCs w:val="22"/>
        </w:rPr>
        <w:t xml:space="preserve">Het inschrijfformulier dient volledig te worden ingevuld. </w:t>
      </w:r>
    </w:p>
    <w:p w14:paraId="7C9E4E10" w14:textId="77777777" w:rsidR="003C7925" w:rsidRPr="00514529" w:rsidRDefault="003C7925" w:rsidP="00C838D6">
      <w:pPr>
        <w:pStyle w:val="Lijstalinea"/>
        <w:numPr>
          <w:ilvl w:val="0"/>
          <w:numId w:val="36"/>
        </w:numPr>
        <w:suppressAutoHyphens/>
        <w:rPr>
          <w:rFonts w:asciiTheme="minorHAnsi" w:hAnsiTheme="minorHAnsi" w:cstheme="minorHAnsi"/>
          <w:sz w:val="22"/>
          <w:szCs w:val="22"/>
        </w:rPr>
      </w:pPr>
      <w:r w:rsidRPr="00514529">
        <w:rPr>
          <w:rFonts w:asciiTheme="minorHAnsi" w:hAnsiTheme="minorHAnsi" w:cstheme="minorHAnsi"/>
          <w:sz w:val="22"/>
          <w:szCs w:val="22"/>
        </w:rPr>
        <w:t xml:space="preserve">Het is Inschrijver niet toegestaan de prijzen op een andere wijze aan te bieden dan door middel van het voorgeschreven inschrijfformulier van bijlage 12. </w:t>
      </w:r>
    </w:p>
    <w:p w14:paraId="6025A72F" w14:textId="77777777" w:rsidR="003C7925" w:rsidRPr="00514529" w:rsidRDefault="003C7925" w:rsidP="00C838D6">
      <w:pPr>
        <w:pStyle w:val="Lijstalinea"/>
        <w:numPr>
          <w:ilvl w:val="0"/>
          <w:numId w:val="36"/>
        </w:numPr>
        <w:suppressAutoHyphens/>
        <w:rPr>
          <w:rFonts w:asciiTheme="minorHAnsi" w:hAnsiTheme="minorHAnsi" w:cstheme="minorHAnsi"/>
          <w:sz w:val="22"/>
          <w:szCs w:val="22"/>
        </w:rPr>
      </w:pPr>
      <w:r w:rsidRPr="00514529">
        <w:rPr>
          <w:rFonts w:asciiTheme="minorHAnsi" w:hAnsiTheme="minorHAnsi" w:cstheme="minorHAnsi"/>
          <w:sz w:val="22"/>
          <w:szCs w:val="22"/>
        </w:rPr>
        <w:t>De Aanbestedende Dienst controleert niet of de prijzen juist zijn ingevuld.</w:t>
      </w:r>
    </w:p>
    <w:p w14:paraId="49CC0248" w14:textId="060F9591" w:rsidR="003C7925" w:rsidRPr="001A2D81" w:rsidRDefault="003C7925" w:rsidP="003C7925">
      <w:pPr>
        <w:pStyle w:val="Lijstalinea"/>
        <w:numPr>
          <w:ilvl w:val="0"/>
          <w:numId w:val="36"/>
        </w:numPr>
        <w:suppressAutoHyphens/>
        <w:rPr>
          <w:rFonts w:asciiTheme="minorHAnsi" w:hAnsiTheme="minorHAnsi" w:cstheme="minorHAnsi"/>
          <w:sz w:val="22"/>
          <w:szCs w:val="22"/>
        </w:rPr>
      </w:pPr>
      <w:r w:rsidRPr="00514529">
        <w:rPr>
          <w:rFonts w:asciiTheme="minorHAnsi" w:hAnsiTheme="minorHAnsi" w:cstheme="minorHAnsi"/>
          <w:sz w:val="22"/>
          <w:szCs w:val="22"/>
        </w:rPr>
        <w:t xml:space="preserve">De Inschrijver is zelf verantwoordelijk voor de juistheid en volledigheid van de ingevulde gegevens. </w:t>
      </w:r>
    </w:p>
    <w:p w14:paraId="5898A43D" w14:textId="77777777" w:rsidR="00704F52" w:rsidRPr="00514529" w:rsidRDefault="00704F52" w:rsidP="00DB1BAF">
      <w:pPr>
        <w:rPr>
          <w:rFonts w:asciiTheme="minorHAnsi" w:hAnsiTheme="minorHAnsi" w:cstheme="minorHAnsi"/>
          <w:sz w:val="22"/>
          <w:szCs w:val="22"/>
        </w:rPr>
      </w:pPr>
    </w:p>
    <w:p w14:paraId="31039CEB" w14:textId="71EE289B" w:rsidR="006A101F" w:rsidRPr="00514529" w:rsidRDefault="00592C40" w:rsidP="00DB1BAF">
      <w:pPr>
        <w:rPr>
          <w:rFonts w:asciiTheme="minorHAnsi" w:hAnsiTheme="minorHAnsi" w:cstheme="minorHAnsi"/>
          <w:sz w:val="22"/>
          <w:szCs w:val="22"/>
        </w:rPr>
      </w:pPr>
      <w:r w:rsidRPr="00514529">
        <w:rPr>
          <w:rFonts w:asciiTheme="minorHAnsi" w:hAnsiTheme="minorHAnsi" w:cstheme="minorHAnsi"/>
          <w:sz w:val="22"/>
          <w:szCs w:val="22"/>
        </w:rPr>
        <w:t>I</w:t>
      </w:r>
      <w:r w:rsidR="006A101F" w:rsidRPr="00514529">
        <w:rPr>
          <w:rFonts w:asciiTheme="minorHAnsi" w:hAnsiTheme="minorHAnsi" w:cstheme="minorHAnsi"/>
          <w:sz w:val="22"/>
          <w:szCs w:val="22"/>
        </w:rPr>
        <w:t>nschrijver verklaart dat:</w:t>
      </w:r>
    </w:p>
    <w:p w14:paraId="47B76E37" w14:textId="1E125D96" w:rsidR="00DB1BAF" w:rsidRPr="001A2D81" w:rsidRDefault="006A101F" w:rsidP="00DB1BAF">
      <w:pPr>
        <w:rPr>
          <w:rFonts w:asciiTheme="minorHAnsi" w:hAnsiTheme="minorHAnsi" w:cstheme="minorHAnsi"/>
          <w:sz w:val="22"/>
          <w:szCs w:val="22"/>
        </w:rPr>
      </w:pPr>
      <w:r w:rsidRPr="00514529">
        <w:rPr>
          <w:rFonts w:asciiTheme="minorHAnsi" w:hAnsiTheme="minorHAnsi" w:cstheme="minorHAnsi"/>
          <w:sz w:val="22"/>
          <w:szCs w:val="22"/>
        </w:rPr>
        <w:t xml:space="preserve">Deze aanbieding wordt gedaan overeenkomstig de bepalingen </w:t>
      </w:r>
      <w:r w:rsidR="00DB1BAF" w:rsidRPr="00514529">
        <w:rPr>
          <w:rFonts w:asciiTheme="minorHAnsi" w:hAnsiTheme="minorHAnsi" w:cstheme="minorHAnsi"/>
          <w:sz w:val="22"/>
          <w:szCs w:val="22"/>
        </w:rPr>
        <w:t>uit</w:t>
      </w:r>
      <w:r w:rsidRPr="00514529">
        <w:rPr>
          <w:rFonts w:asciiTheme="minorHAnsi" w:hAnsiTheme="minorHAnsi" w:cstheme="minorHAnsi"/>
          <w:sz w:val="22"/>
          <w:szCs w:val="22"/>
        </w:rPr>
        <w:t xml:space="preserve"> het </w:t>
      </w:r>
      <w:r w:rsidR="00DB1BAF" w:rsidRPr="00514529">
        <w:rPr>
          <w:rFonts w:asciiTheme="minorHAnsi" w:hAnsiTheme="minorHAnsi" w:cstheme="minorHAnsi"/>
          <w:sz w:val="22"/>
          <w:szCs w:val="22"/>
        </w:rPr>
        <w:t>‘Beschrijvende Document Europese openbare aanbestedingsprocedure realistisch</w:t>
      </w:r>
      <w:r w:rsidR="002920CD" w:rsidRPr="00514529">
        <w:rPr>
          <w:rFonts w:asciiTheme="minorHAnsi" w:hAnsiTheme="minorHAnsi" w:cstheme="minorHAnsi"/>
          <w:sz w:val="22"/>
          <w:szCs w:val="22"/>
        </w:rPr>
        <w:t xml:space="preserve"> oefenen </w:t>
      </w:r>
      <w:r w:rsidR="007B3729" w:rsidRPr="00514529">
        <w:rPr>
          <w:rFonts w:asciiTheme="minorHAnsi" w:hAnsiTheme="minorHAnsi" w:cstheme="minorHAnsi"/>
          <w:sz w:val="22"/>
          <w:szCs w:val="22"/>
        </w:rPr>
        <w:t xml:space="preserve">en opleiden </w:t>
      </w:r>
      <w:r w:rsidR="002920CD" w:rsidRPr="00514529">
        <w:rPr>
          <w:rFonts w:asciiTheme="minorHAnsi" w:hAnsiTheme="minorHAnsi" w:cstheme="minorHAnsi"/>
          <w:sz w:val="22"/>
          <w:szCs w:val="22"/>
        </w:rPr>
        <w:t>op externe oefencentra</w:t>
      </w:r>
      <w:r w:rsidR="00FD5531" w:rsidRPr="00514529">
        <w:rPr>
          <w:rFonts w:asciiTheme="minorHAnsi" w:hAnsiTheme="minorHAnsi" w:cstheme="minorHAnsi"/>
          <w:sz w:val="22"/>
          <w:szCs w:val="22"/>
        </w:rPr>
        <w:t>’ incl. bijlagen</w:t>
      </w:r>
      <w:r w:rsidR="00DB1BAF" w:rsidRPr="00514529">
        <w:rPr>
          <w:rFonts w:asciiTheme="minorHAnsi" w:hAnsiTheme="minorHAnsi" w:cstheme="minorHAnsi"/>
          <w:sz w:val="22"/>
          <w:szCs w:val="22"/>
        </w:rPr>
        <w:t xml:space="preserve"> </w:t>
      </w:r>
      <w:r w:rsidRPr="00514529">
        <w:rPr>
          <w:rFonts w:asciiTheme="minorHAnsi" w:hAnsiTheme="minorHAnsi" w:cstheme="minorHAnsi"/>
          <w:sz w:val="22"/>
          <w:szCs w:val="22"/>
        </w:rPr>
        <w:t xml:space="preserve">en met inachtneming van de bepalingen en gegevens zoals deze omschreven </w:t>
      </w:r>
      <w:r w:rsidR="00DB1BAF" w:rsidRPr="00514529">
        <w:rPr>
          <w:rFonts w:asciiTheme="minorHAnsi" w:hAnsiTheme="minorHAnsi" w:cstheme="minorHAnsi"/>
          <w:sz w:val="22"/>
          <w:szCs w:val="22"/>
        </w:rPr>
        <w:t xml:space="preserve">zijn </w:t>
      </w:r>
      <w:r w:rsidRPr="00514529">
        <w:rPr>
          <w:rFonts w:asciiTheme="minorHAnsi" w:hAnsiTheme="minorHAnsi" w:cstheme="minorHAnsi"/>
          <w:sz w:val="22"/>
          <w:szCs w:val="22"/>
        </w:rPr>
        <w:t>in genoemd</w:t>
      </w:r>
      <w:r w:rsidR="00FD5531" w:rsidRPr="00514529">
        <w:rPr>
          <w:rFonts w:asciiTheme="minorHAnsi" w:hAnsiTheme="minorHAnsi" w:cstheme="minorHAnsi"/>
          <w:sz w:val="22"/>
          <w:szCs w:val="22"/>
        </w:rPr>
        <w:t>e</w:t>
      </w:r>
      <w:r w:rsidRPr="00514529">
        <w:rPr>
          <w:rFonts w:asciiTheme="minorHAnsi" w:hAnsiTheme="minorHAnsi" w:cstheme="minorHAnsi"/>
          <w:sz w:val="22"/>
          <w:szCs w:val="22"/>
        </w:rPr>
        <w:t xml:space="preserve"> aanbestedingsdocument</w:t>
      </w:r>
      <w:r w:rsidR="00FD5531" w:rsidRPr="00514529">
        <w:rPr>
          <w:rFonts w:asciiTheme="minorHAnsi" w:hAnsiTheme="minorHAnsi" w:cstheme="minorHAnsi"/>
          <w:sz w:val="22"/>
          <w:szCs w:val="22"/>
        </w:rPr>
        <w:t>e</w:t>
      </w:r>
      <w:r w:rsidR="0020301A" w:rsidRPr="00514529">
        <w:rPr>
          <w:rFonts w:asciiTheme="minorHAnsi" w:hAnsiTheme="minorHAnsi" w:cstheme="minorHAnsi"/>
          <w:sz w:val="22"/>
          <w:szCs w:val="22"/>
        </w:rPr>
        <w:t>n</w:t>
      </w:r>
      <w:r w:rsidRPr="00514529">
        <w:rPr>
          <w:rFonts w:asciiTheme="minorHAnsi" w:hAnsiTheme="minorHAnsi" w:cstheme="minorHAnsi"/>
          <w:sz w:val="22"/>
          <w:szCs w:val="22"/>
        </w:rPr>
        <w:t xml:space="preserve"> en de eventuele nota van inlichtingen.</w:t>
      </w:r>
    </w:p>
    <w:p w14:paraId="02AFD073" w14:textId="77777777" w:rsidR="00514529" w:rsidRPr="00514529" w:rsidRDefault="00514529" w:rsidP="00DB1BAF">
      <w:pPr>
        <w:rPr>
          <w:rFonts w:asciiTheme="minorHAnsi" w:hAnsiTheme="minorHAnsi" w:cstheme="minorHAnsi"/>
          <w:b/>
          <w:sz w:val="22"/>
          <w:szCs w:val="22"/>
        </w:rPr>
      </w:pPr>
    </w:p>
    <w:tbl>
      <w:tblPr>
        <w:tblW w:w="8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5111"/>
      </w:tblGrid>
      <w:tr w:rsidR="00514529" w:rsidRPr="00514529" w14:paraId="4EC93DB3" w14:textId="77777777" w:rsidTr="00514529">
        <w:trPr>
          <w:trHeight w:val="300"/>
        </w:trPr>
        <w:tc>
          <w:tcPr>
            <w:tcW w:w="3394" w:type="dxa"/>
            <w:tcBorders>
              <w:top w:val="single" w:sz="6" w:space="0" w:color="C0C0C0"/>
              <w:left w:val="single" w:sz="6" w:space="0" w:color="C0C0C0"/>
              <w:bottom w:val="single" w:sz="6" w:space="0" w:color="C0C0C0"/>
              <w:right w:val="nil"/>
            </w:tcBorders>
            <w:shd w:val="clear" w:color="auto" w:fill="E6E6E6"/>
            <w:hideMark/>
          </w:tcPr>
          <w:p w14:paraId="01431FED" w14:textId="77777777" w:rsidR="00514529" w:rsidRPr="00514529" w:rsidRDefault="00514529" w:rsidP="00514529">
            <w:pPr>
              <w:spacing w:line="240" w:lineRule="auto"/>
              <w:textAlignment w:val="baseline"/>
              <w:rPr>
                <w:rFonts w:asciiTheme="minorHAnsi" w:hAnsiTheme="minorHAnsi" w:cstheme="minorHAnsi"/>
                <w:sz w:val="22"/>
                <w:szCs w:val="22"/>
              </w:rPr>
            </w:pPr>
            <w:r w:rsidRPr="00514529">
              <w:rPr>
                <w:rFonts w:asciiTheme="minorHAnsi" w:hAnsiTheme="minorHAnsi" w:cstheme="minorHAnsi"/>
                <w:color w:val="000000"/>
                <w:sz w:val="22"/>
                <w:szCs w:val="22"/>
              </w:rPr>
              <w:t>Statutaire naam van de Inschrijver  </w:t>
            </w:r>
          </w:p>
        </w:tc>
        <w:tc>
          <w:tcPr>
            <w:tcW w:w="5111" w:type="dxa"/>
            <w:tcBorders>
              <w:top w:val="single" w:sz="6" w:space="0" w:color="C0C0C0"/>
              <w:left w:val="single" w:sz="6" w:space="0" w:color="C0C0C0"/>
              <w:bottom w:val="single" w:sz="6" w:space="0" w:color="C0C0C0"/>
              <w:right w:val="single" w:sz="6" w:space="0" w:color="C0C0C0"/>
            </w:tcBorders>
            <w:shd w:val="clear" w:color="auto" w:fill="auto"/>
            <w:hideMark/>
          </w:tcPr>
          <w:p w14:paraId="02FAA96A" w14:textId="77777777" w:rsidR="00514529" w:rsidRDefault="00514529" w:rsidP="00514529">
            <w:pPr>
              <w:spacing w:line="240" w:lineRule="auto"/>
              <w:textAlignment w:val="baseline"/>
              <w:rPr>
                <w:rFonts w:asciiTheme="minorHAnsi" w:hAnsiTheme="minorHAnsi" w:cstheme="minorHAnsi"/>
                <w:sz w:val="22"/>
                <w:szCs w:val="22"/>
              </w:rPr>
            </w:pPr>
            <w:r w:rsidRPr="00514529">
              <w:rPr>
                <w:rFonts w:asciiTheme="minorHAnsi" w:hAnsiTheme="minorHAnsi" w:cstheme="minorHAnsi"/>
                <w:sz w:val="22"/>
                <w:szCs w:val="22"/>
              </w:rPr>
              <w:t>  </w:t>
            </w:r>
          </w:p>
          <w:p w14:paraId="53507274" w14:textId="77777777" w:rsidR="00514529" w:rsidRPr="00514529" w:rsidRDefault="00514529" w:rsidP="00514529">
            <w:pPr>
              <w:spacing w:line="240" w:lineRule="auto"/>
              <w:textAlignment w:val="baseline"/>
              <w:rPr>
                <w:rFonts w:asciiTheme="minorHAnsi" w:hAnsiTheme="minorHAnsi" w:cstheme="minorHAnsi"/>
                <w:sz w:val="22"/>
                <w:szCs w:val="22"/>
              </w:rPr>
            </w:pPr>
          </w:p>
          <w:p w14:paraId="072C6FCA" w14:textId="77777777" w:rsidR="00514529" w:rsidRPr="00514529" w:rsidRDefault="00514529" w:rsidP="00514529">
            <w:pPr>
              <w:spacing w:line="240" w:lineRule="auto"/>
              <w:textAlignment w:val="baseline"/>
              <w:rPr>
                <w:rFonts w:asciiTheme="minorHAnsi" w:hAnsiTheme="minorHAnsi" w:cstheme="minorHAnsi"/>
                <w:sz w:val="22"/>
                <w:szCs w:val="22"/>
              </w:rPr>
            </w:pPr>
          </w:p>
        </w:tc>
      </w:tr>
      <w:tr w:rsidR="00514529" w:rsidRPr="00514529" w14:paraId="29964EBA" w14:textId="77777777" w:rsidTr="00514529">
        <w:trPr>
          <w:trHeight w:val="300"/>
        </w:trPr>
        <w:tc>
          <w:tcPr>
            <w:tcW w:w="3394" w:type="dxa"/>
            <w:tcBorders>
              <w:top w:val="single" w:sz="6" w:space="0" w:color="C0C0C0"/>
              <w:left w:val="single" w:sz="6" w:space="0" w:color="C0C0C0"/>
              <w:bottom w:val="single" w:sz="6" w:space="0" w:color="C0C0C0"/>
              <w:right w:val="nil"/>
            </w:tcBorders>
            <w:shd w:val="clear" w:color="auto" w:fill="E6E6E6"/>
            <w:hideMark/>
          </w:tcPr>
          <w:p w14:paraId="1950CC8A" w14:textId="77777777" w:rsidR="00514529" w:rsidRPr="00514529" w:rsidRDefault="00514529" w:rsidP="00514529">
            <w:pPr>
              <w:spacing w:line="240" w:lineRule="auto"/>
              <w:textAlignment w:val="baseline"/>
              <w:rPr>
                <w:rFonts w:asciiTheme="minorHAnsi" w:hAnsiTheme="minorHAnsi" w:cstheme="minorHAnsi"/>
                <w:sz w:val="22"/>
                <w:szCs w:val="22"/>
              </w:rPr>
            </w:pPr>
            <w:r w:rsidRPr="00514529">
              <w:rPr>
                <w:rFonts w:asciiTheme="minorHAnsi" w:hAnsiTheme="minorHAnsi" w:cstheme="minorHAnsi"/>
                <w:color w:val="000000"/>
                <w:sz w:val="22"/>
                <w:szCs w:val="22"/>
              </w:rPr>
              <w:t>Naam ondertekenaar </w:t>
            </w:r>
          </w:p>
        </w:tc>
        <w:tc>
          <w:tcPr>
            <w:tcW w:w="5111" w:type="dxa"/>
            <w:tcBorders>
              <w:top w:val="single" w:sz="6" w:space="0" w:color="C0C0C0"/>
              <w:left w:val="single" w:sz="6" w:space="0" w:color="C0C0C0"/>
              <w:bottom w:val="single" w:sz="6" w:space="0" w:color="C0C0C0"/>
              <w:right w:val="single" w:sz="6" w:space="0" w:color="C0C0C0"/>
            </w:tcBorders>
            <w:shd w:val="clear" w:color="auto" w:fill="auto"/>
            <w:hideMark/>
          </w:tcPr>
          <w:p w14:paraId="146D787C" w14:textId="77777777" w:rsidR="00514529" w:rsidRDefault="00514529" w:rsidP="00514529">
            <w:pPr>
              <w:spacing w:line="240" w:lineRule="auto"/>
              <w:textAlignment w:val="baseline"/>
              <w:rPr>
                <w:rFonts w:asciiTheme="minorHAnsi" w:hAnsiTheme="minorHAnsi" w:cstheme="minorHAnsi"/>
                <w:sz w:val="22"/>
                <w:szCs w:val="22"/>
              </w:rPr>
            </w:pPr>
            <w:r w:rsidRPr="00514529">
              <w:rPr>
                <w:rFonts w:asciiTheme="minorHAnsi" w:hAnsiTheme="minorHAnsi" w:cstheme="minorHAnsi"/>
                <w:sz w:val="22"/>
                <w:szCs w:val="22"/>
              </w:rPr>
              <w:t>  </w:t>
            </w:r>
          </w:p>
          <w:p w14:paraId="1975EE59" w14:textId="77777777" w:rsidR="00514529" w:rsidRPr="00514529" w:rsidRDefault="00514529" w:rsidP="00514529">
            <w:pPr>
              <w:spacing w:line="240" w:lineRule="auto"/>
              <w:textAlignment w:val="baseline"/>
              <w:rPr>
                <w:rFonts w:asciiTheme="minorHAnsi" w:hAnsiTheme="minorHAnsi" w:cstheme="minorHAnsi"/>
                <w:sz w:val="22"/>
                <w:szCs w:val="22"/>
              </w:rPr>
            </w:pPr>
          </w:p>
          <w:p w14:paraId="4BC39775" w14:textId="77777777" w:rsidR="00514529" w:rsidRPr="00514529" w:rsidRDefault="00514529" w:rsidP="00514529">
            <w:pPr>
              <w:spacing w:line="240" w:lineRule="auto"/>
              <w:textAlignment w:val="baseline"/>
              <w:rPr>
                <w:rFonts w:asciiTheme="minorHAnsi" w:hAnsiTheme="minorHAnsi" w:cstheme="minorHAnsi"/>
                <w:sz w:val="22"/>
                <w:szCs w:val="22"/>
              </w:rPr>
            </w:pPr>
          </w:p>
        </w:tc>
      </w:tr>
      <w:tr w:rsidR="00514529" w:rsidRPr="00514529" w14:paraId="32B9DD5D" w14:textId="77777777" w:rsidTr="00514529">
        <w:trPr>
          <w:trHeight w:val="300"/>
        </w:trPr>
        <w:tc>
          <w:tcPr>
            <w:tcW w:w="3394" w:type="dxa"/>
            <w:tcBorders>
              <w:top w:val="single" w:sz="6" w:space="0" w:color="C0C0C0"/>
              <w:left w:val="single" w:sz="6" w:space="0" w:color="C0C0C0"/>
              <w:bottom w:val="single" w:sz="6" w:space="0" w:color="C0C0C0"/>
              <w:right w:val="nil"/>
            </w:tcBorders>
            <w:shd w:val="clear" w:color="auto" w:fill="E6E6E6"/>
            <w:hideMark/>
          </w:tcPr>
          <w:p w14:paraId="06570CA4" w14:textId="77777777" w:rsidR="00514529" w:rsidRPr="00514529" w:rsidRDefault="00514529" w:rsidP="00514529">
            <w:pPr>
              <w:spacing w:line="240" w:lineRule="auto"/>
              <w:textAlignment w:val="baseline"/>
              <w:rPr>
                <w:rFonts w:asciiTheme="minorHAnsi" w:hAnsiTheme="minorHAnsi" w:cstheme="minorHAnsi"/>
                <w:sz w:val="22"/>
                <w:szCs w:val="22"/>
              </w:rPr>
            </w:pPr>
            <w:r w:rsidRPr="00514529">
              <w:rPr>
                <w:rFonts w:asciiTheme="minorHAnsi" w:hAnsiTheme="minorHAnsi" w:cstheme="minorHAnsi"/>
                <w:color w:val="000000"/>
                <w:sz w:val="22"/>
                <w:szCs w:val="22"/>
              </w:rPr>
              <w:t>Functie ondertekenaar </w:t>
            </w:r>
          </w:p>
        </w:tc>
        <w:tc>
          <w:tcPr>
            <w:tcW w:w="5111" w:type="dxa"/>
            <w:tcBorders>
              <w:top w:val="single" w:sz="6" w:space="0" w:color="C0C0C0"/>
              <w:left w:val="single" w:sz="6" w:space="0" w:color="C0C0C0"/>
              <w:bottom w:val="single" w:sz="6" w:space="0" w:color="C0C0C0"/>
              <w:right w:val="single" w:sz="6" w:space="0" w:color="C0C0C0"/>
            </w:tcBorders>
            <w:shd w:val="clear" w:color="auto" w:fill="auto"/>
            <w:hideMark/>
          </w:tcPr>
          <w:p w14:paraId="001AAAF0" w14:textId="77777777" w:rsidR="00514529" w:rsidRDefault="00514529" w:rsidP="00514529">
            <w:pPr>
              <w:spacing w:line="240" w:lineRule="auto"/>
              <w:textAlignment w:val="baseline"/>
              <w:rPr>
                <w:rFonts w:asciiTheme="minorHAnsi" w:hAnsiTheme="minorHAnsi" w:cstheme="minorHAnsi"/>
                <w:sz w:val="22"/>
                <w:szCs w:val="22"/>
              </w:rPr>
            </w:pPr>
            <w:r w:rsidRPr="00514529">
              <w:rPr>
                <w:rFonts w:asciiTheme="minorHAnsi" w:hAnsiTheme="minorHAnsi" w:cstheme="minorHAnsi"/>
                <w:sz w:val="22"/>
                <w:szCs w:val="22"/>
              </w:rPr>
              <w:t>  </w:t>
            </w:r>
          </w:p>
          <w:p w14:paraId="70F75D5C" w14:textId="77777777" w:rsidR="00514529" w:rsidRPr="00514529" w:rsidRDefault="00514529" w:rsidP="00514529">
            <w:pPr>
              <w:spacing w:line="240" w:lineRule="auto"/>
              <w:textAlignment w:val="baseline"/>
              <w:rPr>
                <w:rFonts w:asciiTheme="minorHAnsi" w:hAnsiTheme="minorHAnsi" w:cstheme="minorHAnsi"/>
                <w:sz w:val="22"/>
                <w:szCs w:val="22"/>
              </w:rPr>
            </w:pPr>
          </w:p>
          <w:p w14:paraId="548CA59A" w14:textId="77777777" w:rsidR="00514529" w:rsidRPr="00514529" w:rsidRDefault="00514529" w:rsidP="00514529">
            <w:pPr>
              <w:spacing w:line="240" w:lineRule="auto"/>
              <w:textAlignment w:val="baseline"/>
              <w:rPr>
                <w:rFonts w:asciiTheme="minorHAnsi" w:hAnsiTheme="minorHAnsi" w:cstheme="minorHAnsi"/>
                <w:sz w:val="22"/>
                <w:szCs w:val="22"/>
              </w:rPr>
            </w:pPr>
          </w:p>
        </w:tc>
      </w:tr>
      <w:tr w:rsidR="00514529" w:rsidRPr="00514529" w14:paraId="6911D9DD" w14:textId="77777777" w:rsidTr="00514529">
        <w:trPr>
          <w:trHeight w:val="300"/>
        </w:trPr>
        <w:tc>
          <w:tcPr>
            <w:tcW w:w="3394" w:type="dxa"/>
            <w:tcBorders>
              <w:top w:val="single" w:sz="6" w:space="0" w:color="C0C0C0"/>
              <w:left w:val="single" w:sz="6" w:space="0" w:color="C0C0C0"/>
              <w:bottom w:val="single" w:sz="6" w:space="0" w:color="C0C0C0"/>
              <w:right w:val="nil"/>
            </w:tcBorders>
            <w:shd w:val="clear" w:color="auto" w:fill="E6E6E6"/>
            <w:hideMark/>
          </w:tcPr>
          <w:p w14:paraId="1F6DF927" w14:textId="77777777" w:rsidR="00514529" w:rsidRPr="00514529" w:rsidRDefault="00514529" w:rsidP="00514529">
            <w:pPr>
              <w:spacing w:line="240" w:lineRule="auto"/>
              <w:textAlignment w:val="baseline"/>
              <w:rPr>
                <w:rFonts w:asciiTheme="minorHAnsi" w:hAnsiTheme="minorHAnsi" w:cstheme="minorHAnsi"/>
                <w:sz w:val="22"/>
                <w:szCs w:val="22"/>
              </w:rPr>
            </w:pPr>
            <w:r w:rsidRPr="00514529">
              <w:rPr>
                <w:rFonts w:asciiTheme="minorHAnsi" w:hAnsiTheme="minorHAnsi" w:cstheme="minorHAnsi"/>
                <w:color w:val="000000"/>
                <w:sz w:val="22"/>
                <w:szCs w:val="22"/>
              </w:rPr>
              <w:t>Handtekening </w:t>
            </w:r>
          </w:p>
          <w:p w14:paraId="58FC01C4" w14:textId="77777777" w:rsidR="00514529" w:rsidRPr="00514529" w:rsidRDefault="00514529" w:rsidP="00514529">
            <w:pPr>
              <w:spacing w:line="240" w:lineRule="auto"/>
              <w:textAlignment w:val="baseline"/>
              <w:rPr>
                <w:rFonts w:asciiTheme="minorHAnsi" w:hAnsiTheme="minorHAnsi" w:cstheme="minorHAnsi"/>
                <w:sz w:val="22"/>
                <w:szCs w:val="22"/>
              </w:rPr>
            </w:pPr>
            <w:r w:rsidRPr="00514529">
              <w:rPr>
                <w:rFonts w:asciiTheme="minorHAnsi" w:hAnsiTheme="minorHAnsi" w:cstheme="minorHAnsi"/>
                <w:sz w:val="22"/>
                <w:szCs w:val="22"/>
              </w:rPr>
              <w:t>  </w:t>
            </w:r>
          </w:p>
          <w:p w14:paraId="56DCA9AC" w14:textId="77777777" w:rsidR="00514529" w:rsidRPr="00514529" w:rsidRDefault="00514529" w:rsidP="00514529">
            <w:pPr>
              <w:spacing w:line="240" w:lineRule="auto"/>
              <w:textAlignment w:val="baseline"/>
              <w:rPr>
                <w:rFonts w:asciiTheme="minorHAnsi" w:hAnsiTheme="minorHAnsi" w:cstheme="minorHAnsi"/>
                <w:sz w:val="22"/>
                <w:szCs w:val="22"/>
              </w:rPr>
            </w:pPr>
            <w:r w:rsidRPr="00514529">
              <w:rPr>
                <w:rFonts w:asciiTheme="minorHAnsi" w:hAnsiTheme="minorHAnsi" w:cstheme="minorHAnsi"/>
                <w:sz w:val="22"/>
                <w:szCs w:val="22"/>
              </w:rPr>
              <w:t>  </w:t>
            </w:r>
          </w:p>
        </w:tc>
        <w:tc>
          <w:tcPr>
            <w:tcW w:w="5111" w:type="dxa"/>
            <w:tcBorders>
              <w:top w:val="single" w:sz="6" w:space="0" w:color="C0C0C0"/>
              <w:left w:val="single" w:sz="6" w:space="0" w:color="C0C0C0"/>
              <w:bottom w:val="single" w:sz="6" w:space="0" w:color="C0C0C0"/>
              <w:right w:val="single" w:sz="6" w:space="0" w:color="C0C0C0"/>
            </w:tcBorders>
            <w:shd w:val="clear" w:color="auto" w:fill="auto"/>
            <w:hideMark/>
          </w:tcPr>
          <w:p w14:paraId="6A6613C8" w14:textId="77777777" w:rsidR="00514529" w:rsidRPr="00514529" w:rsidRDefault="00514529" w:rsidP="00514529">
            <w:pPr>
              <w:spacing w:line="240" w:lineRule="auto"/>
              <w:textAlignment w:val="baseline"/>
              <w:rPr>
                <w:rFonts w:asciiTheme="minorHAnsi" w:hAnsiTheme="minorHAnsi" w:cstheme="minorHAnsi"/>
                <w:sz w:val="22"/>
                <w:szCs w:val="22"/>
              </w:rPr>
            </w:pPr>
            <w:r w:rsidRPr="00514529">
              <w:rPr>
                <w:rFonts w:asciiTheme="minorHAnsi" w:hAnsiTheme="minorHAnsi" w:cstheme="minorHAnsi"/>
                <w:sz w:val="22"/>
                <w:szCs w:val="22"/>
              </w:rPr>
              <w:t>  </w:t>
            </w:r>
          </w:p>
        </w:tc>
      </w:tr>
      <w:tr w:rsidR="00514529" w:rsidRPr="00514529" w14:paraId="24E56AC1" w14:textId="77777777" w:rsidTr="00514529">
        <w:trPr>
          <w:trHeight w:val="300"/>
        </w:trPr>
        <w:tc>
          <w:tcPr>
            <w:tcW w:w="3394" w:type="dxa"/>
            <w:tcBorders>
              <w:top w:val="single" w:sz="6" w:space="0" w:color="C0C0C0"/>
              <w:left w:val="single" w:sz="6" w:space="0" w:color="C0C0C0"/>
              <w:bottom w:val="single" w:sz="6" w:space="0" w:color="C0C0C0"/>
              <w:right w:val="nil"/>
            </w:tcBorders>
            <w:shd w:val="clear" w:color="auto" w:fill="E6E6E6"/>
            <w:hideMark/>
          </w:tcPr>
          <w:p w14:paraId="6CDFD6F0" w14:textId="77777777" w:rsidR="00514529" w:rsidRPr="00514529" w:rsidRDefault="00514529" w:rsidP="00514529">
            <w:pPr>
              <w:spacing w:line="240" w:lineRule="auto"/>
              <w:textAlignment w:val="baseline"/>
              <w:rPr>
                <w:rFonts w:asciiTheme="minorHAnsi" w:hAnsiTheme="minorHAnsi" w:cstheme="minorHAnsi"/>
                <w:sz w:val="22"/>
                <w:szCs w:val="22"/>
              </w:rPr>
            </w:pPr>
            <w:r w:rsidRPr="00514529">
              <w:rPr>
                <w:rFonts w:asciiTheme="minorHAnsi" w:hAnsiTheme="minorHAnsi" w:cstheme="minorHAnsi"/>
                <w:color w:val="000000"/>
                <w:sz w:val="22"/>
                <w:szCs w:val="22"/>
              </w:rPr>
              <w:t>Plaats en datum </w:t>
            </w:r>
          </w:p>
        </w:tc>
        <w:tc>
          <w:tcPr>
            <w:tcW w:w="5111" w:type="dxa"/>
            <w:tcBorders>
              <w:top w:val="single" w:sz="6" w:space="0" w:color="C0C0C0"/>
              <w:left w:val="single" w:sz="6" w:space="0" w:color="C0C0C0"/>
              <w:bottom w:val="single" w:sz="6" w:space="0" w:color="C0C0C0"/>
              <w:right w:val="single" w:sz="6" w:space="0" w:color="C0C0C0"/>
            </w:tcBorders>
            <w:shd w:val="clear" w:color="auto" w:fill="auto"/>
            <w:hideMark/>
          </w:tcPr>
          <w:p w14:paraId="50BDB934" w14:textId="77777777" w:rsidR="00514529" w:rsidRDefault="00514529" w:rsidP="00514529">
            <w:pPr>
              <w:spacing w:line="240" w:lineRule="auto"/>
              <w:textAlignment w:val="baseline"/>
              <w:rPr>
                <w:rFonts w:asciiTheme="minorHAnsi" w:hAnsiTheme="minorHAnsi" w:cstheme="minorHAnsi"/>
                <w:sz w:val="22"/>
                <w:szCs w:val="22"/>
              </w:rPr>
            </w:pPr>
            <w:r w:rsidRPr="00514529">
              <w:rPr>
                <w:rFonts w:asciiTheme="minorHAnsi" w:hAnsiTheme="minorHAnsi" w:cstheme="minorHAnsi"/>
                <w:sz w:val="22"/>
                <w:szCs w:val="22"/>
              </w:rPr>
              <w:t>  </w:t>
            </w:r>
          </w:p>
          <w:p w14:paraId="21F2FD52" w14:textId="77777777" w:rsidR="00514529" w:rsidRPr="00514529" w:rsidRDefault="00514529" w:rsidP="00514529">
            <w:pPr>
              <w:spacing w:line="240" w:lineRule="auto"/>
              <w:textAlignment w:val="baseline"/>
              <w:rPr>
                <w:rFonts w:asciiTheme="minorHAnsi" w:hAnsiTheme="minorHAnsi" w:cstheme="minorHAnsi"/>
                <w:sz w:val="22"/>
                <w:szCs w:val="22"/>
              </w:rPr>
            </w:pPr>
          </w:p>
          <w:p w14:paraId="6245A55A" w14:textId="77777777" w:rsidR="00514529" w:rsidRPr="00514529" w:rsidRDefault="00514529" w:rsidP="00514529">
            <w:pPr>
              <w:spacing w:line="240" w:lineRule="auto"/>
              <w:textAlignment w:val="baseline"/>
              <w:rPr>
                <w:rFonts w:asciiTheme="minorHAnsi" w:hAnsiTheme="minorHAnsi" w:cstheme="minorHAnsi"/>
                <w:sz w:val="22"/>
                <w:szCs w:val="22"/>
              </w:rPr>
            </w:pPr>
          </w:p>
        </w:tc>
      </w:tr>
      <w:bookmarkEnd w:id="0"/>
    </w:tbl>
    <w:p w14:paraId="34414088" w14:textId="77777777" w:rsidR="003A6DFE" w:rsidRPr="00514529" w:rsidRDefault="003A6DFE" w:rsidP="001A2D81">
      <w:pPr>
        <w:rPr>
          <w:rFonts w:asciiTheme="minorHAnsi" w:hAnsiTheme="minorHAnsi" w:cstheme="minorHAnsi"/>
          <w:b/>
          <w:sz w:val="22"/>
          <w:szCs w:val="22"/>
        </w:rPr>
      </w:pPr>
    </w:p>
    <w:sectPr w:rsidR="003A6DFE" w:rsidRPr="00514529" w:rsidSect="0097221E">
      <w:headerReference w:type="default" r:id="rId11"/>
      <w:footerReference w:type="even" r:id="rId12"/>
      <w:footerReference w:type="default" r:id="rId13"/>
      <w:headerReference w:type="first" r:id="rId14"/>
      <w:footerReference w:type="first" r:id="rId15"/>
      <w:type w:val="oddPage"/>
      <w:pgSz w:w="11907" w:h="16840" w:code="9"/>
      <w:pgMar w:top="198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8D743" w14:textId="77777777" w:rsidR="0097221E" w:rsidRDefault="0097221E">
      <w:r>
        <w:separator/>
      </w:r>
    </w:p>
    <w:p w14:paraId="0806F06C" w14:textId="77777777" w:rsidR="0097221E" w:rsidRDefault="0097221E"/>
  </w:endnote>
  <w:endnote w:type="continuationSeparator" w:id="0">
    <w:p w14:paraId="3ADA6188" w14:textId="77777777" w:rsidR="0097221E" w:rsidRDefault="0097221E">
      <w:r>
        <w:continuationSeparator/>
      </w:r>
    </w:p>
    <w:p w14:paraId="66DC6F8D" w14:textId="77777777" w:rsidR="0097221E" w:rsidRDefault="0097221E"/>
  </w:endnote>
  <w:endnote w:type="continuationNotice" w:id="1">
    <w:p w14:paraId="57CE7E05" w14:textId="77777777" w:rsidR="0097221E" w:rsidRDefault="009722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Segoe UI&quot;, sans-serif">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ED1D9B" w14:paraId="5077B8D6" w14:textId="77777777" w:rsidTr="00E91DF0">
      <w:tc>
        <w:tcPr>
          <w:tcW w:w="7573" w:type="dxa"/>
          <w:shd w:val="clear" w:color="auto" w:fill="auto"/>
        </w:tcPr>
        <w:p w14:paraId="29CC25EE" w14:textId="77777777" w:rsidR="00ED1D9B" w:rsidRDefault="00ED1D9B" w:rsidP="00DB375A">
          <w:pPr>
            <w:pStyle w:val="Huisstijl-Voettekst"/>
          </w:pPr>
          <w:r>
            <w:t>IFV</w:t>
          </w:r>
          <w:r>
            <w:tab/>
          </w:r>
        </w:p>
      </w:tc>
      <w:tc>
        <w:tcPr>
          <w:tcW w:w="644" w:type="dxa"/>
          <w:shd w:val="clear" w:color="auto" w:fill="auto"/>
        </w:tcPr>
        <w:p w14:paraId="17D7E4F8" w14:textId="77777777" w:rsidR="00ED1D9B" w:rsidRDefault="00ED1D9B"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rsidR="00432BAA">
              <w:t>2</w:t>
            </w:r>
          </w:fldSimple>
        </w:p>
      </w:tc>
    </w:tr>
  </w:tbl>
  <w:p w14:paraId="1BFAD32B" w14:textId="77777777" w:rsidR="00ED1D9B" w:rsidRDefault="00ED1D9B"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89AB4" w14:textId="16243F3C" w:rsidR="00ED1D9B" w:rsidRPr="00B92420" w:rsidRDefault="00ED1D9B" w:rsidP="00B92420">
    <w:pPr>
      <w:pStyle w:val="Voettekst"/>
      <w:pBdr>
        <w:top w:val="single" w:sz="4" w:space="1" w:color="auto"/>
      </w:pBdr>
      <w:tabs>
        <w:tab w:val="clear" w:pos="4536"/>
      </w:tabs>
      <w:rPr>
        <w:i/>
        <w:sz w:val="16"/>
        <w:szCs w:val="16"/>
      </w:rPr>
    </w:pPr>
    <w:r w:rsidRPr="00B92420">
      <w:rPr>
        <w:i/>
        <w:sz w:val="16"/>
        <w:szCs w:val="16"/>
      </w:rPr>
      <w:tab/>
      <w:t xml:space="preserve">pagina: </w:t>
    </w:r>
    <w:r w:rsidRPr="00B92420">
      <w:rPr>
        <w:i/>
        <w:sz w:val="16"/>
        <w:szCs w:val="16"/>
      </w:rPr>
      <w:fldChar w:fldCharType="begin"/>
    </w:r>
    <w:r w:rsidRPr="00B92420">
      <w:rPr>
        <w:i/>
        <w:sz w:val="16"/>
        <w:szCs w:val="16"/>
      </w:rPr>
      <w:instrText xml:space="preserve"> PAGE </w:instrText>
    </w:r>
    <w:r w:rsidRPr="00B92420">
      <w:rPr>
        <w:i/>
        <w:sz w:val="16"/>
        <w:szCs w:val="16"/>
      </w:rPr>
      <w:fldChar w:fldCharType="separate"/>
    </w:r>
    <w:r w:rsidR="008D0BE8">
      <w:rPr>
        <w:i/>
        <w:noProof/>
        <w:sz w:val="16"/>
        <w:szCs w:val="16"/>
      </w:rPr>
      <w:t>2</w:t>
    </w:r>
    <w:r w:rsidRPr="00B92420">
      <w:rPr>
        <w:i/>
        <w:sz w:val="16"/>
        <w:szCs w:val="16"/>
      </w:rPr>
      <w:fldChar w:fldCharType="end"/>
    </w:r>
    <w:r w:rsidRPr="00B92420">
      <w:rPr>
        <w:i/>
        <w:sz w:val="16"/>
        <w:szCs w:val="16"/>
      </w:rPr>
      <w:t xml:space="preserve"> van </w:t>
    </w:r>
    <w:r w:rsidRPr="00B92420">
      <w:rPr>
        <w:i/>
        <w:sz w:val="16"/>
        <w:szCs w:val="16"/>
      </w:rPr>
      <w:fldChar w:fldCharType="begin"/>
    </w:r>
    <w:r w:rsidRPr="00B92420">
      <w:rPr>
        <w:i/>
        <w:sz w:val="16"/>
        <w:szCs w:val="16"/>
      </w:rPr>
      <w:instrText xml:space="preserve"> NUMPAGES </w:instrText>
    </w:r>
    <w:r w:rsidRPr="00B92420">
      <w:rPr>
        <w:i/>
        <w:sz w:val="16"/>
        <w:szCs w:val="16"/>
      </w:rPr>
      <w:fldChar w:fldCharType="separate"/>
    </w:r>
    <w:r w:rsidR="008D0BE8">
      <w:rPr>
        <w:i/>
        <w:noProof/>
        <w:sz w:val="16"/>
        <w:szCs w:val="16"/>
      </w:rPr>
      <w:t>2</w:t>
    </w:r>
    <w:r w:rsidRPr="00B92420">
      <w:rPr>
        <w:i/>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45112" w14:textId="0B5E9367" w:rsidR="006A101F" w:rsidRPr="006A101F" w:rsidRDefault="006A101F" w:rsidP="006A101F">
    <w:pPr>
      <w:pStyle w:val="Voettekst"/>
      <w:pBdr>
        <w:top w:val="single" w:sz="4" w:space="1" w:color="auto"/>
      </w:pBdr>
      <w:tabs>
        <w:tab w:val="clear" w:pos="4536"/>
      </w:tabs>
      <w:rPr>
        <w:i/>
        <w:sz w:val="16"/>
        <w:szCs w:val="16"/>
      </w:rPr>
    </w:pPr>
    <w:r w:rsidRPr="00B92420">
      <w:rPr>
        <w:i/>
        <w:sz w:val="16"/>
        <w:szCs w:val="16"/>
      </w:rPr>
      <w:t>(</w:t>
    </w:r>
    <w:r w:rsidRPr="00B92420">
      <w:rPr>
        <w:i/>
        <w:sz w:val="16"/>
        <w:szCs w:val="16"/>
      </w:rPr>
      <w:fldChar w:fldCharType="begin"/>
    </w:r>
    <w:r w:rsidRPr="00B92420">
      <w:rPr>
        <w:i/>
        <w:sz w:val="16"/>
        <w:szCs w:val="16"/>
      </w:rPr>
      <w:instrText xml:space="preserve"> FILENAME \* Lower \* MERGEFORMAT </w:instrText>
    </w:r>
    <w:r w:rsidRPr="00B92420">
      <w:rPr>
        <w:i/>
        <w:sz w:val="16"/>
        <w:szCs w:val="16"/>
      </w:rPr>
      <w:fldChar w:fldCharType="separate"/>
    </w:r>
    <w:r w:rsidR="00432BAA">
      <w:rPr>
        <w:i/>
        <w:noProof/>
        <w:sz w:val="16"/>
        <w:szCs w:val="16"/>
      </w:rPr>
      <w:t>inschrijfformulier (versie 1.4).docx</w:t>
    </w:r>
    <w:r w:rsidRPr="00B92420">
      <w:rPr>
        <w:i/>
        <w:noProof/>
        <w:sz w:val="16"/>
        <w:szCs w:val="16"/>
      </w:rPr>
      <w:fldChar w:fldCharType="end"/>
    </w:r>
    <w:r w:rsidRPr="00B92420">
      <w:rPr>
        <w:i/>
        <w:sz w:val="16"/>
        <w:szCs w:val="16"/>
      </w:rPr>
      <w:t>)</w:t>
    </w:r>
    <w:r w:rsidRPr="00B92420">
      <w:rPr>
        <w:i/>
        <w:sz w:val="16"/>
        <w:szCs w:val="16"/>
      </w:rPr>
      <w:tab/>
      <w:t xml:space="preserve">pagina: </w:t>
    </w:r>
    <w:r w:rsidRPr="00B92420">
      <w:rPr>
        <w:i/>
        <w:sz w:val="16"/>
        <w:szCs w:val="16"/>
      </w:rPr>
      <w:fldChar w:fldCharType="begin"/>
    </w:r>
    <w:r w:rsidRPr="00B92420">
      <w:rPr>
        <w:i/>
        <w:sz w:val="16"/>
        <w:szCs w:val="16"/>
      </w:rPr>
      <w:instrText xml:space="preserve"> PAGE </w:instrText>
    </w:r>
    <w:r w:rsidRPr="00B92420">
      <w:rPr>
        <w:i/>
        <w:sz w:val="16"/>
        <w:szCs w:val="16"/>
      </w:rPr>
      <w:fldChar w:fldCharType="separate"/>
    </w:r>
    <w:r>
      <w:rPr>
        <w:i/>
        <w:noProof/>
        <w:sz w:val="16"/>
        <w:szCs w:val="16"/>
      </w:rPr>
      <w:t>1</w:t>
    </w:r>
    <w:r w:rsidRPr="00B92420">
      <w:rPr>
        <w:i/>
        <w:sz w:val="16"/>
        <w:szCs w:val="16"/>
      </w:rPr>
      <w:fldChar w:fldCharType="end"/>
    </w:r>
    <w:r w:rsidRPr="00B92420">
      <w:rPr>
        <w:i/>
        <w:sz w:val="16"/>
        <w:szCs w:val="16"/>
      </w:rPr>
      <w:t xml:space="preserve"> van </w:t>
    </w:r>
    <w:r w:rsidRPr="00B92420">
      <w:rPr>
        <w:i/>
        <w:sz w:val="16"/>
        <w:szCs w:val="16"/>
      </w:rPr>
      <w:fldChar w:fldCharType="begin"/>
    </w:r>
    <w:r w:rsidRPr="00B92420">
      <w:rPr>
        <w:i/>
        <w:sz w:val="16"/>
        <w:szCs w:val="16"/>
      </w:rPr>
      <w:instrText xml:space="preserve"> NUMPAGES </w:instrText>
    </w:r>
    <w:r w:rsidRPr="00B92420">
      <w:rPr>
        <w:i/>
        <w:sz w:val="16"/>
        <w:szCs w:val="16"/>
      </w:rPr>
      <w:fldChar w:fldCharType="separate"/>
    </w:r>
    <w:r w:rsidR="00432BAA">
      <w:rPr>
        <w:i/>
        <w:noProof/>
        <w:sz w:val="16"/>
        <w:szCs w:val="16"/>
      </w:rPr>
      <w:t>2</w:t>
    </w:r>
    <w:r w:rsidRPr="00B92420">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84E0D" w14:textId="77777777" w:rsidR="0097221E" w:rsidRPr="00D94D07" w:rsidRDefault="0097221E" w:rsidP="00A00378">
      <w:pPr>
        <w:spacing w:line="200" w:lineRule="exact"/>
        <w:rPr>
          <w:sz w:val="2"/>
        </w:rPr>
      </w:pPr>
      <w:r>
        <w:separator/>
      </w:r>
    </w:p>
  </w:footnote>
  <w:footnote w:type="continuationSeparator" w:id="0">
    <w:p w14:paraId="00BB0FA7" w14:textId="77777777" w:rsidR="0097221E" w:rsidRDefault="0097221E">
      <w:r>
        <w:continuationSeparator/>
      </w:r>
    </w:p>
    <w:p w14:paraId="2354334A" w14:textId="77777777" w:rsidR="0097221E" w:rsidRDefault="0097221E"/>
  </w:footnote>
  <w:footnote w:type="continuationNotice" w:id="1">
    <w:p w14:paraId="72694675" w14:textId="77777777" w:rsidR="0097221E" w:rsidRDefault="009722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B42F1" w14:textId="4C7D3AB1" w:rsidR="00ED1D9B" w:rsidRDefault="008E2A53">
    <w:pPr>
      <w:pStyle w:val="Koptekst"/>
    </w:pPr>
    <w:r>
      <w:rPr>
        <w:noProof/>
      </w:rPr>
      <w:drawing>
        <wp:anchor distT="0" distB="0" distL="114300" distR="114300" simplePos="0" relativeHeight="251658241" behindDoc="1" locked="0" layoutInCell="1" allowOverlap="1" wp14:anchorId="7B416BD8" wp14:editId="030C5A74">
          <wp:simplePos x="0" y="0"/>
          <wp:positionH relativeFrom="page">
            <wp:align>left</wp:align>
          </wp:positionH>
          <wp:positionV relativeFrom="page">
            <wp:align>top</wp:align>
          </wp:positionV>
          <wp:extent cx="7560000" cy="1296000"/>
          <wp:effectExtent l="0" t="0" r="3175" b="0"/>
          <wp:wrapNone/>
          <wp:docPr id="28" name="Afbeelding 28" descr="Afbeelding met me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 header briefpapier VRAA.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F5F4" w14:textId="7C04824A" w:rsidR="006A101F" w:rsidRDefault="006A101F">
    <w:pPr>
      <w:pStyle w:val="Koptekst"/>
    </w:pPr>
    <w:r>
      <w:rPr>
        <w:noProof/>
      </w:rPr>
      <w:drawing>
        <wp:anchor distT="0" distB="0" distL="114300" distR="114300" simplePos="0" relativeHeight="251658240" behindDoc="0" locked="0" layoutInCell="1" allowOverlap="1" wp14:anchorId="54073F1A" wp14:editId="41DA0F42">
          <wp:simplePos x="0" y="0"/>
          <wp:positionH relativeFrom="column">
            <wp:posOffset>0</wp:posOffset>
          </wp:positionH>
          <wp:positionV relativeFrom="paragraph">
            <wp:posOffset>0</wp:posOffset>
          </wp:positionV>
          <wp:extent cx="1522800" cy="309600"/>
          <wp:effectExtent l="0" t="0" r="127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K%20logo%20kleur%20jpg.jpg"/>
                  <pic:cNvPicPr/>
                </pic:nvPicPr>
                <pic:blipFill>
                  <a:blip r:embed="rId1">
                    <a:extLst>
                      <a:ext uri="{28A0092B-C50C-407E-A947-70E740481C1C}">
                        <a14:useLocalDpi xmlns:a14="http://schemas.microsoft.com/office/drawing/2010/main" val="0"/>
                      </a:ext>
                    </a:extLst>
                  </a:blip>
                  <a:stretch>
                    <a:fillRect/>
                  </a:stretch>
                </pic:blipFill>
                <pic:spPr>
                  <a:xfrm>
                    <a:off x="0" y="0"/>
                    <a:ext cx="1522800" cy="3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1E72939"/>
    <w:multiLevelType w:val="hybridMultilevel"/>
    <w:tmpl w:val="4B4E6F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2F4310"/>
    <w:multiLevelType w:val="hybridMultilevel"/>
    <w:tmpl w:val="382ECC1A"/>
    <w:lvl w:ilvl="0" w:tplc="86D876A0">
      <w:start w:val="1"/>
      <w:numFmt w:val="bullet"/>
      <w:pStyle w:val="Opsomming1genummerd"/>
      <w:lvlText w:val="o"/>
      <w:lvlJc w:val="left"/>
      <w:pPr>
        <w:ind w:left="1854" w:hanging="360"/>
      </w:pPr>
      <w:rPr>
        <w:rFonts w:ascii="Courier New" w:hAnsi="Courier New" w:cs="Courier New"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3"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 w15:restartNumberingAfterBreak="0">
    <w:nsid w:val="158E0F4D"/>
    <w:multiLevelType w:val="hybridMultilevel"/>
    <w:tmpl w:val="838E7770"/>
    <w:lvl w:ilvl="0" w:tplc="0413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F72063"/>
    <w:multiLevelType w:val="hybridMultilevel"/>
    <w:tmpl w:val="626C6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923396"/>
    <w:multiLevelType w:val="hybridMultilevel"/>
    <w:tmpl w:val="5FDCE0AC"/>
    <w:lvl w:ilvl="0" w:tplc="7FF2C6C6">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15:restartNumberingAfterBreak="0">
    <w:nsid w:val="2D845537"/>
    <w:multiLevelType w:val="hybridMultilevel"/>
    <w:tmpl w:val="C4C413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8127AD"/>
    <w:multiLevelType w:val="multilevel"/>
    <w:tmpl w:val="737E0282"/>
    <w:styleLink w:val="Stijl1"/>
    <w:lvl w:ilvl="0">
      <w:start w:val="1"/>
      <w:numFmt w:val="decimal"/>
      <w:lvlText w:val="%1"/>
      <w:lvlJc w:val="left"/>
      <w:pPr>
        <w:ind w:left="567" w:hanging="567"/>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E9A6A8B"/>
    <w:multiLevelType w:val="hybridMultilevel"/>
    <w:tmpl w:val="295058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D82558"/>
    <w:multiLevelType w:val="hybridMultilevel"/>
    <w:tmpl w:val="A026698E"/>
    <w:lvl w:ilvl="0" w:tplc="0413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991258"/>
    <w:multiLevelType w:val="hybridMultilevel"/>
    <w:tmpl w:val="EE469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A72543"/>
    <w:multiLevelType w:val="hybridMultilevel"/>
    <w:tmpl w:val="5C0C96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7F5A96"/>
    <w:multiLevelType w:val="hybridMultilevel"/>
    <w:tmpl w:val="C88295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ABEB6AE"/>
    <w:multiLevelType w:val="hybridMultilevel"/>
    <w:tmpl w:val="01CAF002"/>
    <w:lvl w:ilvl="0" w:tplc="28967E8A">
      <w:start w:val="1"/>
      <w:numFmt w:val="bullet"/>
      <w:lvlText w:val="-"/>
      <w:lvlJc w:val="left"/>
      <w:pPr>
        <w:ind w:left="360" w:hanging="360"/>
      </w:pPr>
      <w:rPr>
        <w:rFonts w:ascii="&quot;Segoe UI&quot;, sans-serif" w:hAnsi="&quot;Segoe UI&quot;, sans-serif" w:hint="default"/>
      </w:rPr>
    </w:lvl>
    <w:lvl w:ilvl="1" w:tplc="10A04AE6">
      <w:start w:val="1"/>
      <w:numFmt w:val="bullet"/>
      <w:lvlText w:val="o"/>
      <w:lvlJc w:val="left"/>
      <w:pPr>
        <w:ind w:left="1080" w:hanging="360"/>
      </w:pPr>
      <w:rPr>
        <w:rFonts w:ascii="Courier New" w:hAnsi="Courier New" w:hint="default"/>
      </w:rPr>
    </w:lvl>
    <w:lvl w:ilvl="2" w:tplc="E8E67F20">
      <w:start w:val="1"/>
      <w:numFmt w:val="bullet"/>
      <w:lvlText w:val=""/>
      <w:lvlJc w:val="left"/>
      <w:pPr>
        <w:ind w:left="1800" w:hanging="360"/>
      </w:pPr>
      <w:rPr>
        <w:rFonts w:ascii="Wingdings" w:hAnsi="Wingdings" w:hint="default"/>
      </w:rPr>
    </w:lvl>
    <w:lvl w:ilvl="3" w:tplc="8C5C0ECA">
      <w:start w:val="1"/>
      <w:numFmt w:val="bullet"/>
      <w:lvlText w:val=""/>
      <w:lvlJc w:val="left"/>
      <w:pPr>
        <w:ind w:left="2520" w:hanging="360"/>
      </w:pPr>
      <w:rPr>
        <w:rFonts w:ascii="Symbol" w:hAnsi="Symbol" w:hint="default"/>
      </w:rPr>
    </w:lvl>
    <w:lvl w:ilvl="4" w:tplc="C1F0CA22">
      <w:start w:val="1"/>
      <w:numFmt w:val="bullet"/>
      <w:lvlText w:val="o"/>
      <w:lvlJc w:val="left"/>
      <w:pPr>
        <w:ind w:left="3240" w:hanging="360"/>
      </w:pPr>
      <w:rPr>
        <w:rFonts w:ascii="Courier New" w:hAnsi="Courier New" w:hint="default"/>
      </w:rPr>
    </w:lvl>
    <w:lvl w:ilvl="5" w:tplc="1916DFB6">
      <w:start w:val="1"/>
      <w:numFmt w:val="bullet"/>
      <w:lvlText w:val=""/>
      <w:lvlJc w:val="left"/>
      <w:pPr>
        <w:ind w:left="3960" w:hanging="360"/>
      </w:pPr>
      <w:rPr>
        <w:rFonts w:ascii="Wingdings" w:hAnsi="Wingdings" w:hint="default"/>
      </w:rPr>
    </w:lvl>
    <w:lvl w:ilvl="6" w:tplc="037A9FDE">
      <w:start w:val="1"/>
      <w:numFmt w:val="bullet"/>
      <w:lvlText w:val=""/>
      <w:lvlJc w:val="left"/>
      <w:pPr>
        <w:ind w:left="4680" w:hanging="360"/>
      </w:pPr>
      <w:rPr>
        <w:rFonts w:ascii="Symbol" w:hAnsi="Symbol" w:hint="default"/>
      </w:rPr>
    </w:lvl>
    <w:lvl w:ilvl="7" w:tplc="778CB188">
      <w:start w:val="1"/>
      <w:numFmt w:val="bullet"/>
      <w:lvlText w:val="o"/>
      <w:lvlJc w:val="left"/>
      <w:pPr>
        <w:ind w:left="5400" w:hanging="360"/>
      </w:pPr>
      <w:rPr>
        <w:rFonts w:ascii="Courier New" w:hAnsi="Courier New" w:hint="default"/>
      </w:rPr>
    </w:lvl>
    <w:lvl w:ilvl="8" w:tplc="38D8079A">
      <w:start w:val="1"/>
      <w:numFmt w:val="bullet"/>
      <w:lvlText w:val=""/>
      <w:lvlJc w:val="left"/>
      <w:pPr>
        <w:ind w:left="6120" w:hanging="360"/>
      </w:pPr>
      <w:rPr>
        <w:rFonts w:ascii="Wingdings" w:hAnsi="Wingdings" w:hint="default"/>
      </w:rPr>
    </w:lvl>
  </w:abstractNum>
  <w:abstractNum w:abstractNumId="18"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45F768A"/>
    <w:multiLevelType w:val="hybridMultilevel"/>
    <w:tmpl w:val="D5D25F94"/>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C33D4D"/>
    <w:multiLevelType w:val="hybridMultilevel"/>
    <w:tmpl w:val="EAA8E086"/>
    <w:lvl w:ilvl="0" w:tplc="6136E176">
      <w:start w:val="201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7260609"/>
    <w:multiLevelType w:val="hybridMultilevel"/>
    <w:tmpl w:val="60A04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1C600C"/>
    <w:multiLevelType w:val="hybridMultilevel"/>
    <w:tmpl w:val="11FE7D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4"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5" w15:restartNumberingAfterBreak="0">
    <w:nsid w:val="5C0E4CDD"/>
    <w:multiLevelType w:val="hybridMultilevel"/>
    <w:tmpl w:val="098A3732"/>
    <w:lvl w:ilvl="0" w:tplc="6136E176">
      <w:start w:val="2018"/>
      <w:numFmt w:val="bullet"/>
      <w:lvlText w:val="-"/>
      <w:lvlJc w:val="left"/>
      <w:pPr>
        <w:ind w:left="900" w:hanging="360"/>
      </w:pPr>
      <w:rPr>
        <w:rFonts w:ascii="Verdana" w:eastAsia="Times New Roman" w:hAnsi="Verdana" w:cs="Times New Roman" w:hint="default"/>
      </w:rPr>
    </w:lvl>
    <w:lvl w:ilvl="1" w:tplc="04130003" w:tentative="1">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abstractNum w:abstractNumId="26"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7" w15:restartNumberingAfterBreak="0">
    <w:nsid w:val="5EF64E41"/>
    <w:multiLevelType w:val="hybridMultilevel"/>
    <w:tmpl w:val="81C6EE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9" w15:restartNumberingAfterBreak="0">
    <w:nsid w:val="61262B03"/>
    <w:multiLevelType w:val="multilevel"/>
    <w:tmpl w:val="44365154"/>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1224" w:hanging="504"/>
      </w:p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9D1081"/>
    <w:multiLevelType w:val="hybridMultilevel"/>
    <w:tmpl w:val="AE08D9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2" w15:restartNumberingAfterBreak="0">
    <w:nsid w:val="66494654"/>
    <w:multiLevelType w:val="hybridMultilevel"/>
    <w:tmpl w:val="9D6CA1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7F26F95"/>
    <w:multiLevelType w:val="hybridMultilevel"/>
    <w:tmpl w:val="F0769900"/>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34"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571B5F"/>
    <w:multiLevelType w:val="hybridMultilevel"/>
    <w:tmpl w:val="6066AA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0B06951"/>
    <w:multiLevelType w:val="hybridMultilevel"/>
    <w:tmpl w:val="3A9E0848"/>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D71CA9"/>
    <w:multiLevelType w:val="hybridMultilevel"/>
    <w:tmpl w:val="C2F81EA6"/>
    <w:lvl w:ilvl="0" w:tplc="1FDE0BF0">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9"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8542250">
    <w:abstractNumId w:val="18"/>
  </w:num>
  <w:num w:numId="2" w16cid:durableId="815608043">
    <w:abstractNumId w:val="9"/>
  </w:num>
  <w:num w:numId="3" w16cid:durableId="340401549">
    <w:abstractNumId w:val="34"/>
  </w:num>
  <w:num w:numId="4" w16cid:durableId="1975018115">
    <w:abstractNumId w:val="10"/>
  </w:num>
  <w:num w:numId="5" w16cid:durableId="1816484414">
    <w:abstractNumId w:val="31"/>
  </w:num>
  <w:num w:numId="6" w16cid:durableId="730418959">
    <w:abstractNumId w:val="7"/>
  </w:num>
  <w:num w:numId="7" w16cid:durableId="1628194148">
    <w:abstractNumId w:val="15"/>
  </w:num>
  <w:num w:numId="8" w16cid:durableId="1339432062">
    <w:abstractNumId w:val="14"/>
  </w:num>
  <w:num w:numId="9" w16cid:durableId="26105984">
    <w:abstractNumId w:val="30"/>
  </w:num>
  <w:num w:numId="10" w16cid:durableId="545720755">
    <w:abstractNumId w:val="3"/>
  </w:num>
  <w:num w:numId="11" w16cid:durableId="1411930412">
    <w:abstractNumId w:val="24"/>
  </w:num>
  <w:num w:numId="12" w16cid:durableId="1915580403">
    <w:abstractNumId w:val="28"/>
  </w:num>
  <w:num w:numId="13" w16cid:durableId="405763328">
    <w:abstractNumId w:val="26"/>
  </w:num>
  <w:num w:numId="14" w16cid:durableId="1070545370">
    <w:abstractNumId w:val="37"/>
  </w:num>
  <w:num w:numId="15" w16cid:durableId="748963616">
    <w:abstractNumId w:val="39"/>
  </w:num>
  <w:num w:numId="16" w16cid:durableId="1629704643">
    <w:abstractNumId w:val="23"/>
  </w:num>
  <w:num w:numId="17" w16cid:durableId="593131268">
    <w:abstractNumId w:val="13"/>
  </w:num>
  <w:num w:numId="18" w16cid:durableId="1599603695">
    <w:abstractNumId w:val="4"/>
  </w:num>
  <w:num w:numId="19" w16cid:durableId="852768474">
    <w:abstractNumId w:val="19"/>
  </w:num>
  <w:num w:numId="20" w16cid:durableId="790828896">
    <w:abstractNumId w:val="38"/>
  </w:num>
  <w:num w:numId="21" w16cid:durableId="1143540512">
    <w:abstractNumId w:val="12"/>
  </w:num>
  <w:num w:numId="22" w16cid:durableId="114057053">
    <w:abstractNumId w:val="22"/>
  </w:num>
  <w:num w:numId="23" w16cid:durableId="1284581011">
    <w:abstractNumId w:val="8"/>
  </w:num>
  <w:num w:numId="24" w16cid:durableId="1614820181">
    <w:abstractNumId w:val="11"/>
  </w:num>
  <w:num w:numId="25" w16cid:durableId="1553538932">
    <w:abstractNumId w:val="29"/>
  </w:num>
  <w:num w:numId="26" w16cid:durableId="1661546128">
    <w:abstractNumId w:val="2"/>
  </w:num>
  <w:num w:numId="27" w16cid:durableId="720400751">
    <w:abstractNumId w:val="25"/>
  </w:num>
  <w:num w:numId="28" w16cid:durableId="269553123">
    <w:abstractNumId w:val="1"/>
  </w:num>
  <w:num w:numId="29" w16cid:durableId="1384523023">
    <w:abstractNumId w:val="27"/>
  </w:num>
  <w:num w:numId="30" w16cid:durableId="1549996015">
    <w:abstractNumId w:val="33"/>
  </w:num>
  <w:num w:numId="31" w16cid:durableId="154492452">
    <w:abstractNumId w:val="21"/>
  </w:num>
  <w:num w:numId="32" w16cid:durableId="1185486273">
    <w:abstractNumId w:val="17"/>
  </w:num>
  <w:num w:numId="33" w16cid:durableId="1458646358">
    <w:abstractNumId w:val="32"/>
  </w:num>
  <w:num w:numId="34" w16cid:durableId="288367366">
    <w:abstractNumId w:val="35"/>
  </w:num>
  <w:num w:numId="35" w16cid:durableId="895355264">
    <w:abstractNumId w:val="5"/>
  </w:num>
  <w:num w:numId="36" w16cid:durableId="94903251">
    <w:abstractNumId w:val="6"/>
  </w:num>
  <w:num w:numId="37" w16cid:durableId="576787066">
    <w:abstractNumId w:val="36"/>
  </w:num>
  <w:num w:numId="38" w16cid:durableId="422607838">
    <w:abstractNumId w:val="16"/>
  </w:num>
  <w:num w:numId="39" w16cid:durableId="1157846226">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91DF0"/>
    <w:rsid w:val="00000257"/>
    <w:rsid w:val="00000EC5"/>
    <w:rsid w:val="0000316E"/>
    <w:rsid w:val="00004798"/>
    <w:rsid w:val="00004C11"/>
    <w:rsid w:val="00006C94"/>
    <w:rsid w:val="00006D0C"/>
    <w:rsid w:val="0001114A"/>
    <w:rsid w:val="00012771"/>
    <w:rsid w:val="00013107"/>
    <w:rsid w:val="00017454"/>
    <w:rsid w:val="000204A6"/>
    <w:rsid w:val="00020950"/>
    <w:rsid w:val="00020D2D"/>
    <w:rsid w:val="0002162C"/>
    <w:rsid w:val="00021965"/>
    <w:rsid w:val="00023869"/>
    <w:rsid w:val="0002448C"/>
    <w:rsid w:val="000249B4"/>
    <w:rsid w:val="00024D16"/>
    <w:rsid w:val="00025E83"/>
    <w:rsid w:val="0002632A"/>
    <w:rsid w:val="00026CC4"/>
    <w:rsid w:val="000300FB"/>
    <w:rsid w:val="00031AD8"/>
    <w:rsid w:val="00032337"/>
    <w:rsid w:val="00036E7C"/>
    <w:rsid w:val="00037F5F"/>
    <w:rsid w:val="000411A8"/>
    <w:rsid w:val="0004200B"/>
    <w:rsid w:val="00042705"/>
    <w:rsid w:val="00042D74"/>
    <w:rsid w:val="00043915"/>
    <w:rsid w:val="00044F47"/>
    <w:rsid w:val="00045CBC"/>
    <w:rsid w:val="00045F85"/>
    <w:rsid w:val="0004622B"/>
    <w:rsid w:val="0004732E"/>
    <w:rsid w:val="00047672"/>
    <w:rsid w:val="00050938"/>
    <w:rsid w:val="00051487"/>
    <w:rsid w:val="0005160A"/>
    <w:rsid w:val="00055517"/>
    <w:rsid w:val="0005656A"/>
    <w:rsid w:val="00056A6F"/>
    <w:rsid w:val="0006128D"/>
    <w:rsid w:val="00061512"/>
    <w:rsid w:val="00061F32"/>
    <w:rsid w:val="00062404"/>
    <w:rsid w:val="00063743"/>
    <w:rsid w:val="0006431A"/>
    <w:rsid w:val="00064EF5"/>
    <w:rsid w:val="0006514A"/>
    <w:rsid w:val="00065B5E"/>
    <w:rsid w:val="00065B9D"/>
    <w:rsid w:val="00065F55"/>
    <w:rsid w:val="000665FB"/>
    <w:rsid w:val="00066EA1"/>
    <w:rsid w:val="00067621"/>
    <w:rsid w:val="00070CE7"/>
    <w:rsid w:val="00070E1C"/>
    <w:rsid w:val="00073895"/>
    <w:rsid w:val="000753F0"/>
    <w:rsid w:val="00080150"/>
    <w:rsid w:val="00083757"/>
    <w:rsid w:val="00086681"/>
    <w:rsid w:val="000871B8"/>
    <w:rsid w:val="00091BCE"/>
    <w:rsid w:val="00092566"/>
    <w:rsid w:val="000930AE"/>
    <w:rsid w:val="0009650A"/>
    <w:rsid w:val="00096B83"/>
    <w:rsid w:val="00097060"/>
    <w:rsid w:val="000971E8"/>
    <w:rsid w:val="000A23D9"/>
    <w:rsid w:val="000A4780"/>
    <w:rsid w:val="000A64E3"/>
    <w:rsid w:val="000A7905"/>
    <w:rsid w:val="000B01EE"/>
    <w:rsid w:val="000B1AF8"/>
    <w:rsid w:val="000B50F3"/>
    <w:rsid w:val="000B5C99"/>
    <w:rsid w:val="000C0DC8"/>
    <w:rsid w:val="000C1409"/>
    <w:rsid w:val="000C36B7"/>
    <w:rsid w:val="000C371D"/>
    <w:rsid w:val="000C3BC1"/>
    <w:rsid w:val="000C5264"/>
    <w:rsid w:val="000C6D6D"/>
    <w:rsid w:val="000D00F5"/>
    <w:rsid w:val="000D0E59"/>
    <w:rsid w:val="000D0E65"/>
    <w:rsid w:val="000D11BF"/>
    <w:rsid w:val="000D2749"/>
    <w:rsid w:val="000D351E"/>
    <w:rsid w:val="000D5AFF"/>
    <w:rsid w:val="000D63CC"/>
    <w:rsid w:val="000D760D"/>
    <w:rsid w:val="000E1645"/>
    <w:rsid w:val="000E19A7"/>
    <w:rsid w:val="000E2803"/>
    <w:rsid w:val="000E4F17"/>
    <w:rsid w:val="000E6970"/>
    <w:rsid w:val="000E6D35"/>
    <w:rsid w:val="000F1ADE"/>
    <w:rsid w:val="000F2AF9"/>
    <w:rsid w:val="000F2B88"/>
    <w:rsid w:val="000F3517"/>
    <w:rsid w:val="000F48D9"/>
    <w:rsid w:val="000F4B2B"/>
    <w:rsid w:val="000F4E48"/>
    <w:rsid w:val="001007D9"/>
    <w:rsid w:val="001012A8"/>
    <w:rsid w:val="00101A68"/>
    <w:rsid w:val="0010204A"/>
    <w:rsid w:val="00102CD0"/>
    <w:rsid w:val="00102E2D"/>
    <w:rsid w:val="0010411E"/>
    <w:rsid w:val="00104E74"/>
    <w:rsid w:val="00105C14"/>
    <w:rsid w:val="00106E1F"/>
    <w:rsid w:val="00110D6C"/>
    <w:rsid w:val="00111082"/>
    <w:rsid w:val="00111A59"/>
    <w:rsid w:val="00111F3D"/>
    <w:rsid w:val="00112EBB"/>
    <w:rsid w:val="0011388D"/>
    <w:rsid w:val="00114550"/>
    <w:rsid w:val="00114C60"/>
    <w:rsid w:val="00114F6E"/>
    <w:rsid w:val="00115F9C"/>
    <w:rsid w:val="001161FA"/>
    <w:rsid w:val="001166AC"/>
    <w:rsid w:val="0011729E"/>
    <w:rsid w:val="001174E0"/>
    <w:rsid w:val="0012255D"/>
    <w:rsid w:val="00123386"/>
    <w:rsid w:val="0012356C"/>
    <w:rsid w:val="00124160"/>
    <w:rsid w:val="001261E9"/>
    <w:rsid w:val="0013045C"/>
    <w:rsid w:val="00130952"/>
    <w:rsid w:val="001310AD"/>
    <w:rsid w:val="001320DA"/>
    <w:rsid w:val="00132C39"/>
    <w:rsid w:val="001332A3"/>
    <w:rsid w:val="00140DE5"/>
    <w:rsid w:val="00141938"/>
    <w:rsid w:val="00144662"/>
    <w:rsid w:val="00146BED"/>
    <w:rsid w:val="00147911"/>
    <w:rsid w:val="001507B8"/>
    <w:rsid w:val="00151B81"/>
    <w:rsid w:val="00152367"/>
    <w:rsid w:val="0015262A"/>
    <w:rsid w:val="001552EB"/>
    <w:rsid w:val="00157015"/>
    <w:rsid w:val="0016113F"/>
    <w:rsid w:val="00162A58"/>
    <w:rsid w:val="00162A99"/>
    <w:rsid w:val="00162AD3"/>
    <w:rsid w:val="0016425D"/>
    <w:rsid w:val="001656E7"/>
    <w:rsid w:val="001676D9"/>
    <w:rsid w:val="00167942"/>
    <w:rsid w:val="0017088E"/>
    <w:rsid w:val="00172823"/>
    <w:rsid w:val="00173D36"/>
    <w:rsid w:val="001747DA"/>
    <w:rsid w:val="00174EBD"/>
    <w:rsid w:val="001765F0"/>
    <w:rsid w:val="00177418"/>
    <w:rsid w:val="0017744B"/>
    <w:rsid w:val="00180997"/>
    <w:rsid w:val="00182788"/>
    <w:rsid w:val="001830E9"/>
    <w:rsid w:val="00183CA4"/>
    <w:rsid w:val="00185BF7"/>
    <w:rsid w:val="001870CD"/>
    <w:rsid w:val="001871DF"/>
    <w:rsid w:val="00187678"/>
    <w:rsid w:val="00190627"/>
    <w:rsid w:val="001919FB"/>
    <w:rsid w:val="001949EF"/>
    <w:rsid w:val="00194D67"/>
    <w:rsid w:val="00195BBF"/>
    <w:rsid w:val="00195E29"/>
    <w:rsid w:val="001A0F99"/>
    <w:rsid w:val="001A2230"/>
    <w:rsid w:val="001A2D81"/>
    <w:rsid w:val="001A4414"/>
    <w:rsid w:val="001B0BBC"/>
    <w:rsid w:val="001B1248"/>
    <w:rsid w:val="001B12D4"/>
    <w:rsid w:val="001B1CB0"/>
    <w:rsid w:val="001B26E4"/>
    <w:rsid w:val="001B3A23"/>
    <w:rsid w:val="001B3F26"/>
    <w:rsid w:val="001B5203"/>
    <w:rsid w:val="001B68B1"/>
    <w:rsid w:val="001B7F87"/>
    <w:rsid w:val="001C00B7"/>
    <w:rsid w:val="001C13ED"/>
    <w:rsid w:val="001C21AD"/>
    <w:rsid w:val="001C487B"/>
    <w:rsid w:val="001C516C"/>
    <w:rsid w:val="001C5C00"/>
    <w:rsid w:val="001C6E32"/>
    <w:rsid w:val="001C753A"/>
    <w:rsid w:val="001C77DC"/>
    <w:rsid w:val="001D00F3"/>
    <w:rsid w:val="001D164B"/>
    <w:rsid w:val="001D3324"/>
    <w:rsid w:val="001D4451"/>
    <w:rsid w:val="001D4467"/>
    <w:rsid w:val="001D4C32"/>
    <w:rsid w:val="001D56DD"/>
    <w:rsid w:val="001D596E"/>
    <w:rsid w:val="001D7A3E"/>
    <w:rsid w:val="001E008A"/>
    <w:rsid w:val="001E0446"/>
    <w:rsid w:val="001E0977"/>
    <w:rsid w:val="001E0E9A"/>
    <w:rsid w:val="001E1D55"/>
    <w:rsid w:val="001E4D57"/>
    <w:rsid w:val="001F5053"/>
    <w:rsid w:val="001F5DCC"/>
    <w:rsid w:val="001F5E72"/>
    <w:rsid w:val="001F64AB"/>
    <w:rsid w:val="001F6F1D"/>
    <w:rsid w:val="0020301A"/>
    <w:rsid w:val="00203755"/>
    <w:rsid w:val="00203D7E"/>
    <w:rsid w:val="00204C0F"/>
    <w:rsid w:val="00205AF5"/>
    <w:rsid w:val="0020601C"/>
    <w:rsid w:val="002063E3"/>
    <w:rsid w:val="0020724A"/>
    <w:rsid w:val="0020767E"/>
    <w:rsid w:val="002114C1"/>
    <w:rsid w:val="00211DF9"/>
    <w:rsid w:val="0021298A"/>
    <w:rsid w:val="002136A7"/>
    <w:rsid w:val="00213746"/>
    <w:rsid w:val="00213F11"/>
    <w:rsid w:val="0021412D"/>
    <w:rsid w:val="002148DE"/>
    <w:rsid w:val="002177E4"/>
    <w:rsid w:val="00217C61"/>
    <w:rsid w:val="002217A0"/>
    <w:rsid w:val="00223823"/>
    <w:rsid w:val="00226BB8"/>
    <w:rsid w:val="00227D76"/>
    <w:rsid w:val="0023005E"/>
    <w:rsid w:val="0023198D"/>
    <w:rsid w:val="0023221B"/>
    <w:rsid w:val="00232813"/>
    <w:rsid w:val="00232CB0"/>
    <w:rsid w:val="0023306C"/>
    <w:rsid w:val="00233524"/>
    <w:rsid w:val="00234D28"/>
    <w:rsid w:val="00235552"/>
    <w:rsid w:val="00236C2A"/>
    <w:rsid w:val="00237B22"/>
    <w:rsid w:val="00237FB9"/>
    <w:rsid w:val="00241966"/>
    <w:rsid w:val="00241B3C"/>
    <w:rsid w:val="00242CDE"/>
    <w:rsid w:val="002433FA"/>
    <w:rsid w:val="00244A8D"/>
    <w:rsid w:val="0024531C"/>
    <w:rsid w:val="00245A8A"/>
    <w:rsid w:val="00246DFD"/>
    <w:rsid w:val="002478EA"/>
    <w:rsid w:val="00250A6E"/>
    <w:rsid w:val="00250DF0"/>
    <w:rsid w:val="00251BE7"/>
    <w:rsid w:val="00252B88"/>
    <w:rsid w:val="002534D0"/>
    <w:rsid w:val="002546A7"/>
    <w:rsid w:val="00261210"/>
    <w:rsid w:val="002623A2"/>
    <w:rsid w:val="002649AD"/>
    <w:rsid w:val="0026755A"/>
    <w:rsid w:val="00270B18"/>
    <w:rsid w:val="00270EEE"/>
    <w:rsid w:val="00271C33"/>
    <w:rsid w:val="00273D54"/>
    <w:rsid w:val="00273E3C"/>
    <w:rsid w:val="00274217"/>
    <w:rsid w:val="00276D64"/>
    <w:rsid w:val="00277056"/>
    <w:rsid w:val="00277E20"/>
    <w:rsid w:val="00281878"/>
    <w:rsid w:val="00282575"/>
    <w:rsid w:val="00282844"/>
    <w:rsid w:val="00282855"/>
    <w:rsid w:val="00286633"/>
    <w:rsid w:val="00286729"/>
    <w:rsid w:val="00290DEA"/>
    <w:rsid w:val="002920CD"/>
    <w:rsid w:val="002933BA"/>
    <w:rsid w:val="002954C3"/>
    <w:rsid w:val="002955E4"/>
    <w:rsid w:val="00295CE7"/>
    <w:rsid w:val="00295DFA"/>
    <w:rsid w:val="002972B8"/>
    <w:rsid w:val="002973C7"/>
    <w:rsid w:val="002978D7"/>
    <w:rsid w:val="00297C98"/>
    <w:rsid w:val="00297E5F"/>
    <w:rsid w:val="00297E60"/>
    <w:rsid w:val="002A0F3D"/>
    <w:rsid w:val="002A195B"/>
    <w:rsid w:val="002A2564"/>
    <w:rsid w:val="002A578B"/>
    <w:rsid w:val="002A69A3"/>
    <w:rsid w:val="002A6F30"/>
    <w:rsid w:val="002A7187"/>
    <w:rsid w:val="002B0032"/>
    <w:rsid w:val="002B0352"/>
    <w:rsid w:val="002B1307"/>
    <w:rsid w:val="002B2BC9"/>
    <w:rsid w:val="002B35C2"/>
    <w:rsid w:val="002B6443"/>
    <w:rsid w:val="002B705B"/>
    <w:rsid w:val="002B7A78"/>
    <w:rsid w:val="002C0CE3"/>
    <w:rsid w:val="002C1174"/>
    <w:rsid w:val="002C2830"/>
    <w:rsid w:val="002C2A0E"/>
    <w:rsid w:val="002C485F"/>
    <w:rsid w:val="002C5A29"/>
    <w:rsid w:val="002C7DF6"/>
    <w:rsid w:val="002D0464"/>
    <w:rsid w:val="002D36C3"/>
    <w:rsid w:val="002D3E24"/>
    <w:rsid w:val="002D4292"/>
    <w:rsid w:val="002D4DAA"/>
    <w:rsid w:val="002D628A"/>
    <w:rsid w:val="002E0285"/>
    <w:rsid w:val="002E2CA7"/>
    <w:rsid w:val="002E3C6A"/>
    <w:rsid w:val="002E405E"/>
    <w:rsid w:val="002E4767"/>
    <w:rsid w:val="002E4A75"/>
    <w:rsid w:val="002E4D71"/>
    <w:rsid w:val="002E5A85"/>
    <w:rsid w:val="002E64E9"/>
    <w:rsid w:val="002E6ECD"/>
    <w:rsid w:val="002E6F88"/>
    <w:rsid w:val="002F042F"/>
    <w:rsid w:val="002F1CC0"/>
    <w:rsid w:val="002F1FD7"/>
    <w:rsid w:val="002F4925"/>
    <w:rsid w:val="002F4C01"/>
    <w:rsid w:val="002F5242"/>
    <w:rsid w:val="002F5438"/>
    <w:rsid w:val="002F5FB2"/>
    <w:rsid w:val="002F7875"/>
    <w:rsid w:val="002F7FB3"/>
    <w:rsid w:val="003011B2"/>
    <w:rsid w:val="003011C9"/>
    <w:rsid w:val="00302864"/>
    <w:rsid w:val="003048B3"/>
    <w:rsid w:val="00307D90"/>
    <w:rsid w:val="0031255A"/>
    <w:rsid w:val="00312780"/>
    <w:rsid w:val="0031357D"/>
    <w:rsid w:val="00315382"/>
    <w:rsid w:val="00315847"/>
    <w:rsid w:val="00315938"/>
    <w:rsid w:val="0031686D"/>
    <w:rsid w:val="00316E69"/>
    <w:rsid w:val="00320F8D"/>
    <w:rsid w:val="0032154C"/>
    <w:rsid w:val="003216FF"/>
    <w:rsid w:val="003228A2"/>
    <w:rsid w:val="003243AA"/>
    <w:rsid w:val="00325C90"/>
    <w:rsid w:val="00326668"/>
    <w:rsid w:val="0032750C"/>
    <w:rsid w:val="00330ACB"/>
    <w:rsid w:val="0033251A"/>
    <w:rsid w:val="003334CB"/>
    <w:rsid w:val="00333D88"/>
    <w:rsid w:val="003350D7"/>
    <w:rsid w:val="003359F7"/>
    <w:rsid w:val="003360A1"/>
    <w:rsid w:val="00336F6C"/>
    <w:rsid w:val="003371BE"/>
    <w:rsid w:val="0033788B"/>
    <w:rsid w:val="00337FA5"/>
    <w:rsid w:val="003417A4"/>
    <w:rsid w:val="0034213A"/>
    <w:rsid w:val="00342B0D"/>
    <w:rsid w:val="00343563"/>
    <w:rsid w:val="00345043"/>
    <w:rsid w:val="00353B07"/>
    <w:rsid w:val="0035569D"/>
    <w:rsid w:val="00356996"/>
    <w:rsid w:val="00356E76"/>
    <w:rsid w:val="00357BB6"/>
    <w:rsid w:val="003608E0"/>
    <w:rsid w:val="00362A36"/>
    <w:rsid w:val="00363D03"/>
    <w:rsid w:val="00364015"/>
    <w:rsid w:val="00365B0C"/>
    <w:rsid w:val="00367937"/>
    <w:rsid w:val="003728B0"/>
    <w:rsid w:val="003728BB"/>
    <w:rsid w:val="00372AAC"/>
    <w:rsid w:val="00372E96"/>
    <w:rsid w:val="0037467B"/>
    <w:rsid w:val="0037679F"/>
    <w:rsid w:val="00376A11"/>
    <w:rsid w:val="003778BB"/>
    <w:rsid w:val="00380147"/>
    <w:rsid w:val="003801BB"/>
    <w:rsid w:val="0038153B"/>
    <w:rsid w:val="00381D9A"/>
    <w:rsid w:val="003837ED"/>
    <w:rsid w:val="00385014"/>
    <w:rsid w:val="00385CAD"/>
    <w:rsid w:val="00385D18"/>
    <w:rsid w:val="00387463"/>
    <w:rsid w:val="00387D6E"/>
    <w:rsid w:val="003913F9"/>
    <w:rsid w:val="00392283"/>
    <w:rsid w:val="0039239C"/>
    <w:rsid w:val="00394352"/>
    <w:rsid w:val="00394A13"/>
    <w:rsid w:val="00394CC8"/>
    <w:rsid w:val="00395710"/>
    <w:rsid w:val="00395795"/>
    <w:rsid w:val="00395A86"/>
    <w:rsid w:val="00396200"/>
    <w:rsid w:val="00397C29"/>
    <w:rsid w:val="003A1BD3"/>
    <w:rsid w:val="003A2236"/>
    <w:rsid w:val="003A2CD7"/>
    <w:rsid w:val="003A42ED"/>
    <w:rsid w:val="003A576E"/>
    <w:rsid w:val="003A6DFE"/>
    <w:rsid w:val="003A7496"/>
    <w:rsid w:val="003A7E24"/>
    <w:rsid w:val="003B0943"/>
    <w:rsid w:val="003B0B44"/>
    <w:rsid w:val="003B2913"/>
    <w:rsid w:val="003B31BD"/>
    <w:rsid w:val="003B4841"/>
    <w:rsid w:val="003B5094"/>
    <w:rsid w:val="003B6890"/>
    <w:rsid w:val="003C061C"/>
    <w:rsid w:val="003C160E"/>
    <w:rsid w:val="003C35B6"/>
    <w:rsid w:val="003C3CEA"/>
    <w:rsid w:val="003C54F2"/>
    <w:rsid w:val="003C59FF"/>
    <w:rsid w:val="003C5BF6"/>
    <w:rsid w:val="003C5DD9"/>
    <w:rsid w:val="003C7925"/>
    <w:rsid w:val="003C7AB8"/>
    <w:rsid w:val="003D0992"/>
    <w:rsid w:val="003D30A6"/>
    <w:rsid w:val="003D67D4"/>
    <w:rsid w:val="003D74C3"/>
    <w:rsid w:val="003E1E2E"/>
    <w:rsid w:val="003E36C2"/>
    <w:rsid w:val="003E4157"/>
    <w:rsid w:val="003E4B74"/>
    <w:rsid w:val="003E4E5B"/>
    <w:rsid w:val="003E5E86"/>
    <w:rsid w:val="003E7584"/>
    <w:rsid w:val="003E7D06"/>
    <w:rsid w:val="003E7FE2"/>
    <w:rsid w:val="003F06AF"/>
    <w:rsid w:val="003F2A9F"/>
    <w:rsid w:val="003F2B91"/>
    <w:rsid w:val="003F40BE"/>
    <w:rsid w:val="003F4DBA"/>
    <w:rsid w:val="003F5DF9"/>
    <w:rsid w:val="003F670F"/>
    <w:rsid w:val="0040009F"/>
    <w:rsid w:val="004001E6"/>
    <w:rsid w:val="00403512"/>
    <w:rsid w:val="004060BE"/>
    <w:rsid w:val="004065BE"/>
    <w:rsid w:val="004069A5"/>
    <w:rsid w:val="004100E1"/>
    <w:rsid w:val="0041077B"/>
    <w:rsid w:val="00411A98"/>
    <w:rsid w:val="0041206B"/>
    <w:rsid w:val="004121A8"/>
    <w:rsid w:val="0041241C"/>
    <w:rsid w:val="00413183"/>
    <w:rsid w:val="004137CC"/>
    <w:rsid w:val="0041394B"/>
    <w:rsid w:val="0041568A"/>
    <w:rsid w:val="00415A26"/>
    <w:rsid w:val="00415F65"/>
    <w:rsid w:val="00417BF7"/>
    <w:rsid w:val="004205D1"/>
    <w:rsid w:val="00421229"/>
    <w:rsid w:val="00422F69"/>
    <w:rsid w:val="004232E3"/>
    <w:rsid w:val="004246D9"/>
    <w:rsid w:val="00425464"/>
    <w:rsid w:val="00427166"/>
    <w:rsid w:val="00432BAA"/>
    <w:rsid w:val="00433EA3"/>
    <w:rsid w:val="0043472F"/>
    <w:rsid w:val="00435AAC"/>
    <w:rsid w:val="00436A27"/>
    <w:rsid w:val="00440375"/>
    <w:rsid w:val="00440600"/>
    <w:rsid w:val="00440CD2"/>
    <w:rsid w:val="00440ED7"/>
    <w:rsid w:val="00442628"/>
    <w:rsid w:val="00442D35"/>
    <w:rsid w:val="004444AB"/>
    <w:rsid w:val="004453FA"/>
    <w:rsid w:val="00445ADF"/>
    <w:rsid w:val="004462C2"/>
    <w:rsid w:val="00451AD0"/>
    <w:rsid w:val="00451F62"/>
    <w:rsid w:val="004520B5"/>
    <w:rsid w:val="004524F1"/>
    <w:rsid w:val="0045513E"/>
    <w:rsid w:val="00455187"/>
    <w:rsid w:val="00455881"/>
    <w:rsid w:val="00455F9F"/>
    <w:rsid w:val="00456651"/>
    <w:rsid w:val="004577FF"/>
    <w:rsid w:val="004629EB"/>
    <w:rsid w:val="00464A13"/>
    <w:rsid w:val="00464D4C"/>
    <w:rsid w:val="00465A57"/>
    <w:rsid w:val="00466256"/>
    <w:rsid w:val="00467EE2"/>
    <w:rsid w:val="004712AD"/>
    <w:rsid w:val="00472A59"/>
    <w:rsid w:val="00473093"/>
    <w:rsid w:val="00473E3D"/>
    <w:rsid w:val="00474A87"/>
    <w:rsid w:val="00475091"/>
    <w:rsid w:val="00475229"/>
    <w:rsid w:val="004764C0"/>
    <w:rsid w:val="004772C8"/>
    <w:rsid w:val="00477BBB"/>
    <w:rsid w:val="004800CC"/>
    <w:rsid w:val="00482305"/>
    <w:rsid w:val="0048414D"/>
    <w:rsid w:val="00487C94"/>
    <w:rsid w:val="00491672"/>
    <w:rsid w:val="00491B51"/>
    <w:rsid w:val="00491CAB"/>
    <w:rsid w:val="004929FE"/>
    <w:rsid w:val="004939CA"/>
    <w:rsid w:val="00494B62"/>
    <w:rsid w:val="004968B9"/>
    <w:rsid w:val="004975B8"/>
    <w:rsid w:val="00497A22"/>
    <w:rsid w:val="004A0151"/>
    <w:rsid w:val="004A1540"/>
    <w:rsid w:val="004A174A"/>
    <w:rsid w:val="004A18F6"/>
    <w:rsid w:val="004A29AF"/>
    <w:rsid w:val="004A2D76"/>
    <w:rsid w:val="004A2EAE"/>
    <w:rsid w:val="004A3109"/>
    <w:rsid w:val="004A495F"/>
    <w:rsid w:val="004A4B38"/>
    <w:rsid w:val="004A599F"/>
    <w:rsid w:val="004A7070"/>
    <w:rsid w:val="004B2070"/>
    <w:rsid w:val="004B21A7"/>
    <w:rsid w:val="004B32ED"/>
    <w:rsid w:val="004B5120"/>
    <w:rsid w:val="004B5CDE"/>
    <w:rsid w:val="004B7B2A"/>
    <w:rsid w:val="004C01CA"/>
    <w:rsid w:val="004C0EDF"/>
    <w:rsid w:val="004C104A"/>
    <w:rsid w:val="004C2371"/>
    <w:rsid w:val="004C2FBF"/>
    <w:rsid w:val="004C4A1E"/>
    <w:rsid w:val="004C4A6D"/>
    <w:rsid w:val="004C62A6"/>
    <w:rsid w:val="004D1D78"/>
    <w:rsid w:val="004D481B"/>
    <w:rsid w:val="004D4E3E"/>
    <w:rsid w:val="004D55CE"/>
    <w:rsid w:val="004D5664"/>
    <w:rsid w:val="004D7F14"/>
    <w:rsid w:val="004E216B"/>
    <w:rsid w:val="004E224B"/>
    <w:rsid w:val="004E2EA8"/>
    <w:rsid w:val="004E2F47"/>
    <w:rsid w:val="004E36C3"/>
    <w:rsid w:val="004E4437"/>
    <w:rsid w:val="004E4D8C"/>
    <w:rsid w:val="004E6781"/>
    <w:rsid w:val="004E6C86"/>
    <w:rsid w:val="004F0762"/>
    <w:rsid w:val="004F108D"/>
    <w:rsid w:val="004F4A1B"/>
    <w:rsid w:val="004F4E57"/>
    <w:rsid w:val="004F5307"/>
    <w:rsid w:val="004F6C54"/>
    <w:rsid w:val="004F71D9"/>
    <w:rsid w:val="0050039F"/>
    <w:rsid w:val="00500504"/>
    <w:rsid w:val="005017A6"/>
    <w:rsid w:val="005017DF"/>
    <w:rsid w:val="00502395"/>
    <w:rsid w:val="005036BE"/>
    <w:rsid w:val="00503B3E"/>
    <w:rsid w:val="005046C9"/>
    <w:rsid w:val="00504EEF"/>
    <w:rsid w:val="0050665A"/>
    <w:rsid w:val="00506AD7"/>
    <w:rsid w:val="00507296"/>
    <w:rsid w:val="00507B65"/>
    <w:rsid w:val="00507FC1"/>
    <w:rsid w:val="005110DB"/>
    <w:rsid w:val="005111C8"/>
    <w:rsid w:val="005118DB"/>
    <w:rsid w:val="005125DE"/>
    <w:rsid w:val="00513874"/>
    <w:rsid w:val="00513A47"/>
    <w:rsid w:val="00513BA2"/>
    <w:rsid w:val="00514366"/>
    <w:rsid w:val="00514529"/>
    <w:rsid w:val="00522692"/>
    <w:rsid w:val="005226A7"/>
    <w:rsid w:val="00522902"/>
    <w:rsid w:val="00523FEF"/>
    <w:rsid w:val="00524CD1"/>
    <w:rsid w:val="0052764F"/>
    <w:rsid w:val="005317C7"/>
    <w:rsid w:val="00532451"/>
    <w:rsid w:val="00534A82"/>
    <w:rsid w:val="00540F14"/>
    <w:rsid w:val="00541B8B"/>
    <w:rsid w:val="00541F6E"/>
    <w:rsid w:val="0054246A"/>
    <w:rsid w:val="00544701"/>
    <w:rsid w:val="0054541A"/>
    <w:rsid w:val="00552FAA"/>
    <w:rsid w:val="0055367B"/>
    <w:rsid w:val="005546C8"/>
    <w:rsid w:val="005601F1"/>
    <w:rsid w:val="00562414"/>
    <w:rsid w:val="00563A74"/>
    <w:rsid w:val="005661CA"/>
    <w:rsid w:val="0056706A"/>
    <w:rsid w:val="005672DF"/>
    <w:rsid w:val="00567ACD"/>
    <w:rsid w:val="00572F33"/>
    <w:rsid w:val="0057317D"/>
    <w:rsid w:val="00573B8D"/>
    <w:rsid w:val="00573D49"/>
    <w:rsid w:val="00577232"/>
    <w:rsid w:val="00577258"/>
    <w:rsid w:val="00580820"/>
    <w:rsid w:val="00581E87"/>
    <w:rsid w:val="005821F7"/>
    <w:rsid w:val="00582AC6"/>
    <w:rsid w:val="00582BBA"/>
    <w:rsid w:val="00584AD0"/>
    <w:rsid w:val="00584E91"/>
    <w:rsid w:val="005873DF"/>
    <w:rsid w:val="0059050F"/>
    <w:rsid w:val="0059064A"/>
    <w:rsid w:val="005907EF"/>
    <w:rsid w:val="00592293"/>
    <w:rsid w:val="00592C40"/>
    <w:rsid w:val="0059458E"/>
    <w:rsid w:val="0059537C"/>
    <w:rsid w:val="00595B30"/>
    <w:rsid w:val="00596534"/>
    <w:rsid w:val="005969C4"/>
    <w:rsid w:val="00597F8F"/>
    <w:rsid w:val="005A08BE"/>
    <w:rsid w:val="005A2414"/>
    <w:rsid w:val="005A258F"/>
    <w:rsid w:val="005A360A"/>
    <w:rsid w:val="005A4EAD"/>
    <w:rsid w:val="005A67B1"/>
    <w:rsid w:val="005B0AB5"/>
    <w:rsid w:val="005B340B"/>
    <w:rsid w:val="005B4747"/>
    <w:rsid w:val="005B487F"/>
    <w:rsid w:val="005B5189"/>
    <w:rsid w:val="005B5B95"/>
    <w:rsid w:val="005B63BD"/>
    <w:rsid w:val="005B6434"/>
    <w:rsid w:val="005B6533"/>
    <w:rsid w:val="005B7BA2"/>
    <w:rsid w:val="005C418E"/>
    <w:rsid w:val="005C487A"/>
    <w:rsid w:val="005C4F87"/>
    <w:rsid w:val="005C596A"/>
    <w:rsid w:val="005C622B"/>
    <w:rsid w:val="005C78D4"/>
    <w:rsid w:val="005C7E48"/>
    <w:rsid w:val="005D03DC"/>
    <w:rsid w:val="005D05F2"/>
    <w:rsid w:val="005D18DE"/>
    <w:rsid w:val="005D1AF8"/>
    <w:rsid w:val="005D21F7"/>
    <w:rsid w:val="005D512A"/>
    <w:rsid w:val="005D5B41"/>
    <w:rsid w:val="005D5DF3"/>
    <w:rsid w:val="005D5F55"/>
    <w:rsid w:val="005D7B6B"/>
    <w:rsid w:val="005E0C6B"/>
    <w:rsid w:val="005E2043"/>
    <w:rsid w:val="005E5C0E"/>
    <w:rsid w:val="005E693A"/>
    <w:rsid w:val="005F1549"/>
    <w:rsid w:val="005F1C8F"/>
    <w:rsid w:val="005F24D0"/>
    <w:rsid w:val="005F44BA"/>
    <w:rsid w:val="005F5268"/>
    <w:rsid w:val="005F55D5"/>
    <w:rsid w:val="005F5756"/>
    <w:rsid w:val="005F6710"/>
    <w:rsid w:val="005F67B2"/>
    <w:rsid w:val="005F76C4"/>
    <w:rsid w:val="00600907"/>
    <w:rsid w:val="00600F01"/>
    <w:rsid w:val="00600FBA"/>
    <w:rsid w:val="0060101D"/>
    <w:rsid w:val="00602C40"/>
    <w:rsid w:val="0060330D"/>
    <w:rsid w:val="006060D1"/>
    <w:rsid w:val="00606EBA"/>
    <w:rsid w:val="00610017"/>
    <w:rsid w:val="006113D2"/>
    <w:rsid w:val="00611CCA"/>
    <w:rsid w:val="00611F09"/>
    <w:rsid w:val="00612D41"/>
    <w:rsid w:val="00612FCE"/>
    <w:rsid w:val="0061372B"/>
    <w:rsid w:val="0061463C"/>
    <w:rsid w:val="00614BCE"/>
    <w:rsid w:val="00615CA6"/>
    <w:rsid w:val="006166CE"/>
    <w:rsid w:val="00617F2B"/>
    <w:rsid w:val="0062290B"/>
    <w:rsid w:val="00622C75"/>
    <w:rsid w:val="0062518B"/>
    <w:rsid w:val="00625C44"/>
    <w:rsid w:val="0062613A"/>
    <w:rsid w:val="00633060"/>
    <w:rsid w:val="00634708"/>
    <w:rsid w:val="0063559C"/>
    <w:rsid w:val="00637BE8"/>
    <w:rsid w:val="00641C23"/>
    <w:rsid w:val="006429FB"/>
    <w:rsid w:val="00643F25"/>
    <w:rsid w:val="00645FE1"/>
    <w:rsid w:val="00651002"/>
    <w:rsid w:val="0065201F"/>
    <w:rsid w:val="00652E54"/>
    <w:rsid w:val="0065358D"/>
    <w:rsid w:val="00654398"/>
    <w:rsid w:val="006555E5"/>
    <w:rsid w:val="00655B60"/>
    <w:rsid w:val="00657AEA"/>
    <w:rsid w:val="00657D5D"/>
    <w:rsid w:val="00661BF1"/>
    <w:rsid w:val="00661E48"/>
    <w:rsid w:val="00662CEB"/>
    <w:rsid w:val="006630A1"/>
    <w:rsid w:val="00663389"/>
    <w:rsid w:val="0066580A"/>
    <w:rsid w:val="006674D5"/>
    <w:rsid w:val="006716D1"/>
    <w:rsid w:val="00671FB1"/>
    <w:rsid w:val="0067440D"/>
    <w:rsid w:val="0067456C"/>
    <w:rsid w:val="00675853"/>
    <w:rsid w:val="0067715A"/>
    <w:rsid w:val="00680D74"/>
    <w:rsid w:val="00681441"/>
    <w:rsid w:val="00681D81"/>
    <w:rsid w:val="00683145"/>
    <w:rsid w:val="006841F5"/>
    <w:rsid w:val="0068518B"/>
    <w:rsid w:val="00685C2A"/>
    <w:rsid w:val="00686DB1"/>
    <w:rsid w:val="00687924"/>
    <w:rsid w:val="00690433"/>
    <w:rsid w:val="00692224"/>
    <w:rsid w:val="006932C8"/>
    <w:rsid w:val="00696691"/>
    <w:rsid w:val="0069675B"/>
    <w:rsid w:val="00697C23"/>
    <w:rsid w:val="006A101F"/>
    <w:rsid w:val="006A192D"/>
    <w:rsid w:val="006A19DF"/>
    <w:rsid w:val="006A1CB8"/>
    <w:rsid w:val="006A2A59"/>
    <w:rsid w:val="006A32FB"/>
    <w:rsid w:val="006A4BD5"/>
    <w:rsid w:val="006A5E46"/>
    <w:rsid w:val="006A698B"/>
    <w:rsid w:val="006A6A34"/>
    <w:rsid w:val="006A70DD"/>
    <w:rsid w:val="006B11D2"/>
    <w:rsid w:val="006B1545"/>
    <w:rsid w:val="006B1BB9"/>
    <w:rsid w:val="006B40E7"/>
    <w:rsid w:val="006B578F"/>
    <w:rsid w:val="006B78A2"/>
    <w:rsid w:val="006C005D"/>
    <w:rsid w:val="006C0D56"/>
    <w:rsid w:val="006C2B25"/>
    <w:rsid w:val="006C4CCC"/>
    <w:rsid w:val="006C73A0"/>
    <w:rsid w:val="006D0391"/>
    <w:rsid w:val="006D05D7"/>
    <w:rsid w:val="006D0770"/>
    <w:rsid w:val="006D1263"/>
    <w:rsid w:val="006D1698"/>
    <w:rsid w:val="006D49B1"/>
    <w:rsid w:val="006D4F5A"/>
    <w:rsid w:val="006D520A"/>
    <w:rsid w:val="006D52B8"/>
    <w:rsid w:val="006D7A4E"/>
    <w:rsid w:val="006E1312"/>
    <w:rsid w:val="006E2DC7"/>
    <w:rsid w:val="006E3A32"/>
    <w:rsid w:val="006E6166"/>
    <w:rsid w:val="006F031D"/>
    <w:rsid w:val="006F0A58"/>
    <w:rsid w:val="006F1BD7"/>
    <w:rsid w:val="006F278F"/>
    <w:rsid w:val="006F2CF3"/>
    <w:rsid w:val="006F316A"/>
    <w:rsid w:val="006F3BF6"/>
    <w:rsid w:val="006F5602"/>
    <w:rsid w:val="006F6068"/>
    <w:rsid w:val="006F620D"/>
    <w:rsid w:val="006F6AD0"/>
    <w:rsid w:val="006F6F24"/>
    <w:rsid w:val="006F7CA7"/>
    <w:rsid w:val="006F7DE8"/>
    <w:rsid w:val="00700FB5"/>
    <w:rsid w:val="00704F52"/>
    <w:rsid w:val="007068B9"/>
    <w:rsid w:val="00707057"/>
    <w:rsid w:val="00711D08"/>
    <w:rsid w:val="00711F95"/>
    <w:rsid w:val="007125C8"/>
    <w:rsid w:val="007129CE"/>
    <w:rsid w:val="00713FD9"/>
    <w:rsid w:val="0071525E"/>
    <w:rsid w:val="007153A7"/>
    <w:rsid w:val="0071546F"/>
    <w:rsid w:val="00716844"/>
    <w:rsid w:val="00720260"/>
    <w:rsid w:val="007203FF"/>
    <w:rsid w:val="00720A21"/>
    <w:rsid w:val="00721EFA"/>
    <w:rsid w:val="007231CB"/>
    <w:rsid w:val="0072331A"/>
    <w:rsid w:val="00723AC1"/>
    <w:rsid w:val="00724452"/>
    <w:rsid w:val="007279AD"/>
    <w:rsid w:val="0073016C"/>
    <w:rsid w:val="00730396"/>
    <w:rsid w:val="007307D9"/>
    <w:rsid w:val="0073158D"/>
    <w:rsid w:val="00731F65"/>
    <w:rsid w:val="007328F1"/>
    <w:rsid w:val="00735A2E"/>
    <w:rsid w:val="007362DE"/>
    <w:rsid w:val="007365D6"/>
    <w:rsid w:val="00736A91"/>
    <w:rsid w:val="0073774C"/>
    <w:rsid w:val="007428CD"/>
    <w:rsid w:val="00744011"/>
    <w:rsid w:val="0074434A"/>
    <w:rsid w:val="007448B5"/>
    <w:rsid w:val="0074531B"/>
    <w:rsid w:val="00745351"/>
    <w:rsid w:val="007458C4"/>
    <w:rsid w:val="00745939"/>
    <w:rsid w:val="00745E92"/>
    <w:rsid w:val="00747052"/>
    <w:rsid w:val="0074771E"/>
    <w:rsid w:val="007504C8"/>
    <w:rsid w:val="00754C03"/>
    <w:rsid w:val="00755F69"/>
    <w:rsid w:val="007572C6"/>
    <w:rsid w:val="007602CA"/>
    <w:rsid w:val="00760A63"/>
    <w:rsid w:val="0076290D"/>
    <w:rsid w:val="00763EC3"/>
    <w:rsid w:val="00763F6F"/>
    <w:rsid w:val="007645E9"/>
    <w:rsid w:val="00764FD7"/>
    <w:rsid w:val="0076511B"/>
    <w:rsid w:val="00765835"/>
    <w:rsid w:val="00765B04"/>
    <w:rsid w:val="00765C00"/>
    <w:rsid w:val="00765EDE"/>
    <w:rsid w:val="00766334"/>
    <w:rsid w:val="0076642A"/>
    <w:rsid w:val="00766898"/>
    <w:rsid w:val="00767002"/>
    <w:rsid w:val="00767A6B"/>
    <w:rsid w:val="007711E5"/>
    <w:rsid w:val="00772095"/>
    <w:rsid w:val="00774BCE"/>
    <w:rsid w:val="00775BDA"/>
    <w:rsid w:val="0077622D"/>
    <w:rsid w:val="00776A85"/>
    <w:rsid w:val="0077760E"/>
    <w:rsid w:val="00777E90"/>
    <w:rsid w:val="00782089"/>
    <w:rsid w:val="0078299A"/>
    <w:rsid w:val="00782ACC"/>
    <w:rsid w:val="00786978"/>
    <w:rsid w:val="00790963"/>
    <w:rsid w:val="00790D0F"/>
    <w:rsid w:val="00790EC2"/>
    <w:rsid w:val="007913C2"/>
    <w:rsid w:val="0079345D"/>
    <w:rsid w:val="00794036"/>
    <w:rsid w:val="00795137"/>
    <w:rsid w:val="007969D8"/>
    <w:rsid w:val="00797BB2"/>
    <w:rsid w:val="007A08AE"/>
    <w:rsid w:val="007A14FF"/>
    <w:rsid w:val="007A17B5"/>
    <w:rsid w:val="007A1CC1"/>
    <w:rsid w:val="007A1FB8"/>
    <w:rsid w:val="007A47BC"/>
    <w:rsid w:val="007A50EC"/>
    <w:rsid w:val="007A5CBF"/>
    <w:rsid w:val="007A5E16"/>
    <w:rsid w:val="007A5F20"/>
    <w:rsid w:val="007B1FA6"/>
    <w:rsid w:val="007B2DF3"/>
    <w:rsid w:val="007B3549"/>
    <w:rsid w:val="007B3729"/>
    <w:rsid w:val="007B4C2A"/>
    <w:rsid w:val="007B56E0"/>
    <w:rsid w:val="007B6361"/>
    <w:rsid w:val="007B69BE"/>
    <w:rsid w:val="007B73EE"/>
    <w:rsid w:val="007C01D5"/>
    <w:rsid w:val="007C0305"/>
    <w:rsid w:val="007C3216"/>
    <w:rsid w:val="007C4514"/>
    <w:rsid w:val="007C5821"/>
    <w:rsid w:val="007D0048"/>
    <w:rsid w:val="007D0909"/>
    <w:rsid w:val="007D0E00"/>
    <w:rsid w:val="007D1D0C"/>
    <w:rsid w:val="007D2A81"/>
    <w:rsid w:val="007D34D1"/>
    <w:rsid w:val="007D3DDD"/>
    <w:rsid w:val="007D429D"/>
    <w:rsid w:val="007D4684"/>
    <w:rsid w:val="007D6195"/>
    <w:rsid w:val="007D73BD"/>
    <w:rsid w:val="007E1137"/>
    <w:rsid w:val="007E255F"/>
    <w:rsid w:val="007E339E"/>
    <w:rsid w:val="007E50EB"/>
    <w:rsid w:val="007E5157"/>
    <w:rsid w:val="007E5575"/>
    <w:rsid w:val="007E5BCE"/>
    <w:rsid w:val="007E7015"/>
    <w:rsid w:val="007E7919"/>
    <w:rsid w:val="007E7D5D"/>
    <w:rsid w:val="007F0056"/>
    <w:rsid w:val="007F0806"/>
    <w:rsid w:val="007F127F"/>
    <w:rsid w:val="007F4057"/>
    <w:rsid w:val="007F4AD3"/>
    <w:rsid w:val="007F5B42"/>
    <w:rsid w:val="007F681E"/>
    <w:rsid w:val="007F6C22"/>
    <w:rsid w:val="007F6D9B"/>
    <w:rsid w:val="00800238"/>
    <w:rsid w:val="008004B5"/>
    <w:rsid w:val="00800CCD"/>
    <w:rsid w:val="008015C4"/>
    <w:rsid w:val="00801A31"/>
    <w:rsid w:val="00802162"/>
    <w:rsid w:val="008027C4"/>
    <w:rsid w:val="00802916"/>
    <w:rsid w:val="00804D4A"/>
    <w:rsid w:val="00805B84"/>
    <w:rsid w:val="00806183"/>
    <w:rsid w:val="008147C0"/>
    <w:rsid w:val="0081503C"/>
    <w:rsid w:val="00816A98"/>
    <w:rsid w:val="00816FC3"/>
    <w:rsid w:val="00817C37"/>
    <w:rsid w:val="00820FE1"/>
    <w:rsid w:val="008223BF"/>
    <w:rsid w:val="00822F50"/>
    <w:rsid w:val="00824745"/>
    <w:rsid w:val="00824BC1"/>
    <w:rsid w:val="00824EB2"/>
    <w:rsid w:val="008265AC"/>
    <w:rsid w:val="00827184"/>
    <w:rsid w:val="00830AB9"/>
    <w:rsid w:val="00832ED2"/>
    <w:rsid w:val="00833CE6"/>
    <w:rsid w:val="0083452B"/>
    <w:rsid w:val="008349E9"/>
    <w:rsid w:val="008368EC"/>
    <w:rsid w:val="0084106A"/>
    <w:rsid w:val="008431AB"/>
    <w:rsid w:val="008443DA"/>
    <w:rsid w:val="0084470A"/>
    <w:rsid w:val="00845CB3"/>
    <w:rsid w:val="00845E91"/>
    <w:rsid w:val="00846AB9"/>
    <w:rsid w:val="00847164"/>
    <w:rsid w:val="00847539"/>
    <w:rsid w:val="00847B0C"/>
    <w:rsid w:val="00850F76"/>
    <w:rsid w:val="00851896"/>
    <w:rsid w:val="00853C88"/>
    <w:rsid w:val="00855A38"/>
    <w:rsid w:val="0085625D"/>
    <w:rsid w:val="00857CF9"/>
    <w:rsid w:val="008620EA"/>
    <w:rsid w:val="008621FB"/>
    <w:rsid w:val="0086371E"/>
    <w:rsid w:val="0086374F"/>
    <w:rsid w:val="008676F0"/>
    <w:rsid w:val="0086780B"/>
    <w:rsid w:val="00867950"/>
    <w:rsid w:val="00870628"/>
    <w:rsid w:val="008718C0"/>
    <w:rsid w:val="008736E7"/>
    <w:rsid w:val="00873EC7"/>
    <w:rsid w:val="008745C0"/>
    <w:rsid w:val="0087481D"/>
    <w:rsid w:val="0087536B"/>
    <w:rsid w:val="0087586B"/>
    <w:rsid w:val="008769BE"/>
    <w:rsid w:val="00876CE4"/>
    <w:rsid w:val="008810AC"/>
    <w:rsid w:val="008823C5"/>
    <w:rsid w:val="00882FAE"/>
    <w:rsid w:val="0088352A"/>
    <w:rsid w:val="0088476B"/>
    <w:rsid w:val="008867B1"/>
    <w:rsid w:val="00886DF5"/>
    <w:rsid w:val="008878E5"/>
    <w:rsid w:val="00891B5A"/>
    <w:rsid w:val="0089250A"/>
    <w:rsid w:val="008938E6"/>
    <w:rsid w:val="00896F68"/>
    <w:rsid w:val="0089742E"/>
    <w:rsid w:val="008A0B98"/>
    <w:rsid w:val="008A1E80"/>
    <w:rsid w:val="008A2C42"/>
    <w:rsid w:val="008A372E"/>
    <w:rsid w:val="008A4396"/>
    <w:rsid w:val="008A5820"/>
    <w:rsid w:val="008A787F"/>
    <w:rsid w:val="008B176D"/>
    <w:rsid w:val="008B36B3"/>
    <w:rsid w:val="008B3896"/>
    <w:rsid w:val="008B4BB4"/>
    <w:rsid w:val="008B4EF0"/>
    <w:rsid w:val="008B540A"/>
    <w:rsid w:val="008B6E0F"/>
    <w:rsid w:val="008B78F7"/>
    <w:rsid w:val="008C0901"/>
    <w:rsid w:val="008C131B"/>
    <w:rsid w:val="008C4641"/>
    <w:rsid w:val="008C48FF"/>
    <w:rsid w:val="008C5895"/>
    <w:rsid w:val="008C5FC1"/>
    <w:rsid w:val="008C620F"/>
    <w:rsid w:val="008C6805"/>
    <w:rsid w:val="008C6B7C"/>
    <w:rsid w:val="008D0BE8"/>
    <w:rsid w:val="008D367C"/>
    <w:rsid w:val="008D4FD6"/>
    <w:rsid w:val="008D6DE8"/>
    <w:rsid w:val="008D77F3"/>
    <w:rsid w:val="008D7EEC"/>
    <w:rsid w:val="008E2A53"/>
    <w:rsid w:val="008E32DE"/>
    <w:rsid w:val="008E3689"/>
    <w:rsid w:val="008E44FB"/>
    <w:rsid w:val="008E5DBA"/>
    <w:rsid w:val="008E6C47"/>
    <w:rsid w:val="008F0332"/>
    <w:rsid w:val="008F25FE"/>
    <w:rsid w:val="008F2773"/>
    <w:rsid w:val="008F2837"/>
    <w:rsid w:val="008F300D"/>
    <w:rsid w:val="008F30D8"/>
    <w:rsid w:val="008F52D3"/>
    <w:rsid w:val="008F55E7"/>
    <w:rsid w:val="008F5B48"/>
    <w:rsid w:val="008F617B"/>
    <w:rsid w:val="008F71B4"/>
    <w:rsid w:val="008F7CF3"/>
    <w:rsid w:val="00900758"/>
    <w:rsid w:val="00904FEB"/>
    <w:rsid w:val="00906B72"/>
    <w:rsid w:val="0091055C"/>
    <w:rsid w:val="00911641"/>
    <w:rsid w:val="009123B7"/>
    <w:rsid w:val="00912C4D"/>
    <w:rsid w:val="009133FC"/>
    <w:rsid w:val="009135A8"/>
    <w:rsid w:val="009149BA"/>
    <w:rsid w:val="00915406"/>
    <w:rsid w:val="00917210"/>
    <w:rsid w:val="00917360"/>
    <w:rsid w:val="0091770F"/>
    <w:rsid w:val="00921709"/>
    <w:rsid w:val="00921ED9"/>
    <w:rsid w:val="009238D2"/>
    <w:rsid w:val="00923CB6"/>
    <w:rsid w:val="009266A7"/>
    <w:rsid w:val="00927491"/>
    <w:rsid w:val="009274C7"/>
    <w:rsid w:val="00927712"/>
    <w:rsid w:val="00931115"/>
    <w:rsid w:val="009332F9"/>
    <w:rsid w:val="00933D29"/>
    <w:rsid w:val="00933E80"/>
    <w:rsid w:val="00934D68"/>
    <w:rsid w:val="00936CFA"/>
    <w:rsid w:val="00937045"/>
    <w:rsid w:val="00937626"/>
    <w:rsid w:val="00942359"/>
    <w:rsid w:val="009429F7"/>
    <w:rsid w:val="00943EEA"/>
    <w:rsid w:val="00944A30"/>
    <w:rsid w:val="00944EA6"/>
    <w:rsid w:val="009450D2"/>
    <w:rsid w:val="009512EC"/>
    <w:rsid w:val="009526D0"/>
    <w:rsid w:val="00956195"/>
    <w:rsid w:val="009567B9"/>
    <w:rsid w:val="00957154"/>
    <w:rsid w:val="00957166"/>
    <w:rsid w:val="00957FE4"/>
    <w:rsid w:val="00960624"/>
    <w:rsid w:val="009617BB"/>
    <w:rsid w:val="0096542F"/>
    <w:rsid w:val="009662F2"/>
    <w:rsid w:val="00967D26"/>
    <w:rsid w:val="00970B6C"/>
    <w:rsid w:val="009710C9"/>
    <w:rsid w:val="0097124B"/>
    <w:rsid w:val="0097221E"/>
    <w:rsid w:val="0097233C"/>
    <w:rsid w:val="00972CBD"/>
    <w:rsid w:val="00974566"/>
    <w:rsid w:val="00975156"/>
    <w:rsid w:val="00976928"/>
    <w:rsid w:val="0097710C"/>
    <w:rsid w:val="00977F21"/>
    <w:rsid w:val="009805CD"/>
    <w:rsid w:val="0098085B"/>
    <w:rsid w:val="00980C96"/>
    <w:rsid w:val="0098123E"/>
    <w:rsid w:val="00984B4D"/>
    <w:rsid w:val="00984E32"/>
    <w:rsid w:val="00985010"/>
    <w:rsid w:val="00986E5B"/>
    <w:rsid w:val="00987BE1"/>
    <w:rsid w:val="00990720"/>
    <w:rsid w:val="00991EF1"/>
    <w:rsid w:val="009921E6"/>
    <w:rsid w:val="00992C22"/>
    <w:rsid w:val="00993FAE"/>
    <w:rsid w:val="009941E2"/>
    <w:rsid w:val="00995939"/>
    <w:rsid w:val="00995FAF"/>
    <w:rsid w:val="00996BE2"/>
    <w:rsid w:val="0099713F"/>
    <w:rsid w:val="009A0509"/>
    <w:rsid w:val="009A3EF9"/>
    <w:rsid w:val="009A5293"/>
    <w:rsid w:val="009A6754"/>
    <w:rsid w:val="009A7DAB"/>
    <w:rsid w:val="009A7F4A"/>
    <w:rsid w:val="009B01A1"/>
    <w:rsid w:val="009B047A"/>
    <w:rsid w:val="009B13B4"/>
    <w:rsid w:val="009B21A0"/>
    <w:rsid w:val="009B3458"/>
    <w:rsid w:val="009B3602"/>
    <w:rsid w:val="009B464C"/>
    <w:rsid w:val="009B5805"/>
    <w:rsid w:val="009B5BB9"/>
    <w:rsid w:val="009B65BD"/>
    <w:rsid w:val="009B74EC"/>
    <w:rsid w:val="009C0F09"/>
    <w:rsid w:val="009C45F7"/>
    <w:rsid w:val="009C5E10"/>
    <w:rsid w:val="009C7AE8"/>
    <w:rsid w:val="009D095A"/>
    <w:rsid w:val="009D1A31"/>
    <w:rsid w:val="009D350E"/>
    <w:rsid w:val="009D584B"/>
    <w:rsid w:val="009D7F31"/>
    <w:rsid w:val="009E0E20"/>
    <w:rsid w:val="009E1E53"/>
    <w:rsid w:val="009E2596"/>
    <w:rsid w:val="009E26C7"/>
    <w:rsid w:val="009E2DB6"/>
    <w:rsid w:val="009E3427"/>
    <w:rsid w:val="009E355F"/>
    <w:rsid w:val="009E4560"/>
    <w:rsid w:val="009E466E"/>
    <w:rsid w:val="009E5592"/>
    <w:rsid w:val="009E5C31"/>
    <w:rsid w:val="009E68EA"/>
    <w:rsid w:val="009E6DFF"/>
    <w:rsid w:val="009E7862"/>
    <w:rsid w:val="009E78DB"/>
    <w:rsid w:val="009E7CDB"/>
    <w:rsid w:val="009E7F10"/>
    <w:rsid w:val="009F075B"/>
    <w:rsid w:val="009F108B"/>
    <w:rsid w:val="009F255B"/>
    <w:rsid w:val="009F2609"/>
    <w:rsid w:val="009F345E"/>
    <w:rsid w:val="009F4822"/>
    <w:rsid w:val="009F58FD"/>
    <w:rsid w:val="009F5B3D"/>
    <w:rsid w:val="00A00378"/>
    <w:rsid w:val="00A00CB8"/>
    <w:rsid w:val="00A01F0C"/>
    <w:rsid w:val="00A024EB"/>
    <w:rsid w:val="00A0269B"/>
    <w:rsid w:val="00A03B92"/>
    <w:rsid w:val="00A05405"/>
    <w:rsid w:val="00A06AB5"/>
    <w:rsid w:val="00A079D9"/>
    <w:rsid w:val="00A12120"/>
    <w:rsid w:val="00A13F44"/>
    <w:rsid w:val="00A1561E"/>
    <w:rsid w:val="00A16FB9"/>
    <w:rsid w:val="00A17C93"/>
    <w:rsid w:val="00A2210B"/>
    <w:rsid w:val="00A23051"/>
    <w:rsid w:val="00A26BD3"/>
    <w:rsid w:val="00A304E4"/>
    <w:rsid w:val="00A31AB0"/>
    <w:rsid w:val="00A31E97"/>
    <w:rsid w:val="00A32274"/>
    <w:rsid w:val="00A3363F"/>
    <w:rsid w:val="00A35414"/>
    <w:rsid w:val="00A35615"/>
    <w:rsid w:val="00A35BFF"/>
    <w:rsid w:val="00A35CEA"/>
    <w:rsid w:val="00A40384"/>
    <w:rsid w:val="00A4039C"/>
    <w:rsid w:val="00A41581"/>
    <w:rsid w:val="00A41C5B"/>
    <w:rsid w:val="00A42AFB"/>
    <w:rsid w:val="00A448A2"/>
    <w:rsid w:val="00A474A7"/>
    <w:rsid w:val="00A50672"/>
    <w:rsid w:val="00A521EB"/>
    <w:rsid w:val="00A52781"/>
    <w:rsid w:val="00A53378"/>
    <w:rsid w:val="00A535FF"/>
    <w:rsid w:val="00A54825"/>
    <w:rsid w:val="00A55FA3"/>
    <w:rsid w:val="00A57AEA"/>
    <w:rsid w:val="00A614FE"/>
    <w:rsid w:val="00A6192D"/>
    <w:rsid w:val="00A621B7"/>
    <w:rsid w:val="00A6260F"/>
    <w:rsid w:val="00A6559D"/>
    <w:rsid w:val="00A667D9"/>
    <w:rsid w:val="00A668E9"/>
    <w:rsid w:val="00A669FD"/>
    <w:rsid w:val="00A70AC3"/>
    <w:rsid w:val="00A71E93"/>
    <w:rsid w:val="00A72676"/>
    <w:rsid w:val="00A734AA"/>
    <w:rsid w:val="00A73753"/>
    <w:rsid w:val="00A737AA"/>
    <w:rsid w:val="00A73EC7"/>
    <w:rsid w:val="00A75E10"/>
    <w:rsid w:val="00A76DDF"/>
    <w:rsid w:val="00A774D5"/>
    <w:rsid w:val="00A815BE"/>
    <w:rsid w:val="00A818D5"/>
    <w:rsid w:val="00A81AB9"/>
    <w:rsid w:val="00A82EB3"/>
    <w:rsid w:val="00A8394B"/>
    <w:rsid w:val="00A85DC5"/>
    <w:rsid w:val="00A9003C"/>
    <w:rsid w:val="00A9087F"/>
    <w:rsid w:val="00A90D24"/>
    <w:rsid w:val="00A90F57"/>
    <w:rsid w:val="00A9178C"/>
    <w:rsid w:val="00A93022"/>
    <w:rsid w:val="00A94140"/>
    <w:rsid w:val="00A95D24"/>
    <w:rsid w:val="00A96170"/>
    <w:rsid w:val="00A97172"/>
    <w:rsid w:val="00AA09D5"/>
    <w:rsid w:val="00AA0C55"/>
    <w:rsid w:val="00AA2F46"/>
    <w:rsid w:val="00AA471E"/>
    <w:rsid w:val="00AA54F2"/>
    <w:rsid w:val="00AA6227"/>
    <w:rsid w:val="00AA62B0"/>
    <w:rsid w:val="00AA7757"/>
    <w:rsid w:val="00AA7F6C"/>
    <w:rsid w:val="00AB047F"/>
    <w:rsid w:val="00AB117E"/>
    <w:rsid w:val="00AB1998"/>
    <w:rsid w:val="00AB2706"/>
    <w:rsid w:val="00AB2C62"/>
    <w:rsid w:val="00AB5E34"/>
    <w:rsid w:val="00AB6942"/>
    <w:rsid w:val="00AB6E0E"/>
    <w:rsid w:val="00AC0932"/>
    <w:rsid w:val="00AC202A"/>
    <w:rsid w:val="00AC3D08"/>
    <w:rsid w:val="00AC4972"/>
    <w:rsid w:val="00AC64F1"/>
    <w:rsid w:val="00AC6542"/>
    <w:rsid w:val="00AC689D"/>
    <w:rsid w:val="00AD02E2"/>
    <w:rsid w:val="00AD2025"/>
    <w:rsid w:val="00AD2613"/>
    <w:rsid w:val="00AD4201"/>
    <w:rsid w:val="00AD4F09"/>
    <w:rsid w:val="00AD76BA"/>
    <w:rsid w:val="00AD78B8"/>
    <w:rsid w:val="00AE00C3"/>
    <w:rsid w:val="00AE11F3"/>
    <w:rsid w:val="00AE51F8"/>
    <w:rsid w:val="00AE55E9"/>
    <w:rsid w:val="00AE638A"/>
    <w:rsid w:val="00AE638C"/>
    <w:rsid w:val="00AE7020"/>
    <w:rsid w:val="00AF3C77"/>
    <w:rsid w:val="00AF4BC6"/>
    <w:rsid w:val="00AF7A11"/>
    <w:rsid w:val="00B021B0"/>
    <w:rsid w:val="00B03E8C"/>
    <w:rsid w:val="00B043D8"/>
    <w:rsid w:val="00B04512"/>
    <w:rsid w:val="00B04593"/>
    <w:rsid w:val="00B06F56"/>
    <w:rsid w:val="00B077EB"/>
    <w:rsid w:val="00B07895"/>
    <w:rsid w:val="00B07E36"/>
    <w:rsid w:val="00B10A00"/>
    <w:rsid w:val="00B1262F"/>
    <w:rsid w:val="00B12B81"/>
    <w:rsid w:val="00B1783B"/>
    <w:rsid w:val="00B2067C"/>
    <w:rsid w:val="00B208EB"/>
    <w:rsid w:val="00B20B46"/>
    <w:rsid w:val="00B221DD"/>
    <w:rsid w:val="00B22AF7"/>
    <w:rsid w:val="00B237D3"/>
    <w:rsid w:val="00B24638"/>
    <w:rsid w:val="00B2796C"/>
    <w:rsid w:val="00B30800"/>
    <w:rsid w:val="00B321C0"/>
    <w:rsid w:val="00B322A0"/>
    <w:rsid w:val="00B3333C"/>
    <w:rsid w:val="00B412F6"/>
    <w:rsid w:val="00B42875"/>
    <w:rsid w:val="00B42A4C"/>
    <w:rsid w:val="00B45072"/>
    <w:rsid w:val="00B46397"/>
    <w:rsid w:val="00B4653C"/>
    <w:rsid w:val="00B47564"/>
    <w:rsid w:val="00B47835"/>
    <w:rsid w:val="00B5015C"/>
    <w:rsid w:val="00B50D06"/>
    <w:rsid w:val="00B516D6"/>
    <w:rsid w:val="00B52E6E"/>
    <w:rsid w:val="00B54742"/>
    <w:rsid w:val="00B54AA3"/>
    <w:rsid w:val="00B560F3"/>
    <w:rsid w:val="00B56528"/>
    <w:rsid w:val="00B60709"/>
    <w:rsid w:val="00B615C3"/>
    <w:rsid w:val="00B61720"/>
    <w:rsid w:val="00B61C68"/>
    <w:rsid w:val="00B630AB"/>
    <w:rsid w:val="00B63252"/>
    <w:rsid w:val="00B63787"/>
    <w:rsid w:val="00B64861"/>
    <w:rsid w:val="00B65BCF"/>
    <w:rsid w:val="00B672CD"/>
    <w:rsid w:val="00B7112C"/>
    <w:rsid w:val="00B71350"/>
    <w:rsid w:val="00B7173C"/>
    <w:rsid w:val="00B71885"/>
    <w:rsid w:val="00B71D98"/>
    <w:rsid w:val="00B72425"/>
    <w:rsid w:val="00B75D46"/>
    <w:rsid w:val="00B76889"/>
    <w:rsid w:val="00B768CC"/>
    <w:rsid w:val="00B80413"/>
    <w:rsid w:val="00B80644"/>
    <w:rsid w:val="00B8135A"/>
    <w:rsid w:val="00B81AA3"/>
    <w:rsid w:val="00B81AF4"/>
    <w:rsid w:val="00B81EBF"/>
    <w:rsid w:val="00B8268B"/>
    <w:rsid w:val="00B829B6"/>
    <w:rsid w:val="00B831B4"/>
    <w:rsid w:val="00B86E9F"/>
    <w:rsid w:val="00B86F3E"/>
    <w:rsid w:val="00B8720C"/>
    <w:rsid w:val="00B87750"/>
    <w:rsid w:val="00B87E05"/>
    <w:rsid w:val="00B9175E"/>
    <w:rsid w:val="00B92179"/>
    <w:rsid w:val="00B922B8"/>
    <w:rsid w:val="00B92420"/>
    <w:rsid w:val="00B94BCE"/>
    <w:rsid w:val="00B94DCF"/>
    <w:rsid w:val="00B954EC"/>
    <w:rsid w:val="00B96A88"/>
    <w:rsid w:val="00BA1282"/>
    <w:rsid w:val="00BA1809"/>
    <w:rsid w:val="00BA315F"/>
    <w:rsid w:val="00BA3278"/>
    <w:rsid w:val="00BA3441"/>
    <w:rsid w:val="00BA45E2"/>
    <w:rsid w:val="00BA7343"/>
    <w:rsid w:val="00BA7735"/>
    <w:rsid w:val="00BA77CB"/>
    <w:rsid w:val="00BB014B"/>
    <w:rsid w:val="00BB0DC2"/>
    <w:rsid w:val="00BB250A"/>
    <w:rsid w:val="00BB589C"/>
    <w:rsid w:val="00BB5913"/>
    <w:rsid w:val="00BB59CA"/>
    <w:rsid w:val="00BB5A11"/>
    <w:rsid w:val="00BB77D6"/>
    <w:rsid w:val="00BB7949"/>
    <w:rsid w:val="00BB7C1E"/>
    <w:rsid w:val="00BC1161"/>
    <w:rsid w:val="00BC2827"/>
    <w:rsid w:val="00BC3638"/>
    <w:rsid w:val="00BC3D24"/>
    <w:rsid w:val="00BC3FD5"/>
    <w:rsid w:val="00BC436D"/>
    <w:rsid w:val="00BC445F"/>
    <w:rsid w:val="00BC534F"/>
    <w:rsid w:val="00BC5829"/>
    <w:rsid w:val="00BC6C6E"/>
    <w:rsid w:val="00BC7042"/>
    <w:rsid w:val="00BC7052"/>
    <w:rsid w:val="00BC7C7B"/>
    <w:rsid w:val="00BD0285"/>
    <w:rsid w:val="00BD16F6"/>
    <w:rsid w:val="00BD1C4F"/>
    <w:rsid w:val="00BD1F58"/>
    <w:rsid w:val="00BD2B93"/>
    <w:rsid w:val="00BD32DA"/>
    <w:rsid w:val="00BD35C0"/>
    <w:rsid w:val="00BD4494"/>
    <w:rsid w:val="00BD4EA9"/>
    <w:rsid w:val="00BD5D92"/>
    <w:rsid w:val="00BE1A0B"/>
    <w:rsid w:val="00BE2660"/>
    <w:rsid w:val="00BE2B14"/>
    <w:rsid w:val="00BE4217"/>
    <w:rsid w:val="00BE68F2"/>
    <w:rsid w:val="00BE6E52"/>
    <w:rsid w:val="00BE7098"/>
    <w:rsid w:val="00BE729B"/>
    <w:rsid w:val="00BF04A8"/>
    <w:rsid w:val="00BF17E7"/>
    <w:rsid w:val="00BF46A7"/>
    <w:rsid w:val="00BF63EA"/>
    <w:rsid w:val="00BF6EF0"/>
    <w:rsid w:val="00C01A45"/>
    <w:rsid w:val="00C0209E"/>
    <w:rsid w:val="00C033BC"/>
    <w:rsid w:val="00C04649"/>
    <w:rsid w:val="00C050C6"/>
    <w:rsid w:val="00C0548F"/>
    <w:rsid w:val="00C05CB7"/>
    <w:rsid w:val="00C117D3"/>
    <w:rsid w:val="00C14B06"/>
    <w:rsid w:val="00C14D8D"/>
    <w:rsid w:val="00C15B59"/>
    <w:rsid w:val="00C200AB"/>
    <w:rsid w:val="00C21341"/>
    <w:rsid w:val="00C21A6F"/>
    <w:rsid w:val="00C248D1"/>
    <w:rsid w:val="00C2534B"/>
    <w:rsid w:val="00C27EEA"/>
    <w:rsid w:val="00C301A3"/>
    <w:rsid w:val="00C30503"/>
    <w:rsid w:val="00C32210"/>
    <w:rsid w:val="00C32315"/>
    <w:rsid w:val="00C340D7"/>
    <w:rsid w:val="00C35386"/>
    <w:rsid w:val="00C37B2A"/>
    <w:rsid w:val="00C40A9D"/>
    <w:rsid w:val="00C41071"/>
    <w:rsid w:val="00C439EB"/>
    <w:rsid w:val="00C44ECB"/>
    <w:rsid w:val="00C45C82"/>
    <w:rsid w:val="00C45DD1"/>
    <w:rsid w:val="00C46DED"/>
    <w:rsid w:val="00C46F42"/>
    <w:rsid w:val="00C50D44"/>
    <w:rsid w:val="00C51559"/>
    <w:rsid w:val="00C555CA"/>
    <w:rsid w:val="00C57C8C"/>
    <w:rsid w:val="00C604AC"/>
    <w:rsid w:val="00C606D7"/>
    <w:rsid w:val="00C634DF"/>
    <w:rsid w:val="00C63B84"/>
    <w:rsid w:val="00C63E4D"/>
    <w:rsid w:val="00C6651A"/>
    <w:rsid w:val="00C66650"/>
    <w:rsid w:val="00C717EB"/>
    <w:rsid w:val="00C739ED"/>
    <w:rsid w:val="00C76735"/>
    <w:rsid w:val="00C818C3"/>
    <w:rsid w:val="00C82F96"/>
    <w:rsid w:val="00C838D6"/>
    <w:rsid w:val="00C8535F"/>
    <w:rsid w:val="00C86575"/>
    <w:rsid w:val="00C875AF"/>
    <w:rsid w:val="00C90BE1"/>
    <w:rsid w:val="00C918D7"/>
    <w:rsid w:val="00C91BC0"/>
    <w:rsid w:val="00C93A83"/>
    <w:rsid w:val="00C94E7E"/>
    <w:rsid w:val="00C953BE"/>
    <w:rsid w:val="00C95E81"/>
    <w:rsid w:val="00C96388"/>
    <w:rsid w:val="00CA06C0"/>
    <w:rsid w:val="00CA107F"/>
    <w:rsid w:val="00CA16F0"/>
    <w:rsid w:val="00CA1748"/>
    <w:rsid w:val="00CA19D4"/>
    <w:rsid w:val="00CA45C3"/>
    <w:rsid w:val="00CA760D"/>
    <w:rsid w:val="00CB1727"/>
    <w:rsid w:val="00CB1EFF"/>
    <w:rsid w:val="00CB2F81"/>
    <w:rsid w:val="00CB37A1"/>
    <w:rsid w:val="00CB3CD9"/>
    <w:rsid w:val="00CB3F2E"/>
    <w:rsid w:val="00CB4050"/>
    <w:rsid w:val="00CB42E5"/>
    <w:rsid w:val="00CB55DC"/>
    <w:rsid w:val="00CB5BB5"/>
    <w:rsid w:val="00CB5CE3"/>
    <w:rsid w:val="00CB6C19"/>
    <w:rsid w:val="00CC0487"/>
    <w:rsid w:val="00CC0EAF"/>
    <w:rsid w:val="00CC15B9"/>
    <w:rsid w:val="00CC2913"/>
    <w:rsid w:val="00CC2E7F"/>
    <w:rsid w:val="00CC3513"/>
    <w:rsid w:val="00CC46B6"/>
    <w:rsid w:val="00CC48E5"/>
    <w:rsid w:val="00CC4F6F"/>
    <w:rsid w:val="00CC642C"/>
    <w:rsid w:val="00CC6989"/>
    <w:rsid w:val="00CD06F6"/>
    <w:rsid w:val="00CD1D4D"/>
    <w:rsid w:val="00CD5652"/>
    <w:rsid w:val="00CD68F9"/>
    <w:rsid w:val="00CD7663"/>
    <w:rsid w:val="00CD7BBA"/>
    <w:rsid w:val="00CE3163"/>
    <w:rsid w:val="00CE3675"/>
    <w:rsid w:val="00CE4CDC"/>
    <w:rsid w:val="00CE53C1"/>
    <w:rsid w:val="00CF1098"/>
    <w:rsid w:val="00CF28A4"/>
    <w:rsid w:val="00CF2B4E"/>
    <w:rsid w:val="00CF30AF"/>
    <w:rsid w:val="00CF37DB"/>
    <w:rsid w:val="00CF3AE0"/>
    <w:rsid w:val="00CF7A7C"/>
    <w:rsid w:val="00D042AE"/>
    <w:rsid w:val="00D05970"/>
    <w:rsid w:val="00D05A30"/>
    <w:rsid w:val="00D065B0"/>
    <w:rsid w:val="00D0706F"/>
    <w:rsid w:val="00D07347"/>
    <w:rsid w:val="00D07398"/>
    <w:rsid w:val="00D07DC0"/>
    <w:rsid w:val="00D07EC6"/>
    <w:rsid w:val="00D12157"/>
    <w:rsid w:val="00D144C3"/>
    <w:rsid w:val="00D1544F"/>
    <w:rsid w:val="00D161CA"/>
    <w:rsid w:val="00D2114B"/>
    <w:rsid w:val="00D24662"/>
    <w:rsid w:val="00D24892"/>
    <w:rsid w:val="00D25EE3"/>
    <w:rsid w:val="00D264E9"/>
    <w:rsid w:val="00D268E2"/>
    <w:rsid w:val="00D27944"/>
    <w:rsid w:val="00D27F72"/>
    <w:rsid w:val="00D30B19"/>
    <w:rsid w:val="00D311A2"/>
    <w:rsid w:val="00D347AF"/>
    <w:rsid w:val="00D34C69"/>
    <w:rsid w:val="00D359FC"/>
    <w:rsid w:val="00D42050"/>
    <w:rsid w:val="00D4237C"/>
    <w:rsid w:val="00D427C5"/>
    <w:rsid w:val="00D42F7C"/>
    <w:rsid w:val="00D43442"/>
    <w:rsid w:val="00D445CD"/>
    <w:rsid w:val="00D45D79"/>
    <w:rsid w:val="00D47131"/>
    <w:rsid w:val="00D477AC"/>
    <w:rsid w:val="00D47804"/>
    <w:rsid w:val="00D516EC"/>
    <w:rsid w:val="00D51921"/>
    <w:rsid w:val="00D51D60"/>
    <w:rsid w:val="00D51FF9"/>
    <w:rsid w:val="00D56619"/>
    <w:rsid w:val="00D56EFC"/>
    <w:rsid w:val="00D57EC0"/>
    <w:rsid w:val="00D60D49"/>
    <w:rsid w:val="00D60D83"/>
    <w:rsid w:val="00D614B8"/>
    <w:rsid w:val="00D61ABC"/>
    <w:rsid w:val="00D628A0"/>
    <w:rsid w:val="00D645E5"/>
    <w:rsid w:val="00D654B8"/>
    <w:rsid w:val="00D65676"/>
    <w:rsid w:val="00D65D36"/>
    <w:rsid w:val="00D66499"/>
    <w:rsid w:val="00D70200"/>
    <w:rsid w:val="00D72340"/>
    <w:rsid w:val="00D73BFE"/>
    <w:rsid w:val="00D73DEC"/>
    <w:rsid w:val="00D74239"/>
    <w:rsid w:val="00D7550A"/>
    <w:rsid w:val="00D76D13"/>
    <w:rsid w:val="00D802CF"/>
    <w:rsid w:val="00D82CDE"/>
    <w:rsid w:val="00D82E35"/>
    <w:rsid w:val="00D8350E"/>
    <w:rsid w:val="00D8439F"/>
    <w:rsid w:val="00D851F5"/>
    <w:rsid w:val="00D870F9"/>
    <w:rsid w:val="00D91205"/>
    <w:rsid w:val="00D91C96"/>
    <w:rsid w:val="00D91DCE"/>
    <w:rsid w:val="00D93018"/>
    <w:rsid w:val="00D94D07"/>
    <w:rsid w:val="00DA2C42"/>
    <w:rsid w:val="00DA2C46"/>
    <w:rsid w:val="00DA32BE"/>
    <w:rsid w:val="00DA33E8"/>
    <w:rsid w:val="00DA6DFC"/>
    <w:rsid w:val="00DB1B70"/>
    <w:rsid w:val="00DB1BAF"/>
    <w:rsid w:val="00DB1F91"/>
    <w:rsid w:val="00DB375A"/>
    <w:rsid w:val="00DB5BC3"/>
    <w:rsid w:val="00DB6A29"/>
    <w:rsid w:val="00DC0259"/>
    <w:rsid w:val="00DC19DE"/>
    <w:rsid w:val="00DC1B7A"/>
    <w:rsid w:val="00DC2426"/>
    <w:rsid w:val="00DC29EE"/>
    <w:rsid w:val="00DC2A76"/>
    <w:rsid w:val="00DC2C9A"/>
    <w:rsid w:val="00DC4427"/>
    <w:rsid w:val="00DC5933"/>
    <w:rsid w:val="00DC5A87"/>
    <w:rsid w:val="00DC7399"/>
    <w:rsid w:val="00DD0151"/>
    <w:rsid w:val="00DD0CAD"/>
    <w:rsid w:val="00DD173B"/>
    <w:rsid w:val="00DD2377"/>
    <w:rsid w:val="00DD5A21"/>
    <w:rsid w:val="00DD62E8"/>
    <w:rsid w:val="00DD6CD2"/>
    <w:rsid w:val="00DE09D2"/>
    <w:rsid w:val="00DE1004"/>
    <w:rsid w:val="00DE118D"/>
    <w:rsid w:val="00DE2713"/>
    <w:rsid w:val="00DE3356"/>
    <w:rsid w:val="00DE383F"/>
    <w:rsid w:val="00DE4F63"/>
    <w:rsid w:val="00DE5259"/>
    <w:rsid w:val="00DE5C84"/>
    <w:rsid w:val="00DE67A0"/>
    <w:rsid w:val="00DE7DD1"/>
    <w:rsid w:val="00DF152E"/>
    <w:rsid w:val="00DF3325"/>
    <w:rsid w:val="00DF476E"/>
    <w:rsid w:val="00DF49AD"/>
    <w:rsid w:val="00DF62E0"/>
    <w:rsid w:val="00DF69A0"/>
    <w:rsid w:val="00DF7060"/>
    <w:rsid w:val="00DF7400"/>
    <w:rsid w:val="00DF79CF"/>
    <w:rsid w:val="00DF7F3D"/>
    <w:rsid w:val="00E00129"/>
    <w:rsid w:val="00E00994"/>
    <w:rsid w:val="00E01018"/>
    <w:rsid w:val="00E0198A"/>
    <w:rsid w:val="00E019B7"/>
    <w:rsid w:val="00E01AC8"/>
    <w:rsid w:val="00E0251B"/>
    <w:rsid w:val="00E04D43"/>
    <w:rsid w:val="00E04E12"/>
    <w:rsid w:val="00E07096"/>
    <w:rsid w:val="00E070C0"/>
    <w:rsid w:val="00E10771"/>
    <w:rsid w:val="00E108A7"/>
    <w:rsid w:val="00E10E4D"/>
    <w:rsid w:val="00E1164A"/>
    <w:rsid w:val="00E119B1"/>
    <w:rsid w:val="00E11E17"/>
    <w:rsid w:val="00E13176"/>
    <w:rsid w:val="00E134A5"/>
    <w:rsid w:val="00E14909"/>
    <w:rsid w:val="00E14D1D"/>
    <w:rsid w:val="00E16CF4"/>
    <w:rsid w:val="00E17060"/>
    <w:rsid w:val="00E17C44"/>
    <w:rsid w:val="00E214B0"/>
    <w:rsid w:val="00E21823"/>
    <w:rsid w:val="00E21973"/>
    <w:rsid w:val="00E2247B"/>
    <w:rsid w:val="00E2566A"/>
    <w:rsid w:val="00E25EB3"/>
    <w:rsid w:val="00E262FE"/>
    <w:rsid w:val="00E268FB"/>
    <w:rsid w:val="00E272F2"/>
    <w:rsid w:val="00E30128"/>
    <w:rsid w:val="00E30CA8"/>
    <w:rsid w:val="00E32537"/>
    <w:rsid w:val="00E3487C"/>
    <w:rsid w:val="00E34F25"/>
    <w:rsid w:val="00E353AD"/>
    <w:rsid w:val="00E35CB8"/>
    <w:rsid w:val="00E36753"/>
    <w:rsid w:val="00E367A8"/>
    <w:rsid w:val="00E40B47"/>
    <w:rsid w:val="00E40C79"/>
    <w:rsid w:val="00E4112C"/>
    <w:rsid w:val="00E42590"/>
    <w:rsid w:val="00E43346"/>
    <w:rsid w:val="00E4375D"/>
    <w:rsid w:val="00E439B3"/>
    <w:rsid w:val="00E441F9"/>
    <w:rsid w:val="00E45C87"/>
    <w:rsid w:val="00E464F1"/>
    <w:rsid w:val="00E46FB8"/>
    <w:rsid w:val="00E50785"/>
    <w:rsid w:val="00E513BA"/>
    <w:rsid w:val="00E51963"/>
    <w:rsid w:val="00E52D1B"/>
    <w:rsid w:val="00E52E06"/>
    <w:rsid w:val="00E52ECA"/>
    <w:rsid w:val="00E5334B"/>
    <w:rsid w:val="00E54489"/>
    <w:rsid w:val="00E546A9"/>
    <w:rsid w:val="00E5553B"/>
    <w:rsid w:val="00E56DA9"/>
    <w:rsid w:val="00E56FE6"/>
    <w:rsid w:val="00E57135"/>
    <w:rsid w:val="00E57412"/>
    <w:rsid w:val="00E6281D"/>
    <w:rsid w:val="00E62B76"/>
    <w:rsid w:val="00E62C74"/>
    <w:rsid w:val="00E64197"/>
    <w:rsid w:val="00E6792E"/>
    <w:rsid w:val="00E70271"/>
    <w:rsid w:val="00E713E5"/>
    <w:rsid w:val="00E726E9"/>
    <w:rsid w:val="00E73536"/>
    <w:rsid w:val="00E77D63"/>
    <w:rsid w:val="00E80A69"/>
    <w:rsid w:val="00E81180"/>
    <w:rsid w:val="00E83F8F"/>
    <w:rsid w:val="00E852C5"/>
    <w:rsid w:val="00E859C0"/>
    <w:rsid w:val="00E86C3B"/>
    <w:rsid w:val="00E86F25"/>
    <w:rsid w:val="00E9026F"/>
    <w:rsid w:val="00E907E9"/>
    <w:rsid w:val="00E91491"/>
    <w:rsid w:val="00E91965"/>
    <w:rsid w:val="00E91DF0"/>
    <w:rsid w:val="00E928A5"/>
    <w:rsid w:val="00E934FE"/>
    <w:rsid w:val="00E93969"/>
    <w:rsid w:val="00E9472C"/>
    <w:rsid w:val="00E94F2E"/>
    <w:rsid w:val="00E96787"/>
    <w:rsid w:val="00E96911"/>
    <w:rsid w:val="00EA1137"/>
    <w:rsid w:val="00EA3C2A"/>
    <w:rsid w:val="00EA42C0"/>
    <w:rsid w:val="00EA4E17"/>
    <w:rsid w:val="00EA4E5E"/>
    <w:rsid w:val="00EA6731"/>
    <w:rsid w:val="00EB1B0C"/>
    <w:rsid w:val="00EB33DE"/>
    <w:rsid w:val="00EB3B02"/>
    <w:rsid w:val="00EB3B2E"/>
    <w:rsid w:val="00EB4189"/>
    <w:rsid w:val="00EB7417"/>
    <w:rsid w:val="00EB789F"/>
    <w:rsid w:val="00EC037D"/>
    <w:rsid w:val="00EC088F"/>
    <w:rsid w:val="00EC2128"/>
    <w:rsid w:val="00EC28D4"/>
    <w:rsid w:val="00EC2D90"/>
    <w:rsid w:val="00EC37BD"/>
    <w:rsid w:val="00EC3FBF"/>
    <w:rsid w:val="00EC5068"/>
    <w:rsid w:val="00EC6383"/>
    <w:rsid w:val="00EC691D"/>
    <w:rsid w:val="00EC70A5"/>
    <w:rsid w:val="00ED012A"/>
    <w:rsid w:val="00ED1D83"/>
    <w:rsid w:val="00ED1D9B"/>
    <w:rsid w:val="00ED206E"/>
    <w:rsid w:val="00ED41D5"/>
    <w:rsid w:val="00ED4220"/>
    <w:rsid w:val="00ED4427"/>
    <w:rsid w:val="00ED57E9"/>
    <w:rsid w:val="00EE1A95"/>
    <w:rsid w:val="00EE24ED"/>
    <w:rsid w:val="00EE2699"/>
    <w:rsid w:val="00EE2779"/>
    <w:rsid w:val="00EE2F21"/>
    <w:rsid w:val="00EE44D8"/>
    <w:rsid w:val="00EE4AD4"/>
    <w:rsid w:val="00EE5098"/>
    <w:rsid w:val="00EE5E96"/>
    <w:rsid w:val="00EE716A"/>
    <w:rsid w:val="00EF0831"/>
    <w:rsid w:val="00EF2B9A"/>
    <w:rsid w:val="00EF3111"/>
    <w:rsid w:val="00EF3523"/>
    <w:rsid w:val="00EF419D"/>
    <w:rsid w:val="00EF4416"/>
    <w:rsid w:val="00EF542F"/>
    <w:rsid w:val="00EF7289"/>
    <w:rsid w:val="00F012CC"/>
    <w:rsid w:val="00F01E7D"/>
    <w:rsid w:val="00F02BF9"/>
    <w:rsid w:val="00F038D0"/>
    <w:rsid w:val="00F05A75"/>
    <w:rsid w:val="00F06308"/>
    <w:rsid w:val="00F066BC"/>
    <w:rsid w:val="00F110B2"/>
    <w:rsid w:val="00F110E5"/>
    <w:rsid w:val="00F163B3"/>
    <w:rsid w:val="00F16FEC"/>
    <w:rsid w:val="00F172F0"/>
    <w:rsid w:val="00F20258"/>
    <w:rsid w:val="00F209D1"/>
    <w:rsid w:val="00F2239E"/>
    <w:rsid w:val="00F228E1"/>
    <w:rsid w:val="00F22AD5"/>
    <w:rsid w:val="00F2409D"/>
    <w:rsid w:val="00F247E8"/>
    <w:rsid w:val="00F247EB"/>
    <w:rsid w:val="00F25F07"/>
    <w:rsid w:val="00F260F8"/>
    <w:rsid w:val="00F26D80"/>
    <w:rsid w:val="00F26FE4"/>
    <w:rsid w:val="00F3062E"/>
    <w:rsid w:val="00F31D86"/>
    <w:rsid w:val="00F32213"/>
    <w:rsid w:val="00F323B3"/>
    <w:rsid w:val="00F32C5D"/>
    <w:rsid w:val="00F32E50"/>
    <w:rsid w:val="00F3381D"/>
    <w:rsid w:val="00F34B46"/>
    <w:rsid w:val="00F4130E"/>
    <w:rsid w:val="00F41743"/>
    <w:rsid w:val="00F4301C"/>
    <w:rsid w:val="00F44322"/>
    <w:rsid w:val="00F46DB6"/>
    <w:rsid w:val="00F4773F"/>
    <w:rsid w:val="00F50310"/>
    <w:rsid w:val="00F50890"/>
    <w:rsid w:val="00F5133E"/>
    <w:rsid w:val="00F5341D"/>
    <w:rsid w:val="00F54790"/>
    <w:rsid w:val="00F547EA"/>
    <w:rsid w:val="00F55012"/>
    <w:rsid w:val="00F61738"/>
    <w:rsid w:val="00F62710"/>
    <w:rsid w:val="00F62FD6"/>
    <w:rsid w:val="00F64198"/>
    <w:rsid w:val="00F6583D"/>
    <w:rsid w:val="00F661FC"/>
    <w:rsid w:val="00F667D4"/>
    <w:rsid w:val="00F66BBF"/>
    <w:rsid w:val="00F66F8B"/>
    <w:rsid w:val="00F67C1A"/>
    <w:rsid w:val="00F7043B"/>
    <w:rsid w:val="00F715EF"/>
    <w:rsid w:val="00F73319"/>
    <w:rsid w:val="00F73417"/>
    <w:rsid w:val="00F74531"/>
    <w:rsid w:val="00F753B5"/>
    <w:rsid w:val="00F7722B"/>
    <w:rsid w:val="00F8036B"/>
    <w:rsid w:val="00F82807"/>
    <w:rsid w:val="00F82CA4"/>
    <w:rsid w:val="00F836CB"/>
    <w:rsid w:val="00F848B6"/>
    <w:rsid w:val="00F8501D"/>
    <w:rsid w:val="00F85402"/>
    <w:rsid w:val="00F865BA"/>
    <w:rsid w:val="00F8662B"/>
    <w:rsid w:val="00F870AE"/>
    <w:rsid w:val="00F87447"/>
    <w:rsid w:val="00F87917"/>
    <w:rsid w:val="00F93367"/>
    <w:rsid w:val="00F93C35"/>
    <w:rsid w:val="00F94573"/>
    <w:rsid w:val="00FA0204"/>
    <w:rsid w:val="00FA15F0"/>
    <w:rsid w:val="00FA3EF5"/>
    <w:rsid w:val="00FA4879"/>
    <w:rsid w:val="00FA59B6"/>
    <w:rsid w:val="00FA5C8C"/>
    <w:rsid w:val="00FA7D6F"/>
    <w:rsid w:val="00FA7D92"/>
    <w:rsid w:val="00FB0BCE"/>
    <w:rsid w:val="00FB1C7E"/>
    <w:rsid w:val="00FB3F78"/>
    <w:rsid w:val="00FB3F7E"/>
    <w:rsid w:val="00FB63DA"/>
    <w:rsid w:val="00FC049E"/>
    <w:rsid w:val="00FC135F"/>
    <w:rsid w:val="00FC6063"/>
    <w:rsid w:val="00FC6080"/>
    <w:rsid w:val="00FC6189"/>
    <w:rsid w:val="00FC73CB"/>
    <w:rsid w:val="00FD060B"/>
    <w:rsid w:val="00FD1B2A"/>
    <w:rsid w:val="00FD1D4B"/>
    <w:rsid w:val="00FD5150"/>
    <w:rsid w:val="00FD5405"/>
    <w:rsid w:val="00FD5531"/>
    <w:rsid w:val="00FD55B3"/>
    <w:rsid w:val="00FD6B55"/>
    <w:rsid w:val="00FE1951"/>
    <w:rsid w:val="00FE2EAD"/>
    <w:rsid w:val="00FE3ECF"/>
    <w:rsid w:val="00FE4E2E"/>
    <w:rsid w:val="00FE5BDC"/>
    <w:rsid w:val="00FE6CCD"/>
    <w:rsid w:val="00FF0470"/>
    <w:rsid w:val="00FF0549"/>
    <w:rsid w:val="00FF145E"/>
    <w:rsid w:val="00FF24E2"/>
    <w:rsid w:val="00FF261A"/>
    <w:rsid w:val="00FF2C81"/>
    <w:rsid w:val="00FF3445"/>
    <w:rsid w:val="00FF452F"/>
    <w:rsid w:val="00FF638D"/>
    <w:rsid w:val="00FF6BD2"/>
    <w:rsid w:val="00FF74C2"/>
    <w:rsid w:val="00FF7BCB"/>
    <w:rsid w:val="02A84B9C"/>
    <w:rsid w:val="0ADBC438"/>
    <w:rsid w:val="0E198F5C"/>
    <w:rsid w:val="1976D5BE"/>
    <w:rsid w:val="1D8B5542"/>
    <w:rsid w:val="25798F40"/>
    <w:rsid w:val="2ACF3E17"/>
    <w:rsid w:val="2BF6FA11"/>
    <w:rsid w:val="34ADD745"/>
    <w:rsid w:val="353F4BF8"/>
    <w:rsid w:val="4067E486"/>
    <w:rsid w:val="4A940E83"/>
    <w:rsid w:val="53500FF7"/>
    <w:rsid w:val="53BD9698"/>
    <w:rsid w:val="796D36A8"/>
    <w:rsid w:val="7F7E833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E35D9D"/>
  <w15:docId w15:val="{6273D293-2C48-4ADE-BD47-C5A0640A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365D6"/>
    <w:pPr>
      <w:spacing w:line="260" w:lineRule="atLeast"/>
    </w:pPr>
    <w:rPr>
      <w:rFonts w:ascii="Verdana" w:hAnsi="Verdana"/>
      <w:sz w:val="18"/>
    </w:rPr>
  </w:style>
  <w:style w:type="paragraph" w:styleId="Kop1">
    <w:name w:val="heading 1"/>
    <w:basedOn w:val="Standaard"/>
    <w:next w:val="Standaard"/>
    <w:link w:val="Kop1Char"/>
    <w:qFormat/>
    <w:rsid w:val="005226A7"/>
    <w:pPr>
      <w:pageBreakBefore/>
      <w:widowControl w:val="0"/>
      <w:numPr>
        <w:numId w:val="25"/>
      </w:numPr>
      <w:tabs>
        <w:tab w:val="left" w:pos="851"/>
      </w:tabs>
      <w:spacing w:after="120" w:line="240" w:lineRule="auto"/>
      <w:ind w:left="851" w:hanging="851"/>
      <w:outlineLvl w:val="0"/>
    </w:pPr>
    <w:rPr>
      <w:rFonts w:eastAsia="MS Mincho" w:cs="Arial"/>
      <w:bCs/>
      <w:color w:val="002060"/>
      <w:sz w:val="28"/>
      <w:szCs w:val="40"/>
    </w:rPr>
  </w:style>
  <w:style w:type="paragraph" w:styleId="Kop2">
    <w:name w:val="heading 2"/>
    <w:basedOn w:val="Kop1"/>
    <w:next w:val="Standaard"/>
    <w:link w:val="Kop2Char"/>
    <w:qFormat/>
    <w:rsid w:val="005226A7"/>
    <w:pPr>
      <w:keepNext/>
      <w:pageBreakBefore w:val="0"/>
      <w:numPr>
        <w:ilvl w:val="1"/>
      </w:numPr>
      <w:spacing w:before="480"/>
      <w:ind w:left="851" w:hanging="851"/>
      <w:outlineLvl w:val="1"/>
    </w:pPr>
    <w:rPr>
      <w:bCs w:val="0"/>
      <w:iCs/>
      <w:sz w:val="24"/>
      <w:szCs w:val="28"/>
    </w:rPr>
  </w:style>
  <w:style w:type="paragraph" w:styleId="Kop3">
    <w:name w:val="heading 3"/>
    <w:basedOn w:val="Kop2"/>
    <w:next w:val="Standaard"/>
    <w:link w:val="Kop3Char"/>
    <w:qFormat/>
    <w:rsid w:val="00114F6E"/>
    <w:pPr>
      <w:numPr>
        <w:ilvl w:val="2"/>
      </w:numPr>
      <w:ind w:left="851" w:hanging="851"/>
      <w:outlineLvl w:val="2"/>
    </w:pPr>
  </w:style>
  <w:style w:type="paragraph" w:styleId="Kop4">
    <w:name w:val="heading 4"/>
    <w:basedOn w:val="Kop2"/>
    <w:next w:val="Standaard"/>
    <w:link w:val="Kop4Char"/>
    <w:qFormat/>
    <w:rsid w:val="00CE4CDC"/>
    <w:pPr>
      <w:pageBreakBefore/>
      <w:numPr>
        <w:ilvl w:val="3"/>
      </w:numPr>
      <w:outlineLvl w:val="3"/>
    </w:pPr>
    <w:rPr>
      <w:color w:val="FF0000"/>
    </w:rPr>
  </w:style>
  <w:style w:type="paragraph" w:styleId="Kop5">
    <w:name w:val="heading 5"/>
    <w:basedOn w:val="Standaard"/>
    <w:next w:val="Standaard"/>
    <w:link w:val="Kop5Char"/>
    <w:rsid w:val="00E52D1B"/>
    <w:pPr>
      <w:tabs>
        <w:tab w:val="num" w:pos="-152"/>
      </w:tabs>
      <w:spacing w:before="240" w:after="60" w:line="240" w:lineRule="atLeast"/>
      <w:ind w:left="-152" w:hanging="1008"/>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B8135A"/>
    <w:pPr>
      <w:numPr>
        <w:numId w:val="3"/>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9C5E10"/>
    <w:pPr>
      <w:tabs>
        <w:tab w:val="right" w:pos="9072"/>
      </w:tabs>
      <w:spacing w:before="280"/>
      <w:ind w:left="900" w:hanging="900"/>
    </w:pPr>
    <w:rPr>
      <w:b/>
      <w:noProof/>
    </w:rPr>
  </w:style>
  <w:style w:type="paragraph" w:styleId="Inhopg2">
    <w:name w:val="toc 2"/>
    <w:basedOn w:val="Inhopg1"/>
    <w:next w:val="Standaard"/>
    <w:autoRedefine/>
    <w:uiPriority w:val="39"/>
    <w:qFormat/>
    <w:rsid w:val="00E35CB8"/>
    <w:pPr>
      <w:spacing w:before="0"/>
    </w:pPr>
    <w:rPr>
      <w:b w:val="0"/>
    </w:rPr>
  </w:style>
  <w:style w:type="paragraph" w:customStyle="1" w:styleId="Kop2zondernummer">
    <w:name w:val="Kop 2 zonder nummer"/>
    <w:basedOn w:val="Kop2"/>
    <w:next w:val="Standaard"/>
    <w:rsid w:val="00804D4A"/>
    <w:pPr>
      <w:numPr>
        <w:ilvl w:val="0"/>
        <w:numId w:val="0"/>
      </w:numPr>
    </w:pPr>
    <w:rPr>
      <w:color w:val="00B050"/>
    </w:r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5226A7"/>
    <w:rPr>
      <w:rFonts w:ascii="Verdana" w:eastAsia="MS Mincho" w:hAnsi="Verdana" w:cs="Arial"/>
      <w:bCs/>
      <w:color w:val="002060"/>
      <w:sz w:val="28"/>
      <w:szCs w:val="40"/>
    </w:rPr>
  </w:style>
  <w:style w:type="character" w:customStyle="1" w:styleId="Kop2Char">
    <w:name w:val="Kop 2 Char"/>
    <w:basedOn w:val="Standaardalinea-lettertype"/>
    <w:link w:val="Kop2"/>
    <w:rsid w:val="005226A7"/>
    <w:rPr>
      <w:rFonts w:ascii="Verdana" w:eastAsia="MS Mincho" w:hAnsi="Verdana" w:cs="Arial"/>
      <w:iCs/>
      <w:color w:val="002060"/>
      <w:sz w:val="24"/>
      <w:szCs w:val="28"/>
    </w:rPr>
  </w:style>
  <w:style w:type="character" w:customStyle="1" w:styleId="Kop3Char">
    <w:name w:val="Kop 3 Char"/>
    <w:basedOn w:val="Standaardalinea-lettertype"/>
    <w:link w:val="Kop3"/>
    <w:rsid w:val="00114F6E"/>
    <w:rPr>
      <w:rFonts w:ascii="Verdana" w:eastAsia="MS Mincho" w:hAnsi="Verdana" w:cs="Arial"/>
      <w:iCs/>
      <w:color w:val="002060"/>
      <w:sz w:val="24"/>
      <w:szCs w:val="28"/>
    </w:rPr>
  </w:style>
  <w:style w:type="character" w:customStyle="1" w:styleId="Kop4Char">
    <w:name w:val="Kop 4 Char"/>
    <w:basedOn w:val="Standaardalinea-lettertype"/>
    <w:link w:val="Kop4"/>
    <w:rsid w:val="00CE4CDC"/>
    <w:rPr>
      <w:rFonts w:ascii="Verdana" w:eastAsia="MS Mincho" w:hAnsi="Verdana" w:cs="Arial"/>
      <w:iCs/>
      <w:color w:val="FF0000"/>
      <w:sz w:val="24"/>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rsid w:val="00F82807"/>
    <w:pPr>
      <w:pageBreakBefore w:val="0"/>
      <w:spacing w:after="280" w:line="480" w:lineRule="atLeast"/>
    </w:pPr>
    <w:rPr>
      <w:sz w:val="42"/>
    </w:rPr>
  </w:style>
  <w:style w:type="paragraph" w:customStyle="1" w:styleId="Introductietekst">
    <w:name w:val="Introductietekst"/>
    <w:basedOn w:val="Huisstijl-Kleur"/>
    <w:uiPriority w:val="5"/>
    <w:rsid w:val="00DE5C84"/>
    <w:pPr>
      <w:tabs>
        <w:tab w:val="left" w:pos="660"/>
      </w:tabs>
      <w:spacing w:line="320" w:lineRule="atLeast"/>
      <w:ind w:left="680"/>
    </w:pPr>
    <w:rPr>
      <w:sz w:val="23"/>
    </w:rPr>
  </w:style>
  <w:style w:type="paragraph" w:styleId="Bijschrift">
    <w:name w:val="caption"/>
    <w:basedOn w:val="Standaard"/>
    <w:next w:val="Standaard"/>
    <w:unhideWhenUsed/>
    <w:rsid w:val="00E01018"/>
    <w:pPr>
      <w:spacing w:after="280"/>
    </w:pPr>
    <w:rPr>
      <w:b/>
      <w:iCs/>
      <w:color w:val="44546A" w:themeColor="text2"/>
      <w:szCs w:val="18"/>
    </w:rPr>
  </w:style>
  <w:style w:type="paragraph" w:styleId="Lijstnummering">
    <w:name w:val="List Number"/>
    <w:basedOn w:val="Standaard"/>
    <w:qFormat/>
    <w:rsid w:val="00CE4CDC"/>
    <w:pPr>
      <w:numPr>
        <w:numId w:val="4"/>
      </w:numPr>
      <w:tabs>
        <w:tab w:val="left" w:pos="397"/>
      </w:tabs>
      <w:spacing w:before="60"/>
      <w:ind w:left="357" w:hanging="357"/>
    </w:pPr>
  </w:style>
  <w:style w:type="paragraph" w:customStyle="1" w:styleId="Bijschriftonderfiguur">
    <w:name w:val="Bijschrift onder figuur"/>
    <w:basedOn w:val="Standaard"/>
    <w:next w:val="Standaard"/>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rsid w:val="00EE44D8"/>
    <w:pPr>
      <w:numPr>
        <w:ilvl w:val="0"/>
      </w:numPr>
    </w:pPr>
  </w:style>
  <w:style w:type="paragraph" w:styleId="Lijstalinea">
    <w:name w:val="List Paragraph"/>
    <w:aliases w:val="Lijstalinea niv 1"/>
    <w:basedOn w:val="Lijstopsomteken"/>
    <w:link w:val="LijstalineaChar"/>
    <w:uiPriority w:val="72"/>
    <w:qFormat/>
    <w:rsid w:val="00CE4CDC"/>
    <w:pPr>
      <w:numPr>
        <w:numId w:val="20"/>
      </w:numPr>
      <w:tabs>
        <w:tab w:val="clear" w:pos="397"/>
        <w:tab w:val="left" w:pos="360"/>
      </w:tabs>
      <w:spacing w:before="60" w:after="120"/>
      <w:ind w:left="362" w:hanging="181"/>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5"/>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CE4CDC"/>
    <w:pPr>
      <w:widowControl w:val="0"/>
      <w:numPr>
        <w:numId w:val="26"/>
      </w:numPr>
      <w:tabs>
        <w:tab w:val="left" w:pos="900"/>
      </w:tabs>
      <w:overflowPunct w:val="0"/>
      <w:autoSpaceDE w:val="0"/>
      <w:autoSpaceDN w:val="0"/>
      <w:adjustRightInd w:val="0"/>
      <w:spacing w:before="60"/>
      <w:ind w:left="896" w:hanging="357"/>
      <w:textAlignment w:val="baseline"/>
    </w:pPr>
    <w:rPr>
      <w:rFonts w:eastAsia="Calibri" w:cs="Arial"/>
      <w:lang w:eastAsia="en-US"/>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CE4CDC"/>
    <w:rPr>
      <w:rFonts w:ascii="Verdana" w:hAnsi="Verdana"/>
      <w:sz w:val="18"/>
    </w:rPr>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eastAsia="MS Mincho"/>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1"/>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numbering" w:customStyle="1" w:styleId="Stijl1">
    <w:name w:val="Stijl1"/>
    <w:uiPriority w:val="99"/>
    <w:rsid w:val="009D095A"/>
    <w:pPr>
      <w:numPr>
        <w:numId w:val="24"/>
      </w:numPr>
    </w:pPr>
  </w:style>
  <w:style w:type="paragraph" w:customStyle="1" w:styleId="Peter">
    <w:name w:val="Peter"/>
    <w:basedOn w:val="Standaard"/>
    <w:link w:val="PeterChar"/>
    <w:qFormat/>
    <w:rsid w:val="002534D0"/>
    <w:pPr>
      <w:pBdr>
        <w:top w:val="single" w:sz="4" w:space="1" w:color="auto"/>
        <w:left w:val="single" w:sz="4" w:space="4" w:color="auto"/>
        <w:bottom w:val="single" w:sz="4" w:space="1" w:color="auto"/>
        <w:right w:val="single" w:sz="4" w:space="4" w:color="auto"/>
      </w:pBdr>
      <w:ind w:left="540" w:right="661"/>
    </w:pPr>
    <w:rPr>
      <w:b/>
      <w:color w:val="FF0000"/>
    </w:rPr>
  </w:style>
  <w:style w:type="paragraph" w:customStyle="1" w:styleId="kop1zondernummer0">
    <w:name w:val="kop 1 zonder nummer"/>
    <w:basedOn w:val="Kop1"/>
    <w:link w:val="kop1zondernummerChar"/>
    <w:qFormat/>
    <w:rsid w:val="003334CB"/>
    <w:pPr>
      <w:numPr>
        <w:numId w:val="0"/>
      </w:numPr>
    </w:pPr>
  </w:style>
  <w:style w:type="character" w:customStyle="1" w:styleId="PeterChar">
    <w:name w:val="Peter Char"/>
    <w:basedOn w:val="Standaardalinea-lettertype"/>
    <w:link w:val="Peter"/>
    <w:rsid w:val="002534D0"/>
    <w:rPr>
      <w:rFonts w:ascii="Verdana" w:hAnsi="Verdana"/>
      <w:b/>
      <w:color w:val="FF0000"/>
      <w:sz w:val="18"/>
    </w:rPr>
  </w:style>
  <w:style w:type="character" w:customStyle="1" w:styleId="kop1zondernummerChar">
    <w:name w:val="kop 1 zonder nummer Char"/>
    <w:basedOn w:val="Kop1Char"/>
    <w:link w:val="kop1zondernummer0"/>
    <w:rsid w:val="003334CB"/>
    <w:rPr>
      <w:rFonts w:ascii="Verdana" w:eastAsia="MS Mincho" w:hAnsi="Verdana" w:cs="Arial"/>
      <w:bCs/>
      <w:color w:val="002060"/>
      <w:sz w:val="28"/>
      <w:szCs w:val="40"/>
    </w:rPr>
  </w:style>
  <w:style w:type="paragraph" w:customStyle="1" w:styleId="Voetnoot">
    <w:name w:val="Voetnoot"/>
    <w:basedOn w:val="Voetnoottekst"/>
    <w:link w:val="VoetnootChar"/>
    <w:qFormat/>
    <w:rsid w:val="00DE118D"/>
    <w:pPr>
      <w:spacing w:before="60" w:line="240" w:lineRule="auto"/>
    </w:pPr>
    <w:rPr>
      <w:i/>
    </w:rPr>
  </w:style>
  <w:style w:type="character" w:customStyle="1" w:styleId="VoetnootChar">
    <w:name w:val="Voetnoot Char"/>
    <w:basedOn w:val="VoetnoottekstChar"/>
    <w:link w:val="Voetnoot"/>
    <w:rsid w:val="00DE118D"/>
    <w:rPr>
      <w:rFonts w:ascii="Verdana" w:hAnsi="Verdana"/>
      <w:i/>
      <w:sz w:val="15"/>
    </w:rPr>
  </w:style>
  <w:style w:type="paragraph" w:styleId="Plattetekst">
    <w:name w:val="Body Text"/>
    <w:basedOn w:val="Standaard"/>
    <w:link w:val="PlattetekstChar"/>
    <w:rsid w:val="006A101F"/>
    <w:rPr>
      <w:rFonts w:ascii="Arial" w:hAnsi="Arial"/>
      <w:sz w:val="20"/>
    </w:rPr>
  </w:style>
  <w:style w:type="character" w:customStyle="1" w:styleId="PlattetekstChar">
    <w:name w:val="Platte tekst Char"/>
    <w:basedOn w:val="Standaardalinea-lettertype"/>
    <w:link w:val="Plattetekst"/>
    <w:rsid w:val="006A1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91011">
      <w:bodyDiv w:val="1"/>
      <w:marLeft w:val="0"/>
      <w:marRight w:val="0"/>
      <w:marTop w:val="0"/>
      <w:marBottom w:val="0"/>
      <w:divBdr>
        <w:top w:val="none" w:sz="0" w:space="0" w:color="auto"/>
        <w:left w:val="none" w:sz="0" w:space="0" w:color="auto"/>
        <w:bottom w:val="none" w:sz="0" w:space="0" w:color="auto"/>
        <w:right w:val="none" w:sz="0" w:space="0" w:color="auto"/>
      </w:divBdr>
      <w:divsChild>
        <w:div w:id="146093686">
          <w:marLeft w:val="0"/>
          <w:marRight w:val="0"/>
          <w:marTop w:val="0"/>
          <w:marBottom w:val="0"/>
          <w:divBdr>
            <w:top w:val="none" w:sz="0" w:space="0" w:color="auto"/>
            <w:left w:val="none" w:sz="0" w:space="0" w:color="auto"/>
            <w:bottom w:val="none" w:sz="0" w:space="0" w:color="auto"/>
            <w:right w:val="none" w:sz="0" w:space="0" w:color="auto"/>
          </w:divBdr>
          <w:divsChild>
            <w:div w:id="1194154331">
              <w:marLeft w:val="0"/>
              <w:marRight w:val="0"/>
              <w:marTop w:val="0"/>
              <w:marBottom w:val="0"/>
              <w:divBdr>
                <w:top w:val="none" w:sz="0" w:space="0" w:color="auto"/>
                <w:left w:val="none" w:sz="0" w:space="0" w:color="auto"/>
                <w:bottom w:val="none" w:sz="0" w:space="0" w:color="auto"/>
                <w:right w:val="none" w:sz="0" w:space="0" w:color="auto"/>
              </w:divBdr>
            </w:div>
          </w:divsChild>
        </w:div>
        <w:div w:id="287005775">
          <w:marLeft w:val="0"/>
          <w:marRight w:val="0"/>
          <w:marTop w:val="0"/>
          <w:marBottom w:val="0"/>
          <w:divBdr>
            <w:top w:val="none" w:sz="0" w:space="0" w:color="auto"/>
            <w:left w:val="none" w:sz="0" w:space="0" w:color="auto"/>
            <w:bottom w:val="none" w:sz="0" w:space="0" w:color="auto"/>
            <w:right w:val="none" w:sz="0" w:space="0" w:color="auto"/>
          </w:divBdr>
          <w:divsChild>
            <w:div w:id="8651897">
              <w:marLeft w:val="0"/>
              <w:marRight w:val="0"/>
              <w:marTop w:val="0"/>
              <w:marBottom w:val="0"/>
              <w:divBdr>
                <w:top w:val="none" w:sz="0" w:space="0" w:color="auto"/>
                <w:left w:val="none" w:sz="0" w:space="0" w:color="auto"/>
                <w:bottom w:val="none" w:sz="0" w:space="0" w:color="auto"/>
                <w:right w:val="none" w:sz="0" w:space="0" w:color="auto"/>
              </w:divBdr>
            </w:div>
          </w:divsChild>
        </w:div>
        <w:div w:id="406197667">
          <w:marLeft w:val="0"/>
          <w:marRight w:val="0"/>
          <w:marTop w:val="0"/>
          <w:marBottom w:val="0"/>
          <w:divBdr>
            <w:top w:val="none" w:sz="0" w:space="0" w:color="auto"/>
            <w:left w:val="none" w:sz="0" w:space="0" w:color="auto"/>
            <w:bottom w:val="none" w:sz="0" w:space="0" w:color="auto"/>
            <w:right w:val="none" w:sz="0" w:space="0" w:color="auto"/>
          </w:divBdr>
          <w:divsChild>
            <w:div w:id="796023428">
              <w:marLeft w:val="0"/>
              <w:marRight w:val="0"/>
              <w:marTop w:val="0"/>
              <w:marBottom w:val="0"/>
              <w:divBdr>
                <w:top w:val="none" w:sz="0" w:space="0" w:color="auto"/>
                <w:left w:val="none" w:sz="0" w:space="0" w:color="auto"/>
                <w:bottom w:val="none" w:sz="0" w:space="0" w:color="auto"/>
                <w:right w:val="none" w:sz="0" w:space="0" w:color="auto"/>
              </w:divBdr>
            </w:div>
          </w:divsChild>
        </w:div>
        <w:div w:id="584144082">
          <w:marLeft w:val="0"/>
          <w:marRight w:val="0"/>
          <w:marTop w:val="0"/>
          <w:marBottom w:val="0"/>
          <w:divBdr>
            <w:top w:val="none" w:sz="0" w:space="0" w:color="auto"/>
            <w:left w:val="none" w:sz="0" w:space="0" w:color="auto"/>
            <w:bottom w:val="none" w:sz="0" w:space="0" w:color="auto"/>
            <w:right w:val="none" w:sz="0" w:space="0" w:color="auto"/>
          </w:divBdr>
          <w:divsChild>
            <w:div w:id="1376002211">
              <w:marLeft w:val="0"/>
              <w:marRight w:val="0"/>
              <w:marTop w:val="0"/>
              <w:marBottom w:val="0"/>
              <w:divBdr>
                <w:top w:val="none" w:sz="0" w:space="0" w:color="auto"/>
                <w:left w:val="none" w:sz="0" w:space="0" w:color="auto"/>
                <w:bottom w:val="none" w:sz="0" w:space="0" w:color="auto"/>
                <w:right w:val="none" w:sz="0" w:space="0" w:color="auto"/>
              </w:divBdr>
            </w:div>
          </w:divsChild>
        </w:div>
        <w:div w:id="806976758">
          <w:marLeft w:val="0"/>
          <w:marRight w:val="0"/>
          <w:marTop w:val="0"/>
          <w:marBottom w:val="0"/>
          <w:divBdr>
            <w:top w:val="none" w:sz="0" w:space="0" w:color="auto"/>
            <w:left w:val="none" w:sz="0" w:space="0" w:color="auto"/>
            <w:bottom w:val="none" w:sz="0" w:space="0" w:color="auto"/>
            <w:right w:val="none" w:sz="0" w:space="0" w:color="auto"/>
          </w:divBdr>
          <w:divsChild>
            <w:div w:id="513763039">
              <w:marLeft w:val="0"/>
              <w:marRight w:val="0"/>
              <w:marTop w:val="0"/>
              <w:marBottom w:val="0"/>
              <w:divBdr>
                <w:top w:val="none" w:sz="0" w:space="0" w:color="auto"/>
                <w:left w:val="none" w:sz="0" w:space="0" w:color="auto"/>
                <w:bottom w:val="none" w:sz="0" w:space="0" w:color="auto"/>
                <w:right w:val="none" w:sz="0" w:space="0" w:color="auto"/>
              </w:divBdr>
            </w:div>
          </w:divsChild>
        </w:div>
        <w:div w:id="1030104382">
          <w:marLeft w:val="0"/>
          <w:marRight w:val="0"/>
          <w:marTop w:val="0"/>
          <w:marBottom w:val="0"/>
          <w:divBdr>
            <w:top w:val="none" w:sz="0" w:space="0" w:color="auto"/>
            <w:left w:val="none" w:sz="0" w:space="0" w:color="auto"/>
            <w:bottom w:val="none" w:sz="0" w:space="0" w:color="auto"/>
            <w:right w:val="none" w:sz="0" w:space="0" w:color="auto"/>
          </w:divBdr>
          <w:divsChild>
            <w:div w:id="803042654">
              <w:marLeft w:val="0"/>
              <w:marRight w:val="0"/>
              <w:marTop w:val="0"/>
              <w:marBottom w:val="0"/>
              <w:divBdr>
                <w:top w:val="none" w:sz="0" w:space="0" w:color="auto"/>
                <w:left w:val="none" w:sz="0" w:space="0" w:color="auto"/>
                <w:bottom w:val="none" w:sz="0" w:space="0" w:color="auto"/>
                <w:right w:val="none" w:sz="0" w:space="0" w:color="auto"/>
              </w:divBdr>
            </w:div>
          </w:divsChild>
        </w:div>
        <w:div w:id="1653024174">
          <w:marLeft w:val="0"/>
          <w:marRight w:val="0"/>
          <w:marTop w:val="0"/>
          <w:marBottom w:val="0"/>
          <w:divBdr>
            <w:top w:val="none" w:sz="0" w:space="0" w:color="auto"/>
            <w:left w:val="none" w:sz="0" w:space="0" w:color="auto"/>
            <w:bottom w:val="none" w:sz="0" w:space="0" w:color="auto"/>
            <w:right w:val="none" w:sz="0" w:space="0" w:color="auto"/>
          </w:divBdr>
          <w:divsChild>
            <w:div w:id="141316031">
              <w:marLeft w:val="0"/>
              <w:marRight w:val="0"/>
              <w:marTop w:val="0"/>
              <w:marBottom w:val="0"/>
              <w:divBdr>
                <w:top w:val="none" w:sz="0" w:space="0" w:color="auto"/>
                <w:left w:val="none" w:sz="0" w:space="0" w:color="auto"/>
                <w:bottom w:val="none" w:sz="0" w:space="0" w:color="auto"/>
                <w:right w:val="none" w:sz="0" w:space="0" w:color="auto"/>
              </w:divBdr>
            </w:div>
            <w:div w:id="700327146">
              <w:marLeft w:val="0"/>
              <w:marRight w:val="0"/>
              <w:marTop w:val="0"/>
              <w:marBottom w:val="0"/>
              <w:divBdr>
                <w:top w:val="none" w:sz="0" w:space="0" w:color="auto"/>
                <w:left w:val="none" w:sz="0" w:space="0" w:color="auto"/>
                <w:bottom w:val="none" w:sz="0" w:space="0" w:color="auto"/>
                <w:right w:val="none" w:sz="0" w:space="0" w:color="auto"/>
              </w:divBdr>
            </w:div>
            <w:div w:id="1199582908">
              <w:marLeft w:val="0"/>
              <w:marRight w:val="0"/>
              <w:marTop w:val="0"/>
              <w:marBottom w:val="0"/>
              <w:divBdr>
                <w:top w:val="none" w:sz="0" w:space="0" w:color="auto"/>
                <w:left w:val="none" w:sz="0" w:space="0" w:color="auto"/>
                <w:bottom w:val="none" w:sz="0" w:space="0" w:color="auto"/>
                <w:right w:val="none" w:sz="0" w:space="0" w:color="auto"/>
              </w:divBdr>
            </w:div>
          </w:divsChild>
        </w:div>
        <w:div w:id="1706249498">
          <w:marLeft w:val="0"/>
          <w:marRight w:val="0"/>
          <w:marTop w:val="0"/>
          <w:marBottom w:val="0"/>
          <w:divBdr>
            <w:top w:val="none" w:sz="0" w:space="0" w:color="auto"/>
            <w:left w:val="none" w:sz="0" w:space="0" w:color="auto"/>
            <w:bottom w:val="none" w:sz="0" w:space="0" w:color="auto"/>
            <w:right w:val="none" w:sz="0" w:space="0" w:color="auto"/>
          </w:divBdr>
          <w:divsChild>
            <w:div w:id="705906218">
              <w:marLeft w:val="0"/>
              <w:marRight w:val="0"/>
              <w:marTop w:val="0"/>
              <w:marBottom w:val="0"/>
              <w:divBdr>
                <w:top w:val="none" w:sz="0" w:space="0" w:color="auto"/>
                <w:left w:val="none" w:sz="0" w:space="0" w:color="auto"/>
                <w:bottom w:val="none" w:sz="0" w:space="0" w:color="auto"/>
                <w:right w:val="none" w:sz="0" w:space="0" w:color="auto"/>
              </w:divBdr>
            </w:div>
          </w:divsChild>
        </w:div>
        <w:div w:id="1996062265">
          <w:marLeft w:val="0"/>
          <w:marRight w:val="0"/>
          <w:marTop w:val="0"/>
          <w:marBottom w:val="0"/>
          <w:divBdr>
            <w:top w:val="none" w:sz="0" w:space="0" w:color="auto"/>
            <w:left w:val="none" w:sz="0" w:space="0" w:color="auto"/>
            <w:bottom w:val="none" w:sz="0" w:space="0" w:color="auto"/>
            <w:right w:val="none" w:sz="0" w:space="0" w:color="auto"/>
          </w:divBdr>
          <w:divsChild>
            <w:div w:id="74980253">
              <w:marLeft w:val="0"/>
              <w:marRight w:val="0"/>
              <w:marTop w:val="0"/>
              <w:marBottom w:val="0"/>
              <w:divBdr>
                <w:top w:val="none" w:sz="0" w:space="0" w:color="auto"/>
                <w:left w:val="none" w:sz="0" w:space="0" w:color="auto"/>
                <w:bottom w:val="none" w:sz="0" w:space="0" w:color="auto"/>
                <w:right w:val="none" w:sz="0" w:space="0" w:color="auto"/>
              </w:divBdr>
            </w:div>
          </w:divsChild>
        </w:div>
        <w:div w:id="2095780736">
          <w:marLeft w:val="0"/>
          <w:marRight w:val="0"/>
          <w:marTop w:val="0"/>
          <w:marBottom w:val="0"/>
          <w:divBdr>
            <w:top w:val="none" w:sz="0" w:space="0" w:color="auto"/>
            <w:left w:val="none" w:sz="0" w:space="0" w:color="auto"/>
            <w:bottom w:val="none" w:sz="0" w:space="0" w:color="auto"/>
            <w:right w:val="none" w:sz="0" w:space="0" w:color="auto"/>
          </w:divBdr>
          <w:divsChild>
            <w:div w:id="54560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F8ABBF2BAA9049828B5B1DD518ACF5" ma:contentTypeVersion="13" ma:contentTypeDescription="Create a new document." ma:contentTypeScope="" ma:versionID="e460c346adbac0f78a61c6f9a18a2108">
  <xsd:schema xmlns:xsd="http://www.w3.org/2001/XMLSchema" xmlns:xs="http://www.w3.org/2001/XMLSchema" xmlns:p="http://schemas.microsoft.com/office/2006/metadata/properties" xmlns:ns2="495aaa01-81d3-49b2-bd74-3cf0166d5f91" xmlns:ns3="1838c3dc-5aa9-47a2-a4a7-89d183937e6e" targetNamespace="http://schemas.microsoft.com/office/2006/metadata/properties" ma:root="true" ma:fieldsID="42e395da6999375120a2bce768319ec0" ns2:_="" ns3:_="">
    <xsd:import namespace="495aaa01-81d3-49b2-bd74-3cf0166d5f91"/>
    <xsd:import namespace="1838c3dc-5aa9-47a2-a4a7-89d183937e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aaa01-81d3-49b2-bd74-3cf0166d5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e59f97-8716-482a-af95-ec27c6471f0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38c3dc-5aa9-47a2-a4a7-89d183937e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a1d9673-924d-458e-b96b-17cd13b4e1ef}" ma:internalName="TaxCatchAll" ma:showField="CatchAllData" ma:web="1838c3dc-5aa9-47a2-a4a7-89d183937e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838c3dc-5aa9-47a2-a4a7-89d183937e6e" xsi:nil="true"/>
    <lcf76f155ced4ddcb4097134ff3c332f xmlns="495aaa01-81d3-49b2-bd74-3cf0166d5f91">
      <Terms xmlns="http://schemas.microsoft.com/office/infopath/2007/PartnerControls"/>
    </lcf76f155ced4ddcb4097134ff3c332f>
    <SharedWithUsers xmlns="1838c3dc-5aa9-47a2-a4a7-89d183937e6e">
      <UserInfo>
        <DisplayName>Louwes, Jeroen</DisplayName>
        <AccountId>36</AccountId>
        <AccountType/>
      </UserInfo>
      <UserInfo>
        <DisplayName>Weverwijk, Chris van</DisplayName>
        <AccountId>53</AccountId>
        <AccountType/>
      </UserInfo>
      <UserInfo>
        <DisplayName>Naber, Marc</DisplayName>
        <AccountId>55</AccountId>
        <AccountType/>
      </UserInfo>
      <UserInfo>
        <DisplayName>Lookman, Karen</DisplayName>
        <AccountId>219</AccountId>
        <AccountType/>
      </UserInfo>
      <UserInfo>
        <DisplayName>Sommeren, Wian van</DisplayName>
        <AccountId>20</AccountId>
        <AccountType/>
      </UserInfo>
      <UserInfo>
        <DisplayName>Vlugt, Toine</DisplayName>
        <AccountId>38</AccountId>
        <AccountType/>
      </UserInfo>
      <UserInfo>
        <DisplayName>Obradovic, Jasmina</DisplayName>
        <AccountId>26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719E0-9E03-4537-B53A-3ED2D4CE49BF}">
  <ds:schemaRefs>
    <ds:schemaRef ds:uri="http://schemas.microsoft.com/sharepoint/v3/contenttype/forms"/>
  </ds:schemaRefs>
</ds:datastoreItem>
</file>

<file path=customXml/itemProps2.xml><?xml version="1.0" encoding="utf-8"?>
<ds:datastoreItem xmlns:ds="http://schemas.openxmlformats.org/officeDocument/2006/customXml" ds:itemID="{003EF856-AAAC-41EF-8C53-287466F391CF}"/>
</file>

<file path=customXml/itemProps3.xml><?xml version="1.0" encoding="utf-8"?>
<ds:datastoreItem xmlns:ds="http://schemas.openxmlformats.org/officeDocument/2006/customXml" ds:itemID="{FCBF9B97-41D8-48E1-9189-7A913661C5B9}">
  <ds:schemaRefs>
    <ds:schemaRef ds:uri="http://schemas.microsoft.com/office/2006/metadata/properties"/>
    <ds:schemaRef ds:uri="http://schemas.microsoft.com/office/infopath/2007/PartnerControls"/>
    <ds:schemaRef ds:uri="1838c3dc-5aa9-47a2-a4a7-89d183937e6e"/>
    <ds:schemaRef ds:uri="495aaa01-81d3-49b2-bd74-3cf0166d5f91"/>
  </ds:schemaRefs>
</ds:datastoreItem>
</file>

<file path=customXml/itemProps4.xml><?xml version="1.0" encoding="utf-8"?>
<ds:datastoreItem xmlns:ds="http://schemas.openxmlformats.org/officeDocument/2006/customXml" ds:itemID="{453E8B5E-D0D2-4215-A78A-209420847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61</TotalTime>
  <Pages>6</Pages>
  <Words>1355</Words>
  <Characters>7455</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Mieke van Oers</dc:creator>
  <cp:keywords/>
  <cp:lastModifiedBy>Obradović, Jasmina</cp:lastModifiedBy>
  <cp:revision>269</cp:revision>
  <cp:lastPrinted>2018-08-08T17:44:00Z</cp:lastPrinted>
  <dcterms:created xsi:type="dcterms:W3CDTF">2024-02-13T21:15:00Z</dcterms:created>
  <dcterms:modified xsi:type="dcterms:W3CDTF">2024-03-22T08:41:00Z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0x01010047F8ABBF2BAA9049828B5B1DD518ACF5</vt:lpwstr>
  </property>
  <property fmtid="{D5CDD505-2E9C-101B-9397-08002B2CF9AE}" pid="10" name="MediaServiceImageTags">
    <vt:lpwstr/>
  </property>
</Properties>
</file>