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E42D9" w14:textId="77777777" w:rsidR="003274BC" w:rsidRDefault="003274BC" w:rsidP="003274BC">
      <w:pPr>
        <w:pStyle w:val="Koptekst"/>
      </w:pPr>
      <w:r w:rsidRPr="00615717">
        <w:rPr>
          <w:rFonts w:ascii="Calibri" w:eastAsia="Calibri" w:hAnsi="Calibri" w:cs="Times New Roman"/>
          <w:noProof/>
          <w:color w:val="auto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3BA73FB8" wp14:editId="1A445B39">
                <wp:simplePos x="0" y="0"/>
                <wp:positionH relativeFrom="page">
                  <wp:align>right</wp:align>
                </wp:positionH>
                <wp:positionV relativeFrom="page">
                  <wp:posOffset>0</wp:posOffset>
                </wp:positionV>
                <wp:extent cx="6841490" cy="1152525"/>
                <wp:effectExtent l="0" t="0" r="0" b="9525"/>
                <wp:wrapNone/>
                <wp:docPr id="3" name="Groep 3(JU-LOCK)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Select="1"/>
                      </wpg:cNvGrpSpPr>
                      <wpg:grpSpPr>
                        <a:xfrm>
                          <a:off x="0" y="0"/>
                          <a:ext cx="6841490" cy="1152525"/>
                          <a:chOff x="719455" y="0"/>
                          <a:chExt cx="6841490" cy="1152525"/>
                        </a:xfrm>
                      </wpg:grpSpPr>
                      <wps:wsp>
                        <wps:cNvPr id="11" name="Freeform 11"/>
                        <wps:cNvSpPr>
                          <a:spLocks noEditPoints="1"/>
                        </wps:cNvSpPr>
                        <wps:spPr bwMode="auto">
                          <a:xfrm>
                            <a:off x="719455" y="1055370"/>
                            <a:ext cx="1906270" cy="97155"/>
                          </a:xfrm>
                          <a:custGeom>
                            <a:avLst/>
                            <a:gdLst>
                              <a:gd name="T0" fmla="*/ 111 w 6004"/>
                              <a:gd name="T1" fmla="*/ 171 h 307"/>
                              <a:gd name="T2" fmla="*/ 0 w 6004"/>
                              <a:gd name="T3" fmla="*/ 8 h 307"/>
                              <a:gd name="T4" fmla="*/ 245 w 6004"/>
                              <a:gd name="T5" fmla="*/ 8 h 307"/>
                              <a:gd name="T6" fmla="*/ 281 w 6004"/>
                              <a:gd name="T7" fmla="*/ 154 h 307"/>
                              <a:gd name="T8" fmla="*/ 412 w 6004"/>
                              <a:gd name="T9" fmla="*/ 50 h 307"/>
                              <a:gd name="T10" fmla="*/ 818 w 6004"/>
                              <a:gd name="T11" fmla="*/ 231 h 307"/>
                              <a:gd name="T12" fmla="*/ 671 w 6004"/>
                              <a:gd name="T13" fmla="*/ 299 h 307"/>
                              <a:gd name="T14" fmla="*/ 868 w 6004"/>
                              <a:gd name="T15" fmla="*/ 8 h 307"/>
                              <a:gd name="T16" fmla="*/ 1013 w 6004"/>
                              <a:gd name="T17" fmla="*/ 299 h 307"/>
                              <a:gd name="T18" fmla="*/ 1301 w 6004"/>
                              <a:gd name="T19" fmla="*/ 231 h 307"/>
                              <a:gd name="T20" fmla="*/ 1155 w 6004"/>
                              <a:gd name="T21" fmla="*/ 299 h 307"/>
                              <a:gd name="T22" fmla="*/ 1351 w 6004"/>
                              <a:gd name="T23" fmla="*/ 8 h 307"/>
                              <a:gd name="T24" fmla="*/ 1620 w 6004"/>
                              <a:gd name="T25" fmla="*/ 8 h 307"/>
                              <a:gd name="T26" fmla="*/ 1440 w 6004"/>
                              <a:gd name="T27" fmla="*/ 299 h 307"/>
                              <a:gd name="T28" fmla="*/ 1625 w 6004"/>
                              <a:gd name="T29" fmla="*/ 299 h 307"/>
                              <a:gd name="T30" fmla="*/ 1805 w 6004"/>
                              <a:gd name="T31" fmla="*/ 8 h 307"/>
                              <a:gd name="T32" fmla="*/ 1930 w 6004"/>
                              <a:gd name="T33" fmla="*/ 248 h 307"/>
                              <a:gd name="T34" fmla="*/ 1993 w 6004"/>
                              <a:gd name="T35" fmla="*/ 299 h 307"/>
                              <a:gd name="T36" fmla="*/ 1993 w 6004"/>
                              <a:gd name="T37" fmla="*/ 8 h 307"/>
                              <a:gd name="T38" fmla="*/ 2110 w 6004"/>
                              <a:gd name="T39" fmla="*/ 248 h 307"/>
                              <a:gd name="T40" fmla="*/ 2250 w 6004"/>
                              <a:gd name="T41" fmla="*/ 8 h 307"/>
                              <a:gd name="T42" fmla="*/ 2514 w 6004"/>
                              <a:gd name="T43" fmla="*/ 8 h 307"/>
                              <a:gd name="T44" fmla="*/ 2334 w 6004"/>
                              <a:gd name="T45" fmla="*/ 299 h 307"/>
                              <a:gd name="T46" fmla="*/ 2519 w 6004"/>
                              <a:gd name="T47" fmla="*/ 299 h 307"/>
                              <a:gd name="T48" fmla="*/ 2699 w 6004"/>
                              <a:gd name="T49" fmla="*/ 172 h 307"/>
                              <a:gd name="T50" fmla="*/ 2699 w 6004"/>
                              <a:gd name="T51" fmla="*/ 56 h 307"/>
                              <a:gd name="T52" fmla="*/ 2642 w 6004"/>
                              <a:gd name="T53" fmla="*/ 299 h 307"/>
                              <a:gd name="T54" fmla="*/ 2699 w 6004"/>
                              <a:gd name="T55" fmla="*/ 172 h 307"/>
                              <a:gd name="T56" fmla="*/ 3213 w 6004"/>
                              <a:gd name="T57" fmla="*/ 242 h 307"/>
                              <a:gd name="T58" fmla="*/ 3119 w 6004"/>
                              <a:gd name="T59" fmla="*/ 8 h 307"/>
                              <a:gd name="T60" fmla="*/ 3105 w 6004"/>
                              <a:gd name="T61" fmla="*/ 196 h 307"/>
                              <a:gd name="T62" fmla="*/ 3391 w 6004"/>
                              <a:gd name="T63" fmla="*/ 152 h 307"/>
                              <a:gd name="T64" fmla="*/ 3453 w 6004"/>
                              <a:gd name="T65" fmla="*/ 307 h 307"/>
                              <a:gd name="T66" fmla="*/ 3515 w 6004"/>
                              <a:gd name="T67" fmla="*/ 152 h 307"/>
                              <a:gd name="T68" fmla="*/ 3791 w 6004"/>
                              <a:gd name="T69" fmla="*/ 201 h 307"/>
                              <a:gd name="T70" fmla="*/ 3656 w 6004"/>
                              <a:gd name="T71" fmla="*/ 299 h 307"/>
                              <a:gd name="T72" fmla="*/ 3844 w 6004"/>
                              <a:gd name="T73" fmla="*/ 194 h 307"/>
                              <a:gd name="T74" fmla="*/ 3713 w 6004"/>
                              <a:gd name="T75" fmla="*/ 154 h 307"/>
                              <a:gd name="T76" fmla="*/ 3973 w 6004"/>
                              <a:gd name="T77" fmla="*/ 299 h 307"/>
                              <a:gd name="T78" fmla="*/ 3973 w 6004"/>
                              <a:gd name="T79" fmla="*/ 8 h 307"/>
                              <a:gd name="T80" fmla="*/ 4285 w 6004"/>
                              <a:gd name="T81" fmla="*/ 91 h 307"/>
                              <a:gd name="T82" fmla="*/ 4288 w 6004"/>
                              <a:gd name="T83" fmla="*/ 221 h 307"/>
                              <a:gd name="T84" fmla="*/ 4225 w 6004"/>
                              <a:gd name="T85" fmla="*/ 307 h 307"/>
                              <a:gd name="T86" fmla="*/ 4721 w 6004"/>
                              <a:gd name="T87" fmla="*/ 103 h 307"/>
                              <a:gd name="T88" fmla="*/ 4656 w 6004"/>
                              <a:gd name="T89" fmla="*/ 307 h 307"/>
                              <a:gd name="T90" fmla="*/ 4667 w 6004"/>
                              <a:gd name="T91" fmla="*/ 191 h 307"/>
                              <a:gd name="T92" fmla="*/ 4586 w 6004"/>
                              <a:gd name="T93" fmla="*/ 154 h 307"/>
                              <a:gd name="T94" fmla="*/ 5035 w 6004"/>
                              <a:gd name="T95" fmla="*/ 299 h 307"/>
                              <a:gd name="T96" fmla="*/ 4910 w 6004"/>
                              <a:gd name="T97" fmla="*/ 299 h 307"/>
                              <a:gd name="T98" fmla="*/ 5094 w 6004"/>
                              <a:gd name="T99" fmla="*/ 105 h 307"/>
                              <a:gd name="T100" fmla="*/ 4910 w 6004"/>
                              <a:gd name="T101" fmla="*/ 55 h 307"/>
                              <a:gd name="T102" fmla="*/ 5415 w 6004"/>
                              <a:gd name="T103" fmla="*/ 154 h 307"/>
                              <a:gd name="T104" fmla="*/ 5415 w 6004"/>
                              <a:gd name="T105" fmla="*/ 154 h 307"/>
                              <a:gd name="T106" fmla="*/ 5285 w 6004"/>
                              <a:gd name="T107" fmla="*/ 257 h 307"/>
                              <a:gd name="T108" fmla="*/ 5672 w 6004"/>
                              <a:gd name="T109" fmla="*/ 128 h 307"/>
                              <a:gd name="T110" fmla="*/ 5693 w 6004"/>
                              <a:gd name="T111" fmla="*/ 8 h 307"/>
                              <a:gd name="T112" fmla="*/ 5696 w 6004"/>
                              <a:gd name="T113" fmla="*/ 251 h 307"/>
                              <a:gd name="T114" fmla="*/ 5864 w 6004"/>
                              <a:gd name="T115" fmla="*/ 209 h 307"/>
                              <a:gd name="T116" fmla="*/ 5765 w 6004"/>
                              <a:gd name="T117" fmla="*/ 8 h 307"/>
                              <a:gd name="T118" fmla="*/ 5872 w 6004"/>
                              <a:gd name="T119" fmla="*/ 54 h 307"/>
                              <a:gd name="T120" fmla="*/ 5945 w 6004"/>
                              <a:gd name="T121" fmla="*/ 108 h 3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6004" h="307">
                                <a:moveTo>
                                  <a:pt x="147" y="128"/>
                                </a:moveTo>
                                <a:cubicBezTo>
                                  <a:pt x="247" y="299"/>
                                  <a:pt x="247" y="299"/>
                                  <a:pt x="247" y="299"/>
                                </a:cubicBezTo>
                                <a:cubicBezTo>
                                  <a:pt x="185" y="299"/>
                                  <a:pt x="185" y="299"/>
                                  <a:pt x="185" y="299"/>
                                </a:cubicBezTo>
                                <a:cubicBezTo>
                                  <a:pt x="111" y="171"/>
                                  <a:pt x="111" y="171"/>
                                  <a:pt x="111" y="171"/>
                                </a:cubicBezTo>
                                <a:cubicBezTo>
                                  <a:pt x="56" y="239"/>
                                  <a:pt x="56" y="239"/>
                                  <a:pt x="56" y="239"/>
                                </a:cubicBezTo>
                                <a:cubicBezTo>
                                  <a:pt x="56" y="299"/>
                                  <a:pt x="56" y="299"/>
                                  <a:pt x="56" y="299"/>
                                </a:cubicBezTo>
                                <a:cubicBezTo>
                                  <a:pt x="0" y="299"/>
                                  <a:pt x="0" y="299"/>
                                  <a:pt x="0" y="299"/>
                                </a:cubicBezTo>
                                <a:cubicBezTo>
                                  <a:pt x="0" y="8"/>
                                  <a:pt x="0" y="8"/>
                                  <a:pt x="0" y="8"/>
                                </a:cubicBezTo>
                                <a:cubicBezTo>
                                  <a:pt x="56" y="8"/>
                                  <a:pt x="56" y="8"/>
                                  <a:pt x="56" y="8"/>
                                </a:cubicBezTo>
                                <a:cubicBezTo>
                                  <a:pt x="56" y="167"/>
                                  <a:pt x="56" y="167"/>
                                  <a:pt x="56" y="167"/>
                                </a:cubicBezTo>
                                <a:cubicBezTo>
                                  <a:pt x="180" y="8"/>
                                  <a:pt x="180" y="8"/>
                                  <a:pt x="180" y="8"/>
                                </a:cubicBezTo>
                                <a:cubicBezTo>
                                  <a:pt x="245" y="8"/>
                                  <a:pt x="245" y="8"/>
                                  <a:pt x="245" y="8"/>
                                </a:cubicBezTo>
                                <a:lnTo>
                                  <a:pt x="147" y="128"/>
                                </a:lnTo>
                                <a:close/>
                                <a:moveTo>
                                  <a:pt x="542" y="154"/>
                                </a:moveTo>
                                <a:cubicBezTo>
                                  <a:pt x="542" y="259"/>
                                  <a:pt x="503" y="307"/>
                                  <a:pt x="412" y="307"/>
                                </a:cubicBezTo>
                                <a:cubicBezTo>
                                  <a:pt x="320" y="307"/>
                                  <a:pt x="281" y="259"/>
                                  <a:pt x="281" y="154"/>
                                </a:cubicBezTo>
                                <a:cubicBezTo>
                                  <a:pt x="281" y="49"/>
                                  <a:pt x="320" y="1"/>
                                  <a:pt x="412" y="1"/>
                                </a:cubicBezTo>
                                <a:cubicBezTo>
                                  <a:pt x="503" y="1"/>
                                  <a:pt x="542" y="49"/>
                                  <a:pt x="542" y="154"/>
                                </a:cubicBezTo>
                                <a:close/>
                                <a:moveTo>
                                  <a:pt x="484" y="154"/>
                                </a:moveTo>
                                <a:cubicBezTo>
                                  <a:pt x="484" y="80"/>
                                  <a:pt x="463" y="50"/>
                                  <a:pt x="412" y="50"/>
                                </a:cubicBezTo>
                                <a:cubicBezTo>
                                  <a:pt x="361" y="50"/>
                                  <a:pt x="340" y="80"/>
                                  <a:pt x="340" y="154"/>
                                </a:cubicBezTo>
                                <a:cubicBezTo>
                                  <a:pt x="340" y="228"/>
                                  <a:pt x="361" y="257"/>
                                  <a:pt x="412" y="257"/>
                                </a:cubicBezTo>
                                <a:cubicBezTo>
                                  <a:pt x="463" y="257"/>
                                  <a:pt x="484" y="228"/>
                                  <a:pt x="484" y="154"/>
                                </a:cubicBezTo>
                                <a:close/>
                                <a:moveTo>
                                  <a:pt x="818" y="231"/>
                                </a:moveTo>
                                <a:cubicBezTo>
                                  <a:pt x="683" y="8"/>
                                  <a:pt x="683" y="8"/>
                                  <a:pt x="683" y="8"/>
                                </a:cubicBezTo>
                                <a:cubicBezTo>
                                  <a:pt x="619" y="8"/>
                                  <a:pt x="619" y="8"/>
                                  <a:pt x="619" y="8"/>
                                </a:cubicBezTo>
                                <a:cubicBezTo>
                                  <a:pt x="618" y="299"/>
                                  <a:pt x="618" y="299"/>
                                  <a:pt x="618" y="299"/>
                                </a:cubicBezTo>
                                <a:cubicBezTo>
                                  <a:pt x="671" y="299"/>
                                  <a:pt x="671" y="299"/>
                                  <a:pt x="671" y="299"/>
                                </a:cubicBezTo>
                                <a:cubicBezTo>
                                  <a:pt x="669" y="72"/>
                                  <a:pt x="669" y="72"/>
                                  <a:pt x="669" y="72"/>
                                </a:cubicBezTo>
                                <a:cubicBezTo>
                                  <a:pt x="803" y="299"/>
                                  <a:pt x="803" y="299"/>
                                  <a:pt x="803" y="299"/>
                                </a:cubicBezTo>
                                <a:cubicBezTo>
                                  <a:pt x="868" y="299"/>
                                  <a:pt x="868" y="299"/>
                                  <a:pt x="868" y="299"/>
                                </a:cubicBezTo>
                                <a:cubicBezTo>
                                  <a:pt x="868" y="8"/>
                                  <a:pt x="868" y="8"/>
                                  <a:pt x="868" y="8"/>
                                </a:cubicBezTo>
                                <a:cubicBezTo>
                                  <a:pt x="815" y="8"/>
                                  <a:pt x="815" y="8"/>
                                  <a:pt x="815" y="8"/>
                                </a:cubicBezTo>
                                <a:lnTo>
                                  <a:pt x="818" y="231"/>
                                </a:lnTo>
                                <a:close/>
                                <a:moveTo>
                                  <a:pt x="956" y="299"/>
                                </a:moveTo>
                                <a:cubicBezTo>
                                  <a:pt x="1013" y="299"/>
                                  <a:pt x="1013" y="299"/>
                                  <a:pt x="1013" y="299"/>
                                </a:cubicBezTo>
                                <a:cubicBezTo>
                                  <a:pt x="1013" y="8"/>
                                  <a:pt x="1013" y="8"/>
                                  <a:pt x="1013" y="8"/>
                                </a:cubicBezTo>
                                <a:cubicBezTo>
                                  <a:pt x="956" y="8"/>
                                  <a:pt x="956" y="8"/>
                                  <a:pt x="956" y="8"/>
                                </a:cubicBezTo>
                                <a:lnTo>
                                  <a:pt x="956" y="299"/>
                                </a:lnTo>
                                <a:close/>
                                <a:moveTo>
                                  <a:pt x="1301" y="231"/>
                                </a:moveTo>
                                <a:cubicBezTo>
                                  <a:pt x="1167" y="8"/>
                                  <a:pt x="1167" y="8"/>
                                  <a:pt x="1167" y="8"/>
                                </a:cubicBezTo>
                                <a:cubicBezTo>
                                  <a:pt x="1102" y="8"/>
                                  <a:pt x="1102" y="8"/>
                                  <a:pt x="1102" y="8"/>
                                </a:cubicBezTo>
                                <a:cubicBezTo>
                                  <a:pt x="1101" y="299"/>
                                  <a:pt x="1101" y="299"/>
                                  <a:pt x="1101" y="299"/>
                                </a:cubicBezTo>
                                <a:cubicBezTo>
                                  <a:pt x="1155" y="299"/>
                                  <a:pt x="1155" y="299"/>
                                  <a:pt x="1155" y="299"/>
                                </a:cubicBezTo>
                                <a:cubicBezTo>
                                  <a:pt x="1152" y="72"/>
                                  <a:pt x="1152" y="72"/>
                                  <a:pt x="1152" y="72"/>
                                </a:cubicBezTo>
                                <a:cubicBezTo>
                                  <a:pt x="1287" y="299"/>
                                  <a:pt x="1287" y="299"/>
                                  <a:pt x="1287" y="299"/>
                                </a:cubicBezTo>
                                <a:cubicBezTo>
                                  <a:pt x="1351" y="299"/>
                                  <a:pt x="1351" y="299"/>
                                  <a:pt x="1351" y="299"/>
                                </a:cubicBezTo>
                                <a:cubicBezTo>
                                  <a:pt x="1351" y="8"/>
                                  <a:pt x="1351" y="8"/>
                                  <a:pt x="1351" y="8"/>
                                </a:cubicBezTo>
                                <a:cubicBezTo>
                                  <a:pt x="1298" y="8"/>
                                  <a:pt x="1298" y="8"/>
                                  <a:pt x="1298" y="8"/>
                                </a:cubicBezTo>
                                <a:lnTo>
                                  <a:pt x="1301" y="231"/>
                                </a:lnTo>
                                <a:close/>
                                <a:moveTo>
                                  <a:pt x="1685" y="8"/>
                                </a:moveTo>
                                <a:cubicBezTo>
                                  <a:pt x="1620" y="8"/>
                                  <a:pt x="1620" y="8"/>
                                  <a:pt x="1620" y="8"/>
                                </a:cubicBezTo>
                                <a:cubicBezTo>
                                  <a:pt x="1496" y="167"/>
                                  <a:pt x="1496" y="167"/>
                                  <a:pt x="1496" y="167"/>
                                </a:cubicBezTo>
                                <a:cubicBezTo>
                                  <a:pt x="1496" y="8"/>
                                  <a:pt x="1496" y="8"/>
                                  <a:pt x="1496" y="8"/>
                                </a:cubicBezTo>
                                <a:cubicBezTo>
                                  <a:pt x="1440" y="8"/>
                                  <a:pt x="1440" y="8"/>
                                  <a:pt x="1440" y="8"/>
                                </a:cubicBezTo>
                                <a:cubicBezTo>
                                  <a:pt x="1440" y="299"/>
                                  <a:pt x="1440" y="299"/>
                                  <a:pt x="1440" y="299"/>
                                </a:cubicBezTo>
                                <a:cubicBezTo>
                                  <a:pt x="1496" y="299"/>
                                  <a:pt x="1496" y="299"/>
                                  <a:pt x="1496" y="299"/>
                                </a:cubicBezTo>
                                <a:cubicBezTo>
                                  <a:pt x="1496" y="239"/>
                                  <a:pt x="1496" y="239"/>
                                  <a:pt x="1496" y="239"/>
                                </a:cubicBezTo>
                                <a:cubicBezTo>
                                  <a:pt x="1551" y="171"/>
                                  <a:pt x="1551" y="171"/>
                                  <a:pt x="1551" y="171"/>
                                </a:cubicBezTo>
                                <a:cubicBezTo>
                                  <a:pt x="1625" y="299"/>
                                  <a:pt x="1625" y="299"/>
                                  <a:pt x="1625" y="299"/>
                                </a:cubicBezTo>
                                <a:cubicBezTo>
                                  <a:pt x="1687" y="299"/>
                                  <a:pt x="1687" y="299"/>
                                  <a:pt x="1687" y="299"/>
                                </a:cubicBezTo>
                                <a:cubicBezTo>
                                  <a:pt x="1587" y="128"/>
                                  <a:pt x="1587" y="128"/>
                                  <a:pt x="1587" y="128"/>
                                </a:cubicBezTo>
                                <a:lnTo>
                                  <a:pt x="1685" y="8"/>
                                </a:lnTo>
                                <a:close/>
                                <a:moveTo>
                                  <a:pt x="1805" y="8"/>
                                </a:moveTo>
                                <a:cubicBezTo>
                                  <a:pt x="1748" y="8"/>
                                  <a:pt x="1748" y="8"/>
                                  <a:pt x="1748" y="8"/>
                                </a:cubicBezTo>
                                <a:cubicBezTo>
                                  <a:pt x="1748" y="299"/>
                                  <a:pt x="1748" y="299"/>
                                  <a:pt x="1748" y="299"/>
                                </a:cubicBezTo>
                                <a:cubicBezTo>
                                  <a:pt x="1930" y="299"/>
                                  <a:pt x="1930" y="299"/>
                                  <a:pt x="1930" y="299"/>
                                </a:cubicBezTo>
                                <a:cubicBezTo>
                                  <a:pt x="1930" y="248"/>
                                  <a:pt x="1930" y="248"/>
                                  <a:pt x="1930" y="248"/>
                                </a:cubicBezTo>
                                <a:cubicBezTo>
                                  <a:pt x="1805" y="248"/>
                                  <a:pt x="1805" y="248"/>
                                  <a:pt x="1805" y="248"/>
                                </a:cubicBezTo>
                                <a:lnTo>
                                  <a:pt x="1805" y="8"/>
                                </a:lnTo>
                                <a:close/>
                                <a:moveTo>
                                  <a:pt x="1993" y="229"/>
                                </a:moveTo>
                                <a:cubicBezTo>
                                  <a:pt x="1993" y="299"/>
                                  <a:pt x="1993" y="299"/>
                                  <a:pt x="1993" y="299"/>
                                </a:cubicBezTo>
                                <a:cubicBezTo>
                                  <a:pt x="2050" y="299"/>
                                  <a:pt x="2050" y="299"/>
                                  <a:pt x="2050" y="299"/>
                                </a:cubicBezTo>
                                <a:cubicBezTo>
                                  <a:pt x="2050" y="108"/>
                                  <a:pt x="2050" y="108"/>
                                  <a:pt x="2050" y="108"/>
                                </a:cubicBezTo>
                                <a:cubicBezTo>
                                  <a:pt x="2050" y="8"/>
                                  <a:pt x="2050" y="8"/>
                                  <a:pt x="2050" y="8"/>
                                </a:cubicBezTo>
                                <a:cubicBezTo>
                                  <a:pt x="1993" y="8"/>
                                  <a:pt x="1993" y="8"/>
                                  <a:pt x="1993" y="8"/>
                                </a:cubicBezTo>
                                <a:lnTo>
                                  <a:pt x="1993" y="229"/>
                                </a:lnTo>
                                <a:close/>
                                <a:moveTo>
                                  <a:pt x="2193" y="177"/>
                                </a:moveTo>
                                <a:cubicBezTo>
                                  <a:pt x="2193" y="232"/>
                                  <a:pt x="2182" y="248"/>
                                  <a:pt x="2134" y="248"/>
                                </a:cubicBezTo>
                                <a:cubicBezTo>
                                  <a:pt x="2110" y="248"/>
                                  <a:pt x="2110" y="248"/>
                                  <a:pt x="2110" y="248"/>
                                </a:cubicBezTo>
                                <a:cubicBezTo>
                                  <a:pt x="2110" y="299"/>
                                  <a:pt x="2110" y="299"/>
                                  <a:pt x="2110" y="299"/>
                                </a:cubicBezTo>
                                <a:cubicBezTo>
                                  <a:pt x="2134" y="299"/>
                                  <a:pt x="2134" y="299"/>
                                  <a:pt x="2134" y="299"/>
                                </a:cubicBezTo>
                                <a:cubicBezTo>
                                  <a:pt x="2239" y="299"/>
                                  <a:pt x="2250" y="267"/>
                                  <a:pt x="2250" y="177"/>
                                </a:cubicBezTo>
                                <a:cubicBezTo>
                                  <a:pt x="2250" y="8"/>
                                  <a:pt x="2250" y="8"/>
                                  <a:pt x="2250" y="8"/>
                                </a:cubicBezTo>
                                <a:cubicBezTo>
                                  <a:pt x="2193" y="8"/>
                                  <a:pt x="2193" y="8"/>
                                  <a:pt x="2193" y="8"/>
                                </a:cubicBezTo>
                                <a:lnTo>
                                  <a:pt x="2193" y="177"/>
                                </a:lnTo>
                                <a:close/>
                                <a:moveTo>
                                  <a:pt x="2579" y="8"/>
                                </a:moveTo>
                                <a:cubicBezTo>
                                  <a:pt x="2514" y="8"/>
                                  <a:pt x="2514" y="8"/>
                                  <a:pt x="2514" y="8"/>
                                </a:cubicBezTo>
                                <a:cubicBezTo>
                                  <a:pt x="2390" y="167"/>
                                  <a:pt x="2390" y="167"/>
                                  <a:pt x="2390" y="167"/>
                                </a:cubicBezTo>
                                <a:cubicBezTo>
                                  <a:pt x="2390" y="8"/>
                                  <a:pt x="2390" y="8"/>
                                  <a:pt x="2390" y="8"/>
                                </a:cubicBezTo>
                                <a:cubicBezTo>
                                  <a:pt x="2334" y="8"/>
                                  <a:pt x="2334" y="8"/>
                                  <a:pt x="2334" y="8"/>
                                </a:cubicBezTo>
                                <a:cubicBezTo>
                                  <a:pt x="2334" y="299"/>
                                  <a:pt x="2334" y="299"/>
                                  <a:pt x="2334" y="299"/>
                                </a:cubicBezTo>
                                <a:cubicBezTo>
                                  <a:pt x="2390" y="299"/>
                                  <a:pt x="2390" y="299"/>
                                  <a:pt x="2390" y="299"/>
                                </a:cubicBezTo>
                                <a:cubicBezTo>
                                  <a:pt x="2390" y="239"/>
                                  <a:pt x="2390" y="239"/>
                                  <a:pt x="2390" y="239"/>
                                </a:cubicBezTo>
                                <a:cubicBezTo>
                                  <a:pt x="2445" y="171"/>
                                  <a:pt x="2445" y="171"/>
                                  <a:pt x="2445" y="171"/>
                                </a:cubicBezTo>
                                <a:cubicBezTo>
                                  <a:pt x="2519" y="299"/>
                                  <a:pt x="2519" y="299"/>
                                  <a:pt x="2519" y="299"/>
                                </a:cubicBezTo>
                                <a:cubicBezTo>
                                  <a:pt x="2581" y="299"/>
                                  <a:pt x="2581" y="299"/>
                                  <a:pt x="2581" y="299"/>
                                </a:cubicBezTo>
                                <a:cubicBezTo>
                                  <a:pt x="2481" y="128"/>
                                  <a:pt x="2481" y="128"/>
                                  <a:pt x="2481" y="128"/>
                                </a:cubicBezTo>
                                <a:lnTo>
                                  <a:pt x="2579" y="8"/>
                                </a:lnTo>
                                <a:close/>
                                <a:moveTo>
                                  <a:pt x="2699" y="172"/>
                                </a:moveTo>
                                <a:cubicBezTo>
                                  <a:pt x="2823" y="172"/>
                                  <a:pt x="2823" y="172"/>
                                  <a:pt x="2823" y="172"/>
                                </a:cubicBezTo>
                                <a:cubicBezTo>
                                  <a:pt x="2823" y="128"/>
                                  <a:pt x="2823" y="128"/>
                                  <a:pt x="2823" y="128"/>
                                </a:cubicBezTo>
                                <a:cubicBezTo>
                                  <a:pt x="2699" y="128"/>
                                  <a:pt x="2699" y="128"/>
                                  <a:pt x="2699" y="128"/>
                                </a:cubicBezTo>
                                <a:cubicBezTo>
                                  <a:pt x="2699" y="56"/>
                                  <a:pt x="2699" y="56"/>
                                  <a:pt x="2699" y="56"/>
                                </a:cubicBezTo>
                                <a:cubicBezTo>
                                  <a:pt x="2844" y="56"/>
                                  <a:pt x="2844" y="56"/>
                                  <a:pt x="2844" y="56"/>
                                </a:cubicBezTo>
                                <a:cubicBezTo>
                                  <a:pt x="2844" y="8"/>
                                  <a:pt x="2844" y="8"/>
                                  <a:pt x="2844" y="8"/>
                                </a:cubicBezTo>
                                <a:cubicBezTo>
                                  <a:pt x="2642" y="8"/>
                                  <a:pt x="2642" y="8"/>
                                  <a:pt x="2642" y="8"/>
                                </a:cubicBezTo>
                                <a:cubicBezTo>
                                  <a:pt x="2642" y="299"/>
                                  <a:pt x="2642" y="299"/>
                                  <a:pt x="2642" y="299"/>
                                </a:cubicBezTo>
                                <a:cubicBezTo>
                                  <a:pt x="2847" y="299"/>
                                  <a:pt x="2847" y="299"/>
                                  <a:pt x="2847" y="299"/>
                                </a:cubicBezTo>
                                <a:cubicBezTo>
                                  <a:pt x="2847" y="251"/>
                                  <a:pt x="2847" y="251"/>
                                  <a:pt x="2847" y="251"/>
                                </a:cubicBezTo>
                                <a:cubicBezTo>
                                  <a:pt x="2699" y="251"/>
                                  <a:pt x="2699" y="251"/>
                                  <a:pt x="2699" y="251"/>
                                </a:cubicBezTo>
                                <a:lnTo>
                                  <a:pt x="2699" y="172"/>
                                </a:lnTo>
                                <a:close/>
                                <a:moveTo>
                                  <a:pt x="3185" y="8"/>
                                </a:moveTo>
                                <a:cubicBezTo>
                                  <a:pt x="3295" y="299"/>
                                  <a:pt x="3295" y="299"/>
                                  <a:pt x="3295" y="299"/>
                                </a:cubicBezTo>
                                <a:cubicBezTo>
                                  <a:pt x="3233" y="299"/>
                                  <a:pt x="3233" y="299"/>
                                  <a:pt x="3233" y="299"/>
                                </a:cubicBezTo>
                                <a:cubicBezTo>
                                  <a:pt x="3213" y="242"/>
                                  <a:pt x="3213" y="242"/>
                                  <a:pt x="3213" y="242"/>
                                </a:cubicBezTo>
                                <a:cubicBezTo>
                                  <a:pt x="3090" y="242"/>
                                  <a:pt x="3090" y="242"/>
                                  <a:pt x="3090" y="242"/>
                                </a:cubicBezTo>
                                <a:cubicBezTo>
                                  <a:pt x="3070" y="299"/>
                                  <a:pt x="3070" y="299"/>
                                  <a:pt x="3070" y="299"/>
                                </a:cubicBezTo>
                                <a:cubicBezTo>
                                  <a:pt x="3009" y="299"/>
                                  <a:pt x="3009" y="299"/>
                                  <a:pt x="3009" y="299"/>
                                </a:cubicBezTo>
                                <a:cubicBezTo>
                                  <a:pt x="3119" y="8"/>
                                  <a:pt x="3119" y="8"/>
                                  <a:pt x="3119" y="8"/>
                                </a:cubicBezTo>
                                <a:lnTo>
                                  <a:pt x="3185" y="8"/>
                                </a:lnTo>
                                <a:close/>
                                <a:moveTo>
                                  <a:pt x="3198" y="196"/>
                                </a:moveTo>
                                <a:cubicBezTo>
                                  <a:pt x="3151" y="58"/>
                                  <a:pt x="3151" y="58"/>
                                  <a:pt x="3151" y="58"/>
                                </a:cubicBezTo>
                                <a:cubicBezTo>
                                  <a:pt x="3105" y="196"/>
                                  <a:pt x="3105" y="196"/>
                                  <a:pt x="3105" y="196"/>
                                </a:cubicBezTo>
                                <a:lnTo>
                                  <a:pt x="3198" y="196"/>
                                </a:lnTo>
                                <a:close/>
                                <a:moveTo>
                                  <a:pt x="3515" y="152"/>
                                </a:moveTo>
                                <a:cubicBezTo>
                                  <a:pt x="3515" y="227"/>
                                  <a:pt x="3502" y="255"/>
                                  <a:pt x="3453" y="255"/>
                                </a:cubicBezTo>
                                <a:cubicBezTo>
                                  <a:pt x="3404" y="255"/>
                                  <a:pt x="3391" y="227"/>
                                  <a:pt x="3391" y="152"/>
                                </a:cubicBezTo>
                                <a:cubicBezTo>
                                  <a:pt x="3391" y="8"/>
                                  <a:pt x="3391" y="8"/>
                                  <a:pt x="3391" y="8"/>
                                </a:cubicBezTo>
                                <a:cubicBezTo>
                                  <a:pt x="3334" y="8"/>
                                  <a:pt x="3334" y="8"/>
                                  <a:pt x="3334" y="8"/>
                                </a:cubicBezTo>
                                <a:cubicBezTo>
                                  <a:pt x="3334" y="156"/>
                                  <a:pt x="3334" y="156"/>
                                  <a:pt x="3334" y="156"/>
                                </a:cubicBezTo>
                                <a:cubicBezTo>
                                  <a:pt x="3334" y="254"/>
                                  <a:pt x="3352" y="307"/>
                                  <a:pt x="3453" y="307"/>
                                </a:cubicBezTo>
                                <a:cubicBezTo>
                                  <a:pt x="3556" y="307"/>
                                  <a:pt x="3573" y="254"/>
                                  <a:pt x="3573" y="156"/>
                                </a:cubicBezTo>
                                <a:cubicBezTo>
                                  <a:pt x="3573" y="8"/>
                                  <a:pt x="3573" y="8"/>
                                  <a:pt x="3573" y="8"/>
                                </a:cubicBezTo>
                                <a:cubicBezTo>
                                  <a:pt x="3515" y="8"/>
                                  <a:pt x="3515" y="8"/>
                                  <a:pt x="3515" y="8"/>
                                </a:cubicBezTo>
                                <a:lnTo>
                                  <a:pt x="3515" y="152"/>
                                </a:lnTo>
                                <a:close/>
                                <a:moveTo>
                                  <a:pt x="3844" y="194"/>
                                </a:moveTo>
                                <a:cubicBezTo>
                                  <a:pt x="3899" y="299"/>
                                  <a:pt x="3899" y="299"/>
                                  <a:pt x="3899" y="299"/>
                                </a:cubicBezTo>
                                <a:cubicBezTo>
                                  <a:pt x="3838" y="299"/>
                                  <a:pt x="3838" y="299"/>
                                  <a:pt x="3838" y="299"/>
                                </a:cubicBezTo>
                                <a:cubicBezTo>
                                  <a:pt x="3791" y="201"/>
                                  <a:pt x="3791" y="201"/>
                                  <a:pt x="3791" y="201"/>
                                </a:cubicBezTo>
                                <a:cubicBezTo>
                                  <a:pt x="3784" y="202"/>
                                  <a:pt x="3777" y="202"/>
                                  <a:pt x="3769" y="202"/>
                                </a:cubicBezTo>
                                <a:cubicBezTo>
                                  <a:pt x="3713" y="202"/>
                                  <a:pt x="3713" y="202"/>
                                  <a:pt x="3713" y="202"/>
                                </a:cubicBezTo>
                                <a:cubicBezTo>
                                  <a:pt x="3713" y="299"/>
                                  <a:pt x="3713" y="299"/>
                                  <a:pt x="3713" y="299"/>
                                </a:cubicBezTo>
                                <a:cubicBezTo>
                                  <a:pt x="3656" y="299"/>
                                  <a:pt x="3656" y="299"/>
                                  <a:pt x="3656" y="299"/>
                                </a:cubicBezTo>
                                <a:cubicBezTo>
                                  <a:pt x="3656" y="8"/>
                                  <a:pt x="3656" y="8"/>
                                  <a:pt x="3656" y="8"/>
                                </a:cubicBezTo>
                                <a:cubicBezTo>
                                  <a:pt x="3771" y="8"/>
                                  <a:pt x="3771" y="8"/>
                                  <a:pt x="3771" y="8"/>
                                </a:cubicBezTo>
                                <a:cubicBezTo>
                                  <a:pt x="3860" y="8"/>
                                  <a:pt x="3897" y="27"/>
                                  <a:pt x="3897" y="105"/>
                                </a:cubicBezTo>
                                <a:cubicBezTo>
                                  <a:pt x="3897" y="156"/>
                                  <a:pt x="3881" y="182"/>
                                  <a:pt x="3844" y="194"/>
                                </a:cubicBezTo>
                                <a:close/>
                                <a:moveTo>
                                  <a:pt x="3838" y="105"/>
                                </a:moveTo>
                                <a:cubicBezTo>
                                  <a:pt x="3838" y="60"/>
                                  <a:pt x="3812" y="55"/>
                                  <a:pt x="3765" y="55"/>
                                </a:cubicBezTo>
                                <a:cubicBezTo>
                                  <a:pt x="3713" y="55"/>
                                  <a:pt x="3713" y="55"/>
                                  <a:pt x="3713" y="55"/>
                                </a:cubicBezTo>
                                <a:cubicBezTo>
                                  <a:pt x="3713" y="154"/>
                                  <a:pt x="3713" y="154"/>
                                  <a:pt x="3713" y="154"/>
                                </a:cubicBezTo>
                                <a:cubicBezTo>
                                  <a:pt x="3765" y="154"/>
                                  <a:pt x="3765" y="154"/>
                                  <a:pt x="3765" y="154"/>
                                </a:cubicBezTo>
                                <a:cubicBezTo>
                                  <a:pt x="3812" y="154"/>
                                  <a:pt x="3838" y="149"/>
                                  <a:pt x="3838" y="105"/>
                                </a:cubicBezTo>
                                <a:close/>
                                <a:moveTo>
                                  <a:pt x="3973" y="252"/>
                                </a:moveTo>
                                <a:cubicBezTo>
                                  <a:pt x="3973" y="299"/>
                                  <a:pt x="3973" y="299"/>
                                  <a:pt x="3973" y="299"/>
                                </a:cubicBezTo>
                                <a:cubicBezTo>
                                  <a:pt x="4030" y="299"/>
                                  <a:pt x="4030" y="299"/>
                                  <a:pt x="4030" y="299"/>
                                </a:cubicBezTo>
                                <a:cubicBezTo>
                                  <a:pt x="4030" y="118"/>
                                  <a:pt x="4030" y="118"/>
                                  <a:pt x="4030" y="118"/>
                                </a:cubicBezTo>
                                <a:cubicBezTo>
                                  <a:pt x="4030" y="8"/>
                                  <a:pt x="4030" y="8"/>
                                  <a:pt x="4030" y="8"/>
                                </a:cubicBezTo>
                                <a:cubicBezTo>
                                  <a:pt x="3973" y="8"/>
                                  <a:pt x="3973" y="8"/>
                                  <a:pt x="3973" y="8"/>
                                </a:cubicBezTo>
                                <a:lnTo>
                                  <a:pt x="3973" y="252"/>
                                </a:lnTo>
                                <a:close/>
                                <a:moveTo>
                                  <a:pt x="4165" y="86"/>
                                </a:moveTo>
                                <a:cubicBezTo>
                                  <a:pt x="4165" y="65"/>
                                  <a:pt x="4180" y="47"/>
                                  <a:pt x="4224" y="48"/>
                                </a:cubicBezTo>
                                <a:cubicBezTo>
                                  <a:pt x="4270" y="48"/>
                                  <a:pt x="4282" y="69"/>
                                  <a:pt x="4285" y="91"/>
                                </a:cubicBezTo>
                                <a:cubicBezTo>
                                  <a:pt x="4338" y="81"/>
                                  <a:pt x="4338" y="81"/>
                                  <a:pt x="4338" y="81"/>
                                </a:cubicBezTo>
                                <a:cubicBezTo>
                                  <a:pt x="4333" y="30"/>
                                  <a:pt x="4302" y="1"/>
                                  <a:pt x="4224" y="1"/>
                                </a:cubicBezTo>
                                <a:cubicBezTo>
                                  <a:pt x="4145" y="0"/>
                                  <a:pt x="4109" y="34"/>
                                  <a:pt x="4109" y="88"/>
                                </a:cubicBezTo>
                                <a:cubicBezTo>
                                  <a:pt x="4108" y="201"/>
                                  <a:pt x="4288" y="155"/>
                                  <a:pt x="4288" y="221"/>
                                </a:cubicBezTo>
                                <a:cubicBezTo>
                                  <a:pt x="4288" y="249"/>
                                  <a:pt x="4265" y="261"/>
                                  <a:pt x="4228" y="260"/>
                                </a:cubicBezTo>
                                <a:cubicBezTo>
                                  <a:pt x="4187" y="260"/>
                                  <a:pt x="4164" y="244"/>
                                  <a:pt x="4161" y="210"/>
                                </a:cubicBezTo>
                                <a:cubicBezTo>
                                  <a:pt x="4107" y="218"/>
                                  <a:pt x="4107" y="218"/>
                                  <a:pt x="4107" y="218"/>
                                </a:cubicBezTo>
                                <a:cubicBezTo>
                                  <a:pt x="4112" y="278"/>
                                  <a:pt x="4153" y="306"/>
                                  <a:pt x="4225" y="307"/>
                                </a:cubicBezTo>
                                <a:cubicBezTo>
                                  <a:pt x="4304" y="307"/>
                                  <a:pt x="4346" y="278"/>
                                  <a:pt x="4346" y="219"/>
                                </a:cubicBezTo>
                                <a:cubicBezTo>
                                  <a:pt x="4346" y="106"/>
                                  <a:pt x="4165" y="151"/>
                                  <a:pt x="4165" y="86"/>
                                </a:cubicBezTo>
                                <a:close/>
                                <a:moveTo>
                                  <a:pt x="4656" y="50"/>
                                </a:moveTo>
                                <a:cubicBezTo>
                                  <a:pt x="4694" y="50"/>
                                  <a:pt x="4716" y="67"/>
                                  <a:pt x="4721" y="103"/>
                                </a:cubicBezTo>
                                <a:cubicBezTo>
                                  <a:pt x="4774" y="96"/>
                                  <a:pt x="4774" y="96"/>
                                  <a:pt x="4774" y="96"/>
                                </a:cubicBezTo>
                                <a:cubicBezTo>
                                  <a:pt x="4769" y="32"/>
                                  <a:pt x="4732" y="1"/>
                                  <a:pt x="4656" y="1"/>
                                </a:cubicBezTo>
                                <a:cubicBezTo>
                                  <a:pt x="4566" y="1"/>
                                  <a:pt x="4528" y="49"/>
                                  <a:pt x="4528" y="154"/>
                                </a:cubicBezTo>
                                <a:cubicBezTo>
                                  <a:pt x="4528" y="259"/>
                                  <a:pt x="4566" y="307"/>
                                  <a:pt x="4656" y="307"/>
                                </a:cubicBezTo>
                                <a:cubicBezTo>
                                  <a:pt x="4740" y="306"/>
                                  <a:pt x="4773" y="266"/>
                                  <a:pt x="4773" y="262"/>
                                </a:cubicBezTo>
                                <a:cubicBezTo>
                                  <a:pt x="4773" y="152"/>
                                  <a:pt x="4773" y="152"/>
                                  <a:pt x="4773" y="152"/>
                                </a:cubicBezTo>
                                <a:cubicBezTo>
                                  <a:pt x="4667" y="152"/>
                                  <a:pt x="4667" y="152"/>
                                  <a:pt x="4667" y="152"/>
                                </a:cubicBezTo>
                                <a:cubicBezTo>
                                  <a:pt x="4667" y="191"/>
                                  <a:pt x="4667" y="191"/>
                                  <a:pt x="4667" y="191"/>
                                </a:cubicBezTo>
                                <a:cubicBezTo>
                                  <a:pt x="4722" y="191"/>
                                  <a:pt x="4722" y="191"/>
                                  <a:pt x="4722" y="191"/>
                                </a:cubicBezTo>
                                <a:cubicBezTo>
                                  <a:pt x="4722" y="235"/>
                                  <a:pt x="4722" y="235"/>
                                  <a:pt x="4722" y="235"/>
                                </a:cubicBezTo>
                                <a:cubicBezTo>
                                  <a:pt x="4722" y="243"/>
                                  <a:pt x="4699" y="259"/>
                                  <a:pt x="4658" y="259"/>
                                </a:cubicBezTo>
                                <a:cubicBezTo>
                                  <a:pt x="4608" y="259"/>
                                  <a:pt x="4586" y="231"/>
                                  <a:pt x="4586" y="154"/>
                                </a:cubicBezTo>
                                <a:cubicBezTo>
                                  <a:pt x="4586" y="80"/>
                                  <a:pt x="4608" y="50"/>
                                  <a:pt x="4656" y="50"/>
                                </a:cubicBezTo>
                                <a:close/>
                                <a:moveTo>
                                  <a:pt x="5041" y="194"/>
                                </a:moveTo>
                                <a:cubicBezTo>
                                  <a:pt x="5096" y="299"/>
                                  <a:pt x="5096" y="299"/>
                                  <a:pt x="5096" y="299"/>
                                </a:cubicBezTo>
                                <a:cubicBezTo>
                                  <a:pt x="5035" y="299"/>
                                  <a:pt x="5035" y="299"/>
                                  <a:pt x="5035" y="299"/>
                                </a:cubicBezTo>
                                <a:cubicBezTo>
                                  <a:pt x="4988" y="201"/>
                                  <a:pt x="4988" y="201"/>
                                  <a:pt x="4988" y="201"/>
                                </a:cubicBezTo>
                                <a:cubicBezTo>
                                  <a:pt x="4981" y="202"/>
                                  <a:pt x="4974" y="202"/>
                                  <a:pt x="4967" y="202"/>
                                </a:cubicBezTo>
                                <a:cubicBezTo>
                                  <a:pt x="4910" y="202"/>
                                  <a:pt x="4910" y="202"/>
                                  <a:pt x="4910" y="202"/>
                                </a:cubicBezTo>
                                <a:cubicBezTo>
                                  <a:pt x="4910" y="299"/>
                                  <a:pt x="4910" y="299"/>
                                  <a:pt x="4910" y="299"/>
                                </a:cubicBezTo>
                                <a:cubicBezTo>
                                  <a:pt x="4853" y="299"/>
                                  <a:pt x="4853" y="299"/>
                                  <a:pt x="4853" y="299"/>
                                </a:cubicBezTo>
                                <a:cubicBezTo>
                                  <a:pt x="4853" y="8"/>
                                  <a:pt x="4853" y="8"/>
                                  <a:pt x="4853" y="8"/>
                                </a:cubicBezTo>
                                <a:cubicBezTo>
                                  <a:pt x="4968" y="8"/>
                                  <a:pt x="4968" y="8"/>
                                  <a:pt x="4968" y="8"/>
                                </a:cubicBezTo>
                                <a:cubicBezTo>
                                  <a:pt x="5057" y="8"/>
                                  <a:pt x="5094" y="27"/>
                                  <a:pt x="5094" y="105"/>
                                </a:cubicBezTo>
                                <a:cubicBezTo>
                                  <a:pt x="5094" y="156"/>
                                  <a:pt x="5078" y="182"/>
                                  <a:pt x="5041" y="194"/>
                                </a:cubicBezTo>
                                <a:close/>
                                <a:moveTo>
                                  <a:pt x="5036" y="105"/>
                                </a:moveTo>
                                <a:cubicBezTo>
                                  <a:pt x="5036" y="60"/>
                                  <a:pt x="5009" y="55"/>
                                  <a:pt x="4962" y="55"/>
                                </a:cubicBezTo>
                                <a:cubicBezTo>
                                  <a:pt x="4910" y="55"/>
                                  <a:pt x="4910" y="55"/>
                                  <a:pt x="4910" y="55"/>
                                </a:cubicBezTo>
                                <a:cubicBezTo>
                                  <a:pt x="4910" y="154"/>
                                  <a:pt x="4910" y="154"/>
                                  <a:pt x="4910" y="154"/>
                                </a:cubicBezTo>
                                <a:cubicBezTo>
                                  <a:pt x="4962" y="154"/>
                                  <a:pt x="4962" y="154"/>
                                  <a:pt x="4962" y="154"/>
                                </a:cubicBezTo>
                                <a:cubicBezTo>
                                  <a:pt x="5009" y="154"/>
                                  <a:pt x="5036" y="149"/>
                                  <a:pt x="5036" y="105"/>
                                </a:cubicBezTo>
                                <a:close/>
                                <a:moveTo>
                                  <a:pt x="5415" y="154"/>
                                </a:moveTo>
                                <a:cubicBezTo>
                                  <a:pt x="5415" y="259"/>
                                  <a:pt x="5376" y="307"/>
                                  <a:pt x="5285" y="307"/>
                                </a:cubicBezTo>
                                <a:cubicBezTo>
                                  <a:pt x="5193" y="307"/>
                                  <a:pt x="5154" y="259"/>
                                  <a:pt x="5154" y="154"/>
                                </a:cubicBezTo>
                                <a:cubicBezTo>
                                  <a:pt x="5154" y="49"/>
                                  <a:pt x="5193" y="1"/>
                                  <a:pt x="5285" y="1"/>
                                </a:cubicBezTo>
                                <a:cubicBezTo>
                                  <a:pt x="5376" y="1"/>
                                  <a:pt x="5415" y="49"/>
                                  <a:pt x="5415" y="154"/>
                                </a:cubicBezTo>
                                <a:close/>
                                <a:moveTo>
                                  <a:pt x="5357" y="154"/>
                                </a:moveTo>
                                <a:cubicBezTo>
                                  <a:pt x="5357" y="80"/>
                                  <a:pt x="5336" y="50"/>
                                  <a:pt x="5285" y="50"/>
                                </a:cubicBezTo>
                                <a:cubicBezTo>
                                  <a:pt x="5234" y="50"/>
                                  <a:pt x="5213" y="80"/>
                                  <a:pt x="5213" y="154"/>
                                </a:cubicBezTo>
                                <a:cubicBezTo>
                                  <a:pt x="5213" y="228"/>
                                  <a:pt x="5234" y="257"/>
                                  <a:pt x="5285" y="257"/>
                                </a:cubicBezTo>
                                <a:cubicBezTo>
                                  <a:pt x="5336" y="257"/>
                                  <a:pt x="5357" y="228"/>
                                  <a:pt x="5357" y="154"/>
                                </a:cubicBezTo>
                                <a:close/>
                                <a:moveTo>
                                  <a:pt x="5547" y="172"/>
                                </a:moveTo>
                                <a:cubicBezTo>
                                  <a:pt x="5672" y="172"/>
                                  <a:pt x="5672" y="172"/>
                                  <a:pt x="5672" y="172"/>
                                </a:cubicBezTo>
                                <a:cubicBezTo>
                                  <a:pt x="5672" y="128"/>
                                  <a:pt x="5672" y="128"/>
                                  <a:pt x="5672" y="128"/>
                                </a:cubicBezTo>
                                <a:cubicBezTo>
                                  <a:pt x="5547" y="128"/>
                                  <a:pt x="5547" y="128"/>
                                  <a:pt x="5547" y="128"/>
                                </a:cubicBezTo>
                                <a:cubicBezTo>
                                  <a:pt x="5547" y="56"/>
                                  <a:pt x="5547" y="56"/>
                                  <a:pt x="5547" y="56"/>
                                </a:cubicBezTo>
                                <a:cubicBezTo>
                                  <a:pt x="5693" y="56"/>
                                  <a:pt x="5693" y="56"/>
                                  <a:pt x="5693" y="56"/>
                                </a:cubicBezTo>
                                <a:cubicBezTo>
                                  <a:pt x="5693" y="8"/>
                                  <a:pt x="5693" y="8"/>
                                  <a:pt x="5693" y="8"/>
                                </a:cubicBezTo>
                                <a:cubicBezTo>
                                  <a:pt x="5491" y="8"/>
                                  <a:pt x="5491" y="8"/>
                                  <a:pt x="5491" y="8"/>
                                </a:cubicBezTo>
                                <a:cubicBezTo>
                                  <a:pt x="5491" y="299"/>
                                  <a:pt x="5491" y="299"/>
                                  <a:pt x="5491" y="299"/>
                                </a:cubicBezTo>
                                <a:cubicBezTo>
                                  <a:pt x="5696" y="299"/>
                                  <a:pt x="5696" y="299"/>
                                  <a:pt x="5696" y="299"/>
                                </a:cubicBezTo>
                                <a:cubicBezTo>
                                  <a:pt x="5696" y="251"/>
                                  <a:pt x="5696" y="251"/>
                                  <a:pt x="5696" y="251"/>
                                </a:cubicBezTo>
                                <a:cubicBezTo>
                                  <a:pt x="5547" y="251"/>
                                  <a:pt x="5547" y="251"/>
                                  <a:pt x="5547" y="251"/>
                                </a:cubicBezTo>
                                <a:lnTo>
                                  <a:pt x="5547" y="172"/>
                                </a:lnTo>
                                <a:close/>
                                <a:moveTo>
                                  <a:pt x="6004" y="108"/>
                                </a:moveTo>
                                <a:cubicBezTo>
                                  <a:pt x="6004" y="187"/>
                                  <a:pt x="5967" y="209"/>
                                  <a:pt x="5864" y="209"/>
                                </a:cubicBezTo>
                                <a:cubicBezTo>
                                  <a:pt x="5821" y="209"/>
                                  <a:pt x="5821" y="209"/>
                                  <a:pt x="5821" y="209"/>
                                </a:cubicBezTo>
                                <a:cubicBezTo>
                                  <a:pt x="5821" y="299"/>
                                  <a:pt x="5821" y="299"/>
                                  <a:pt x="5821" y="299"/>
                                </a:cubicBezTo>
                                <a:cubicBezTo>
                                  <a:pt x="5765" y="299"/>
                                  <a:pt x="5765" y="299"/>
                                  <a:pt x="5765" y="299"/>
                                </a:cubicBezTo>
                                <a:cubicBezTo>
                                  <a:pt x="5765" y="8"/>
                                  <a:pt x="5765" y="8"/>
                                  <a:pt x="5765" y="8"/>
                                </a:cubicBezTo>
                                <a:cubicBezTo>
                                  <a:pt x="5864" y="8"/>
                                  <a:pt x="5864" y="8"/>
                                  <a:pt x="5864" y="8"/>
                                </a:cubicBezTo>
                                <a:cubicBezTo>
                                  <a:pt x="5967" y="8"/>
                                  <a:pt x="6004" y="29"/>
                                  <a:pt x="6004" y="108"/>
                                </a:cubicBezTo>
                                <a:close/>
                                <a:moveTo>
                                  <a:pt x="5945" y="108"/>
                                </a:moveTo>
                                <a:cubicBezTo>
                                  <a:pt x="5945" y="60"/>
                                  <a:pt x="5918" y="54"/>
                                  <a:pt x="5872" y="54"/>
                                </a:cubicBezTo>
                                <a:cubicBezTo>
                                  <a:pt x="5821" y="54"/>
                                  <a:pt x="5821" y="54"/>
                                  <a:pt x="5821" y="54"/>
                                </a:cubicBezTo>
                                <a:cubicBezTo>
                                  <a:pt x="5821" y="161"/>
                                  <a:pt x="5821" y="161"/>
                                  <a:pt x="5821" y="161"/>
                                </a:cubicBezTo>
                                <a:cubicBezTo>
                                  <a:pt x="5872" y="161"/>
                                  <a:pt x="5872" y="161"/>
                                  <a:pt x="5872" y="161"/>
                                </a:cubicBezTo>
                                <a:cubicBezTo>
                                  <a:pt x="5918" y="161"/>
                                  <a:pt x="5945" y="155"/>
                                  <a:pt x="5945" y="10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99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2"/>
                        <wps:cNvSpPr>
                          <a:spLocks noEditPoints="1"/>
                        </wps:cNvSpPr>
                        <wps:spPr bwMode="auto">
                          <a:xfrm>
                            <a:off x="1124585" y="537845"/>
                            <a:ext cx="1503680" cy="416560"/>
                          </a:xfrm>
                          <a:custGeom>
                            <a:avLst/>
                            <a:gdLst>
                              <a:gd name="T0" fmla="*/ 3241 w 4736"/>
                              <a:gd name="T1" fmla="*/ 398 h 1311"/>
                              <a:gd name="T2" fmla="*/ 2860 w 4736"/>
                              <a:gd name="T3" fmla="*/ 15 h 1311"/>
                              <a:gd name="T4" fmla="*/ 2381 w 4736"/>
                              <a:gd name="T5" fmla="*/ 1288 h 1311"/>
                              <a:gd name="T6" fmla="*/ 2635 w 4736"/>
                              <a:gd name="T7" fmla="*/ 779 h 1311"/>
                              <a:gd name="T8" fmla="*/ 2999 w 4736"/>
                              <a:gd name="T9" fmla="*/ 1289 h 1311"/>
                              <a:gd name="T10" fmla="*/ 3018 w 4736"/>
                              <a:gd name="T11" fmla="*/ 745 h 1311"/>
                              <a:gd name="T12" fmla="*/ 2949 w 4736"/>
                              <a:gd name="T13" fmla="*/ 488 h 1311"/>
                              <a:gd name="T14" fmla="*/ 2635 w 4736"/>
                              <a:gd name="T15" fmla="*/ 525 h 1311"/>
                              <a:gd name="T16" fmla="*/ 2860 w 4736"/>
                              <a:gd name="T17" fmla="*/ 269 h 1311"/>
                              <a:gd name="T18" fmla="*/ 2987 w 4736"/>
                              <a:gd name="T19" fmla="*/ 398 h 1311"/>
                              <a:gd name="T20" fmla="*/ 588 w 4736"/>
                              <a:gd name="T21" fmla="*/ 17 h 1311"/>
                              <a:gd name="T22" fmla="*/ 259 w 4736"/>
                              <a:gd name="T23" fmla="*/ 1289 h 1311"/>
                              <a:gd name="T24" fmla="*/ 845 w 4736"/>
                              <a:gd name="T25" fmla="*/ 1053 h 1311"/>
                              <a:gd name="T26" fmla="*/ 1201 w 4736"/>
                              <a:gd name="T27" fmla="*/ 1289 h 1311"/>
                              <a:gd name="T28" fmla="*/ 588 w 4736"/>
                              <a:gd name="T29" fmla="*/ 17 h 1311"/>
                              <a:gd name="T30" fmla="*/ 616 w 4736"/>
                              <a:gd name="T31" fmla="*/ 516 h 1311"/>
                              <a:gd name="T32" fmla="*/ 486 w 4736"/>
                              <a:gd name="T33" fmla="*/ 799 h 1311"/>
                              <a:gd name="T34" fmla="*/ 2183 w 4736"/>
                              <a:gd name="T35" fmla="*/ 17 h 1311"/>
                              <a:gd name="T36" fmla="*/ 2039 w 4736"/>
                              <a:gd name="T37" fmla="*/ 1167 h 1311"/>
                              <a:gd name="T38" fmla="*/ 1344 w 4736"/>
                              <a:gd name="T39" fmla="*/ 1168 h 1311"/>
                              <a:gd name="T40" fmla="*/ 1198 w 4736"/>
                              <a:gd name="T41" fmla="*/ 17 h 1311"/>
                              <a:gd name="T42" fmla="*/ 1452 w 4736"/>
                              <a:gd name="T43" fmla="*/ 819 h 1311"/>
                              <a:gd name="T44" fmla="*/ 1692 w 4736"/>
                              <a:gd name="T45" fmla="*/ 1057 h 1311"/>
                              <a:gd name="T46" fmla="*/ 1929 w 4736"/>
                              <a:gd name="T47" fmla="*/ 821 h 1311"/>
                              <a:gd name="T48" fmla="*/ 3444 w 4736"/>
                              <a:gd name="T49" fmla="*/ 13 h 1311"/>
                              <a:gd name="T50" fmla="*/ 3696 w 4736"/>
                              <a:gd name="T51" fmla="*/ 1291 h 1311"/>
                              <a:gd name="T52" fmla="*/ 3444 w 4736"/>
                              <a:gd name="T53" fmla="*/ 13 h 1311"/>
                              <a:gd name="T54" fmla="*/ 4703 w 4736"/>
                              <a:gd name="T55" fmla="*/ 1068 h 1311"/>
                              <a:gd name="T56" fmla="*/ 4476 w 4736"/>
                              <a:gd name="T57" fmla="*/ 1273 h 1311"/>
                              <a:gd name="T58" fmla="*/ 4141 w 4736"/>
                              <a:gd name="T59" fmla="*/ 1280 h 1311"/>
                              <a:gd name="T60" fmla="*/ 3995 w 4736"/>
                              <a:gd name="T61" fmla="*/ 1212 h 1311"/>
                              <a:gd name="T62" fmla="*/ 3855 w 4736"/>
                              <a:gd name="T63" fmla="*/ 1092 h 1311"/>
                              <a:gd name="T64" fmla="*/ 4086 w 4736"/>
                              <a:gd name="T65" fmla="*/ 956 h 1311"/>
                              <a:gd name="T66" fmla="*/ 4227 w 4736"/>
                              <a:gd name="T67" fmla="*/ 1035 h 1311"/>
                              <a:gd name="T68" fmla="*/ 4366 w 4736"/>
                              <a:gd name="T69" fmla="*/ 1042 h 1311"/>
                              <a:gd name="T70" fmla="*/ 4464 w 4736"/>
                              <a:gd name="T71" fmla="*/ 979 h 1311"/>
                              <a:gd name="T72" fmla="*/ 4471 w 4736"/>
                              <a:gd name="T73" fmla="*/ 883 h 1311"/>
                              <a:gd name="T74" fmla="*/ 4368 w 4736"/>
                              <a:gd name="T75" fmla="*/ 802 h 1311"/>
                              <a:gd name="T76" fmla="*/ 4116 w 4736"/>
                              <a:gd name="T77" fmla="*/ 691 h 1311"/>
                              <a:gd name="T78" fmla="*/ 3927 w 4736"/>
                              <a:gd name="T79" fmla="*/ 508 h 1311"/>
                              <a:gd name="T80" fmla="*/ 3930 w 4736"/>
                              <a:gd name="T81" fmla="*/ 226 h 1311"/>
                              <a:gd name="T82" fmla="*/ 4142 w 4736"/>
                              <a:gd name="T83" fmla="*/ 29 h 1311"/>
                              <a:gd name="T84" fmla="*/ 4414 w 4736"/>
                              <a:gd name="T85" fmla="*/ 13 h 1311"/>
                              <a:gd name="T86" fmla="*/ 4622 w 4736"/>
                              <a:gd name="T87" fmla="*/ 93 h 1311"/>
                              <a:gd name="T88" fmla="*/ 4543 w 4736"/>
                              <a:gd name="T89" fmla="*/ 344 h 1311"/>
                              <a:gd name="T90" fmla="*/ 4400 w 4736"/>
                              <a:gd name="T91" fmla="*/ 269 h 1311"/>
                              <a:gd name="T92" fmla="*/ 4199 w 4736"/>
                              <a:gd name="T93" fmla="*/ 284 h 1311"/>
                              <a:gd name="T94" fmla="*/ 4171 w 4736"/>
                              <a:gd name="T95" fmla="*/ 417 h 1311"/>
                              <a:gd name="T96" fmla="*/ 4275 w 4736"/>
                              <a:gd name="T97" fmla="*/ 488 h 1311"/>
                              <a:gd name="T98" fmla="*/ 4532 w 4736"/>
                              <a:gd name="T99" fmla="*/ 600 h 1311"/>
                              <a:gd name="T100" fmla="*/ 4717 w 4736"/>
                              <a:gd name="T101" fmla="*/ 795 h 13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4736" h="1311">
                                <a:moveTo>
                                  <a:pt x="3180" y="606"/>
                                </a:moveTo>
                                <a:cubicBezTo>
                                  <a:pt x="3220" y="544"/>
                                  <a:pt x="3241" y="475"/>
                                  <a:pt x="3241" y="398"/>
                                </a:cubicBezTo>
                                <a:cubicBezTo>
                                  <a:pt x="3241" y="293"/>
                                  <a:pt x="3204" y="203"/>
                                  <a:pt x="3129" y="128"/>
                                </a:cubicBezTo>
                                <a:cubicBezTo>
                                  <a:pt x="3055" y="53"/>
                                  <a:pt x="2965" y="15"/>
                                  <a:pt x="2860" y="15"/>
                                </a:cubicBezTo>
                                <a:cubicBezTo>
                                  <a:pt x="2381" y="15"/>
                                  <a:pt x="2381" y="15"/>
                                  <a:pt x="2381" y="15"/>
                                </a:cubicBezTo>
                                <a:cubicBezTo>
                                  <a:pt x="2381" y="1288"/>
                                  <a:pt x="2381" y="1288"/>
                                  <a:pt x="2381" y="1288"/>
                                </a:cubicBezTo>
                                <a:cubicBezTo>
                                  <a:pt x="2635" y="1288"/>
                                  <a:pt x="2635" y="1288"/>
                                  <a:pt x="2635" y="1288"/>
                                </a:cubicBezTo>
                                <a:cubicBezTo>
                                  <a:pt x="2635" y="779"/>
                                  <a:pt x="2635" y="779"/>
                                  <a:pt x="2635" y="779"/>
                                </a:cubicBezTo>
                                <a:cubicBezTo>
                                  <a:pt x="2762" y="779"/>
                                  <a:pt x="2762" y="779"/>
                                  <a:pt x="2762" y="779"/>
                                </a:cubicBezTo>
                                <a:cubicBezTo>
                                  <a:pt x="2999" y="1289"/>
                                  <a:pt x="2999" y="1289"/>
                                  <a:pt x="2999" y="1289"/>
                                </a:cubicBezTo>
                                <a:cubicBezTo>
                                  <a:pt x="3270" y="1289"/>
                                  <a:pt x="3270" y="1289"/>
                                  <a:pt x="3270" y="1289"/>
                                </a:cubicBezTo>
                                <a:cubicBezTo>
                                  <a:pt x="3018" y="745"/>
                                  <a:pt x="3018" y="745"/>
                                  <a:pt x="3018" y="745"/>
                                </a:cubicBezTo>
                                <a:cubicBezTo>
                                  <a:pt x="3085" y="715"/>
                                  <a:pt x="3139" y="668"/>
                                  <a:pt x="3180" y="606"/>
                                </a:cubicBezTo>
                                <a:close/>
                                <a:moveTo>
                                  <a:pt x="2949" y="488"/>
                                </a:moveTo>
                                <a:cubicBezTo>
                                  <a:pt x="2925" y="513"/>
                                  <a:pt x="2895" y="525"/>
                                  <a:pt x="2860" y="525"/>
                                </a:cubicBezTo>
                                <a:cubicBezTo>
                                  <a:pt x="2635" y="525"/>
                                  <a:pt x="2635" y="525"/>
                                  <a:pt x="2635" y="525"/>
                                </a:cubicBezTo>
                                <a:cubicBezTo>
                                  <a:pt x="2635" y="269"/>
                                  <a:pt x="2635" y="269"/>
                                  <a:pt x="2635" y="269"/>
                                </a:cubicBezTo>
                                <a:cubicBezTo>
                                  <a:pt x="2860" y="269"/>
                                  <a:pt x="2860" y="269"/>
                                  <a:pt x="2860" y="269"/>
                                </a:cubicBezTo>
                                <a:cubicBezTo>
                                  <a:pt x="2895" y="269"/>
                                  <a:pt x="2925" y="282"/>
                                  <a:pt x="2949" y="308"/>
                                </a:cubicBezTo>
                                <a:cubicBezTo>
                                  <a:pt x="2974" y="333"/>
                                  <a:pt x="2987" y="363"/>
                                  <a:pt x="2987" y="398"/>
                                </a:cubicBezTo>
                                <a:cubicBezTo>
                                  <a:pt x="2987" y="433"/>
                                  <a:pt x="2974" y="463"/>
                                  <a:pt x="2949" y="488"/>
                                </a:cubicBezTo>
                                <a:close/>
                                <a:moveTo>
                                  <a:pt x="588" y="17"/>
                                </a:moveTo>
                                <a:cubicBezTo>
                                  <a:pt x="0" y="1289"/>
                                  <a:pt x="0" y="1289"/>
                                  <a:pt x="0" y="1289"/>
                                </a:cubicBezTo>
                                <a:cubicBezTo>
                                  <a:pt x="259" y="1289"/>
                                  <a:pt x="259" y="1289"/>
                                  <a:pt x="259" y="1289"/>
                                </a:cubicBezTo>
                                <a:cubicBezTo>
                                  <a:pt x="367" y="1053"/>
                                  <a:pt x="367" y="1053"/>
                                  <a:pt x="367" y="1053"/>
                                </a:cubicBezTo>
                                <a:cubicBezTo>
                                  <a:pt x="845" y="1053"/>
                                  <a:pt x="845" y="1053"/>
                                  <a:pt x="845" y="1053"/>
                                </a:cubicBezTo>
                                <a:cubicBezTo>
                                  <a:pt x="945" y="1289"/>
                                  <a:pt x="945" y="1289"/>
                                  <a:pt x="945" y="1289"/>
                                </a:cubicBezTo>
                                <a:cubicBezTo>
                                  <a:pt x="1201" y="1289"/>
                                  <a:pt x="1201" y="1289"/>
                                  <a:pt x="1201" y="1289"/>
                                </a:cubicBezTo>
                                <a:cubicBezTo>
                                  <a:pt x="656" y="17"/>
                                  <a:pt x="656" y="17"/>
                                  <a:pt x="656" y="17"/>
                                </a:cubicBezTo>
                                <a:lnTo>
                                  <a:pt x="588" y="17"/>
                                </a:lnTo>
                                <a:close/>
                                <a:moveTo>
                                  <a:pt x="486" y="799"/>
                                </a:moveTo>
                                <a:cubicBezTo>
                                  <a:pt x="616" y="516"/>
                                  <a:pt x="616" y="516"/>
                                  <a:pt x="616" y="516"/>
                                </a:cubicBezTo>
                                <a:cubicBezTo>
                                  <a:pt x="736" y="799"/>
                                  <a:pt x="736" y="799"/>
                                  <a:pt x="736" y="799"/>
                                </a:cubicBezTo>
                                <a:lnTo>
                                  <a:pt x="486" y="799"/>
                                </a:lnTo>
                                <a:close/>
                                <a:moveTo>
                                  <a:pt x="1929" y="17"/>
                                </a:moveTo>
                                <a:cubicBezTo>
                                  <a:pt x="2183" y="17"/>
                                  <a:pt x="2183" y="17"/>
                                  <a:pt x="2183" y="17"/>
                                </a:cubicBezTo>
                                <a:cubicBezTo>
                                  <a:pt x="2183" y="819"/>
                                  <a:pt x="2183" y="819"/>
                                  <a:pt x="2183" y="819"/>
                                </a:cubicBezTo>
                                <a:cubicBezTo>
                                  <a:pt x="2183" y="955"/>
                                  <a:pt x="2135" y="1071"/>
                                  <a:pt x="2039" y="1167"/>
                                </a:cubicBezTo>
                                <a:cubicBezTo>
                                  <a:pt x="1943" y="1263"/>
                                  <a:pt x="1827" y="1311"/>
                                  <a:pt x="1692" y="1311"/>
                                </a:cubicBezTo>
                                <a:cubicBezTo>
                                  <a:pt x="1556" y="1311"/>
                                  <a:pt x="1440" y="1263"/>
                                  <a:pt x="1344" y="1168"/>
                                </a:cubicBezTo>
                                <a:cubicBezTo>
                                  <a:pt x="1248" y="1072"/>
                                  <a:pt x="1199" y="957"/>
                                  <a:pt x="1198" y="821"/>
                                </a:cubicBezTo>
                                <a:cubicBezTo>
                                  <a:pt x="1198" y="17"/>
                                  <a:pt x="1198" y="17"/>
                                  <a:pt x="1198" y="17"/>
                                </a:cubicBezTo>
                                <a:cubicBezTo>
                                  <a:pt x="1452" y="17"/>
                                  <a:pt x="1452" y="17"/>
                                  <a:pt x="1452" y="17"/>
                                </a:cubicBezTo>
                                <a:cubicBezTo>
                                  <a:pt x="1452" y="819"/>
                                  <a:pt x="1452" y="819"/>
                                  <a:pt x="1452" y="819"/>
                                </a:cubicBezTo>
                                <a:cubicBezTo>
                                  <a:pt x="1452" y="885"/>
                                  <a:pt x="1476" y="941"/>
                                  <a:pt x="1523" y="988"/>
                                </a:cubicBezTo>
                                <a:cubicBezTo>
                                  <a:pt x="1569" y="1034"/>
                                  <a:pt x="1625" y="1057"/>
                                  <a:pt x="1692" y="1057"/>
                                </a:cubicBezTo>
                                <a:cubicBezTo>
                                  <a:pt x="1757" y="1057"/>
                                  <a:pt x="1813" y="1034"/>
                                  <a:pt x="1859" y="988"/>
                                </a:cubicBezTo>
                                <a:cubicBezTo>
                                  <a:pt x="1903" y="943"/>
                                  <a:pt x="1927" y="888"/>
                                  <a:pt x="1929" y="821"/>
                                </a:cubicBezTo>
                                <a:lnTo>
                                  <a:pt x="1929" y="17"/>
                                </a:lnTo>
                                <a:close/>
                                <a:moveTo>
                                  <a:pt x="3444" y="13"/>
                                </a:moveTo>
                                <a:cubicBezTo>
                                  <a:pt x="3696" y="13"/>
                                  <a:pt x="3696" y="13"/>
                                  <a:pt x="3696" y="13"/>
                                </a:cubicBezTo>
                                <a:cubicBezTo>
                                  <a:pt x="3696" y="1291"/>
                                  <a:pt x="3696" y="1291"/>
                                  <a:pt x="3696" y="1291"/>
                                </a:cubicBezTo>
                                <a:cubicBezTo>
                                  <a:pt x="3444" y="1291"/>
                                  <a:pt x="3444" y="1291"/>
                                  <a:pt x="3444" y="1291"/>
                                </a:cubicBezTo>
                                <a:lnTo>
                                  <a:pt x="3444" y="13"/>
                                </a:lnTo>
                                <a:close/>
                                <a:moveTo>
                                  <a:pt x="4736" y="916"/>
                                </a:moveTo>
                                <a:cubicBezTo>
                                  <a:pt x="4736" y="970"/>
                                  <a:pt x="4725" y="1020"/>
                                  <a:pt x="4703" y="1068"/>
                                </a:cubicBezTo>
                                <a:cubicBezTo>
                                  <a:pt x="4681" y="1115"/>
                                  <a:pt x="4651" y="1156"/>
                                  <a:pt x="4613" y="1191"/>
                                </a:cubicBezTo>
                                <a:cubicBezTo>
                                  <a:pt x="4575" y="1226"/>
                                  <a:pt x="4529" y="1253"/>
                                  <a:pt x="4476" y="1273"/>
                                </a:cubicBezTo>
                                <a:cubicBezTo>
                                  <a:pt x="4423" y="1293"/>
                                  <a:pt x="4366" y="1303"/>
                                  <a:pt x="4304" y="1303"/>
                                </a:cubicBezTo>
                                <a:cubicBezTo>
                                  <a:pt x="4248" y="1303"/>
                                  <a:pt x="4194" y="1295"/>
                                  <a:pt x="4141" y="1280"/>
                                </a:cubicBezTo>
                                <a:cubicBezTo>
                                  <a:pt x="4089" y="1264"/>
                                  <a:pt x="4040" y="1241"/>
                                  <a:pt x="3994" y="1212"/>
                                </a:cubicBezTo>
                                <a:cubicBezTo>
                                  <a:pt x="3995" y="1212"/>
                                  <a:pt x="3995" y="1212"/>
                                  <a:pt x="3995" y="1212"/>
                                </a:cubicBezTo>
                                <a:cubicBezTo>
                                  <a:pt x="3962" y="1191"/>
                                  <a:pt x="3933" y="1169"/>
                                  <a:pt x="3908" y="1145"/>
                                </a:cubicBezTo>
                                <a:cubicBezTo>
                                  <a:pt x="3882" y="1120"/>
                                  <a:pt x="3865" y="1103"/>
                                  <a:pt x="3855" y="1092"/>
                                </a:cubicBezTo>
                                <a:cubicBezTo>
                                  <a:pt x="4045" y="916"/>
                                  <a:pt x="4045" y="916"/>
                                  <a:pt x="4045" y="916"/>
                                </a:cubicBezTo>
                                <a:cubicBezTo>
                                  <a:pt x="4053" y="927"/>
                                  <a:pt x="4067" y="941"/>
                                  <a:pt x="4086" y="956"/>
                                </a:cubicBezTo>
                                <a:cubicBezTo>
                                  <a:pt x="4105" y="971"/>
                                  <a:pt x="4126" y="986"/>
                                  <a:pt x="4150" y="999"/>
                                </a:cubicBezTo>
                                <a:cubicBezTo>
                                  <a:pt x="4175" y="1014"/>
                                  <a:pt x="4200" y="1025"/>
                                  <a:pt x="4227" y="1035"/>
                                </a:cubicBezTo>
                                <a:cubicBezTo>
                                  <a:pt x="4254" y="1045"/>
                                  <a:pt x="4279" y="1050"/>
                                  <a:pt x="4304" y="1050"/>
                                </a:cubicBezTo>
                                <a:cubicBezTo>
                                  <a:pt x="4324" y="1050"/>
                                  <a:pt x="4345" y="1047"/>
                                  <a:pt x="4366" y="1042"/>
                                </a:cubicBezTo>
                                <a:cubicBezTo>
                                  <a:pt x="4386" y="1038"/>
                                  <a:pt x="4405" y="1030"/>
                                  <a:pt x="4422" y="1020"/>
                                </a:cubicBezTo>
                                <a:cubicBezTo>
                                  <a:pt x="4439" y="1009"/>
                                  <a:pt x="4453" y="996"/>
                                  <a:pt x="4464" y="979"/>
                                </a:cubicBezTo>
                                <a:cubicBezTo>
                                  <a:pt x="4475" y="962"/>
                                  <a:pt x="4481" y="940"/>
                                  <a:pt x="4481" y="915"/>
                                </a:cubicBezTo>
                                <a:cubicBezTo>
                                  <a:pt x="4481" y="905"/>
                                  <a:pt x="4477" y="894"/>
                                  <a:pt x="4471" y="883"/>
                                </a:cubicBezTo>
                                <a:cubicBezTo>
                                  <a:pt x="4464" y="871"/>
                                  <a:pt x="4452" y="859"/>
                                  <a:pt x="4436" y="845"/>
                                </a:cubicBezTo>
                                <a:cubicBezTo>
                                  <a:pt x="4420" y="832"/>
                                  <a:pt x="4397" y="818"/>
                                  <a:pt x="4368" y="802"/>
                                </a:cubicBezTo>
                                <a:cubicBezTo>
                                  <a:pt x="4338" y="787"/>
                                  <a:pt x="4302" y="771"/>
                                  <a:pt x="4258" y="754"/>
                                </a:cubicBezTo>
                                <a:cubicBezTo>
                                  <a:pt x="4207" y="735"/>
                                  <a:pt x="4160" y="714"/>
                                  <a:pt x="4116" y="691"/>
                                </a:cubicBezTo>
                                <a:cubicBezTo>
                                  <a:pt x="4072" y="669"/>
                                  <a:pt x="4034" y="642"/>
                                  <a:pt x="4002" y="612"/>
                                </a:cubicBezTo>
                                <a:cubicBezTo>
                                  <a:pt x="3969" y="581"/>
                                  <a:pt x="3945" y="547"/>
                                  <a:pt x="3927" y="508"/>
                                </a:cubicBezTo>
                                <a:cubicBezTo>
                                  <a:pt x="3909" y="469"/>
                                  <a:pt x="3900" y="424"/>
                                  <a:pt x="3900" y="373"/>
                                </a:cubicBezTo>
                                <a:cubicBezTo>
                                  <a:pt x="3900" y="320"/>
                                  <a:pt x="3910" y="271"/>
                                  <a:pt x="3930" y="226"/>
                                </a:cubicBezTo>
                                <a:cubicBezTo>
                                  <a:pt x="3949" y="180"/>
                                  <a:pt x="3977" y="141"/>
                                  <a:pt x="4013" y="107"/>
                                </a:cubicBezTo>
                                <a:cubicBezTo>
                                  <a:pt x="4049" y="74"/>
                                  <a:pt x="4092" y="48"/>
                                  <a:pt x="4142" y="29"/>
                                </a:cubicBezTo>
                                <a:cubicBezTo>
                                  <a:pt x="4193" y="10"/>
                                  <a:pt x="4248" y="0"/>
                                  <a:pt x="4309" y="0"/>
                                </a:cubicBezTo>
                                <a:cubicBezTo>
                                  <a:pt x="4342" y="0"/>
                                  <a:pt x="4377" y="5"/>
                                  <a:pt x="4414" y="13"/>
                                </a:cubicBezTo>
                                <a:cubicBezTo>
                                  <a:pt x="4451" y="22"/>
                                  <a:pt x="4487" y="33"/>
                                  <a:pt x="4523" y="46"/>
                                </a:cubicBezTo>
                                <a:cubicBezTo>
                                  <a:pt x="4558" y="59"/>
                                  <a:pt x="4591" y="75"/>
                                  <a:pt x="4622" y="93"/>
                                </a:cubicBezTo>
                                <a:cubicBezTo>
                                  <a:pt x="4653" y="110"/>
                                  <a:pt x="4679" y="128"/>
                                  <a:pt x="4700" y="146"/>
                                </a:cubicBezTo>
                                <a:cubicBezTo>
                                  <a:pt x="4543" y="344"/>
                                  <a:pt x="4543" y="344"/>
                                  <a:pt x="4543" y="344"/>
                                </a:cubicBezTo>
                                <a:cubicBezTo>
                                  <a:pt x="4520" y="328"/>
                                  <a:pt x="4496" y="313"/>
                                  <a:pt x="4472" y="300"/>
                                </a:cubicBezTo>
                                <a:cubicBezTo>
                                  <a:pt x="4451" y="289"/>
                                  <a:pt x="4427" y="278"/>
                                  <a:pt x="4400" y="269"/>
                                </a:cubicBezTo>
                                <a:cubicBezTo>
                                  <a:pt x="4374" y="259"/>
                                  <a:pt x="4346" y="254"/>
                                  <a:pt x="4318" y="254"/>
                                </a:cubicBezTo>
                                <a:cubicBezTo>
                                  <a:pt x="4267" y="254"/>
                                  <a:pt x="4227" y="264"/>
                                  <a:pt x="4199" y="284"/>
                                </a:cubicBezTo>
                                <a:cubicBezTo>
                                  <a:pt x="4170" y="304"/>
                                  <a:pt x="4156" y="333"/>
                                  <a:pt x="4156" y="371"/>
                                </a:cubicBezTo>
                                <a:cubicBezTo>
                                  <a:pt x="4156" y="388"/>
                                  <a:pt x="4161" y="403"/>
                                  <a:pt x="4171" y="417"/>
                                </a:cubicBezTo>
                                <a:cubicBezTo>
                                  <a:pt x="4182" y="431"/>
                                  <a:pt x="4196" y="444"/>
                                  <a:pt x="4213" y="456"/>
                                </a:cubicBezTo>
                                <a:cubicBezTo>
                                  <a:pt x="4231" y="467"/>
                                  <a:pt x="4251" y="478"/>
                                  <a:pt x="4275" y="488"/>
                                </a:cubicBezTo>
                                <a:cubicBezTo>
                                  <a:pt x="4298" y="497"/>
                                  <a:pt x="4322" y="507"/>
                                  <a:pt x="4348" y="515"/>
                                </a:cubicBezTo>
                                <a:cubicBezTo>
                                  <a:pt x="4421" y="543"/>
                                  <a:pt x="4482" y="571"/>
                                  <a:pt x="4532" y="600"/>
                                </a:cubicBezTo>
                                <a:cubicBezTo>
                                  <a:pt x="4582" y="628"/>
                                  <a:pt x="4622" y="659"/>
                                  <a:pt x="4652" y="691"/>
                                </a:cubicBezTo>
                                <a:cubicBezTo>
                                  <a:pt x="4683" y="723"/>
                                  <a:pt x="4704" y="758"/>
                                  <a:pt x="4717" y="795"/>
                                </a:cubicBezTo>
                                <a:cubicBezTo>
                                  <a:pt x="4730" y="832"/>
                                  <a:pt x="4736" y="873"/>
                                  <a:pt x="4736" y="91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333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7524750" y="0"/>
                            <a:ext cx="36195" cy="3619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2F06C8" id="Groep 3(JU-LOCK)" o:spid="_x0000_s1026" style="position:absolute;margin-left:487.5pt;margin-top:0;width:538.7pt;height:90.75pt;z-index:251656192;mso-position-horizontal:right;mso-position-horizontal-relative:page;mso-position-vertical-relative:page;mso-height-relative:margin" coordorigin="7194" coordsize="68414,11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">
                <o:lock v:ext="edit" selection="t"/>
                <v:shape id="Freeform 11" o:spid="_x0000_s1027" style="position:absolute;left:7194;top:10553;width:19063;height:972;visibility:visible;mso-wrap-style:square;v-text-anchor:top" coordsize="6004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" path="m147,128c247,299,247,299,247,299v-62,,-62,,-62,c111,171,111,171,111,171,56,239,56,239,56,239v,60,,60,,60c,299,,299,,299,,8,,8,,8v56,,56,,56,c56,167,56,167,56,167,180,8,180,8,180,8v65,,65,,65,l147,128xm542,154v,105,-39,153,-130,153c320,307,281,259,281,154,281,49,320,1,412,1v91,,130,48,130,153xm484,154c484,80,463,50,412,50v-51,,-72,30,-72,104c340,228,361,257,412,257v51,,72,-29,72,-103xm818,231c683,8,683,8,683,8v-64,,-64,,-64,c618,299,618,299,618,299v53,,53,,53,c669,72,669,72,669,72,803,299,803,299,803,299v65,,65,,65,c868,8,868,8,868,8v-53,,-53,,-53,l818,231xm956,299v57,,57,,57,c1013,8,1013,8,1013,8v-57,,-57,,-57,l956,299xm1301,231c1167,8,1167,8,1167,8v-65,,-65,,-65,c1101,299,1101,299,1101,299v54,,54,,54,c1152,72,1152,72,1152,72v135,227,135,227,135,227c1351,299,1351,299,1351,299v,-291,,-291,,-291c1298,8,1298,8,1298,8r3,223xm1685,8v-65,,-65,,-65,c1496,167,1496,167,1496,167v,-159,,-159,,-159c1440,8,1440,8,1440,8v,291,,291,,291c1496,299,1496,299,1496,299v,-60,,-60,,-60c1551,171,1551,171,1551,171v74,128,74,128,74,128c1687,299,1687,299,1687,299,1587,128,1587,128,1587,128l1685,8xm1805,8v-57,,-57,,-57,c1748,299,1748,299,1748,299v182,,182,,182,c1930,248,1930,248,1930,248v-125,,-125,,-125,l1805,8xm1993,229v,70,,70,,70c2050,299,2050,299,2050,299v,-191,,-191,,-191c2050,8,2050,8,2050,8v-57,,-57,,-57,l1993,229xm2193,177v,55,-11,71,-59,71c2110,248,2110,248,2110,248v,51,,51,,51c2134,299,2134,299,2134,299v105,,116,-32,116,-122c2250,8,2250,8,2250,8v-57,,-57,,-57,l2193,177xm2579,8v-65,,-65,,-65,c2390,167,2390,167,2390,167v,-159,,-159,,-159c2334,8,2334,8,2334,8v,291,,291,,291c2390,299,2390,299,2390,299v,-60,,-60,,-60c2445,171,2445,171,2445,171v74,128,74,128,74,128c2581,299,2581,299,2581,299,2481,128,2481,128,2481,128l2579,8xm2699,172v124,,124,,124,c2823,128,2823,128,2823,128v-124,,-124,,-124,c2699,56,2699,56,2699,56v145,,145,,145,c2844,8,2844,8,2844,8v-202,,-202,,-202,c2642,299,2642,299,2642,299v205,,205,,205,c2847,251,2847,251,2847,251v-148,,-148,,-148,l2699,172xm3185,8v110,291,110,291,110,291c3233,299,3233,299,3233,299v-20,-57,-20,-57,-20,-57c3090,242,3090,242,3090,242v-20,57,-20,57,-20,57c3009,299,3009,299,3009,299,3119,8,3119,8,3119,8r66,xm3198,196c3151,58,3151,58,3151,58v-46,138,-46,138,-46,138l3198,196xm3515,152v,75,-13,103,-62,103c3404,255,3391,227,3391,152v,-144,,-144,,-144c3334,8,3334,8,3334,8v,148,,148,,148c3334,254,3352,307,3453,307v103,,120,-53,120,-151c3573,8,3573,8,3573,8v-58,,-58,,-58,l3515,152xm3844,194v55,105,55,105,55,105c3838,299,3838,299,3838,299v-47,-98,-47,-98,-47,-98c3784,202,3777,202,3769,202v-56,,-56,,-56,c3713,299,3713,299,3713,299v-57,,-57,,-57,c3656,8,3656,8,3656,8v115,,115,,115,c3860,8,3897,27,3897,105v,51,-16,77,-53,89xm3838,105v,-45,-26,-50,-73,-50c3713,55,3713,55,3713,55v,99,,99,,99c3765,154,3765,154,3765,154v47,,73,-5,73,-49xm3973,252v,47,,47,,47c4030,299,4030,299,4030,299v,-181,,-181,,-181c4030,8,4030,8,4030,8v-57,,-57,,-57,l3973,252xm4165,86v,-21,15,-39,59,-38c4270,48,4282,69,4285,91v53,-10,53,-10,53,-10c4333,30,4302,1,4224,1,4145,,4109,34,4109,88v-1,113,179,67,179,133c4288,249,4265,261,4228,260v-41,,-64,-16,-67,-50c4107,218,4107,218,4107,218v5,60,46,88,118,89c4304,307,4346,278,4346,219v,-113,-181,-68,-181,-133xm4656,50v38,,60,17,65,53c4774,96,4774,96,4774,96,4769,32,4732,1,4656,1v-90,,-128,48,-128,153c4528,259,4566,307,4656,307v84,-1,117,-41,117,-45c4773,152,4773,152,4773,152v-106,,-106,,-106,c4667,191,4667,191,4667,191v55,,55,,55,c4722,235,4722,235,4722,235v,8,-23,24,-64,24c4608,259,4586,231,4586,154v,-74,22,-104,70,-104xm5041,194v55,105,55,105,55,105c5035,299,5035,299,5035,299v-47,-98,-47,-98,-47,-98c4981,202,4974,202,4967,202v-57,,-57,,-57,c4910,299,4910,299,4910,299v-57,,-57,,-57,c4853,8,4853,8,4853,8v115,,115,,115,c5057,8,5094,27,5094,105v,51,-16,77,-53,89xm5036,105v,-45,-27,-50,-74,-50c4910,55,4910,55,4910,55v,99,,99,,99c4962,154,4962,154,4962,154v47,,74,-5,74,-49xm5415,154v,105,-39,153,-130,153c5193,307,5154,259,5154,154,5154,49,5193,1,5285,1v91,,130,48,130,153xm5357,154v,-74,-21,-104,-72,-104c5234,50,5213,80,5213,154v,74,21,103,72,103c5336,257,5357,228,5357,154xm5547,172v125,,125,,125,c5672,128,5672,128,5672,128v-125,,-125,,-125,c5547,56,5547,56,5547,56v146,,146,,146,c5693,8,5693,8,5693,8v-202,,-202,,-202,c5491,299,5491,299,5491,299v205,,205,,205,c5696,251,5696,251,5696,251v-149,,-149,,-149,l5547,172xm6004,108v,79,-37,101,-140,101c5821,209,5821,209,5821,209v,90,,90,,90c5765,299,5765,299,5765,299v,-291,,-291,,-291c5864,8,5864,8,5864,8v103,,140,21,140,100xm5945,108v,-48,-27,-54,-73,-54c5821,54,5821,54,5821,54v,107,,107,,107c5872,161,5872,161,5872,161v46,,73,-6,73,-53xe" fillcolor="#09c" stroked="f">
                  <v:path arrowok="t" o:connecttype="custom" o:connectlocs="35243,54116;0,2532;77788,2532;89218,48736;130810,15823;259715,73104;213043,94623;275590,2532;321628,94623;413068,73104;366713,94623;428943,2532;514350,2532;457200,94623;515938,94623;573088,2532;612775,78484;632778,94623;632778,2532;669925,78484;714375,2532;798195,2532;741045,94623;799783,94623;856933,54432;856933,17722;838835,94623;856933,54432;1020128,76585;990283,2532;985838,62027;1076643,48103;1096328,97155;1116013,48103;1203643,63610;1160780,94623;1220470,61394;1178878,48736;1261428,94623;1261428,2532;1360488,28798;1361440,69939;1341438,97155;1498918,32596;1478280,97155;1481773,60445;1456055,48736;1598613,94623;1558925,94623;1617345,33229;1558925,17406;1719263,48736;1719263,48736;1677988,81332;1800860,40508;1807528,2532;1808480,79433;1861820,66141;1830388,2532;1864360,17089;1887538,34178" o:connectangles="0,0,0,0,0,0,0,0,0,0,0,0,0,0,0,0,0,0,0,0,0,0,0,0,0,0,0,0,0,0,0,0,0,0,0,0,0,0,0,0,0,0,0,0,0,0,0,0,0,0,0,0,0,0,0,0,0,0,0,0,0"/>
                  <o:lock v:ext="edit" verticies="t"/>
                </v:shape>
                <v:shape id="Freeform 12" o:spid="_x0000_s1028" style="position:absolute;left:11245;top:5378;width:15037;height:4166;visibility:visible;mso-wrap-style:square;v-text-anchor:top" coordsize="4736,1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" path="m3180,606v40,-62,61,-131,61,-208c3241,293,3204,203,3129,128,3055,53,2965,15,2860,15v-479,,-479,,-479,c2381,1288,2381,1288,2381,1288v254,,254,,254,c2635,779,2635,779,2635,779v127,,127,,127,c2999,1289,2999,1289,2999,1289v271,,271,,271,c3018,745,3018,745,3018,745v67,-30,121,-77,162,-139xm2949,488v-24,25,-54,37,-89,37c2635,525,2635,525,2635,525v,-256,,-256,,-256c2860,269,2860,269,2860,269v35,,65,13,89,39c2974,333,2987,363,2987,398v,35,-13,65,-38,90xm588,17c,1289,,1289,,1289v259,,259,,259,c367,1053,367,1053,367,1053v478,,478,,478,c945,1289,945,1289,945,1289v256,,256,,256,c656,17,656,17,656,17r-68,xm486,799c616,516,616,516,616,516,736,799,736,799,736,799r-250,xm1929,17v254,,254,,254,c2183,819,2183,819,2183,819v,136,-48,252,-144,348c1943,1263,1827,1311,1692,1311v-136,,-252,-48,-348,-143c1248,1072,1199,957,1198,821v,-804,,-804,,-804c1452,17,1452,17,1452,17v,802,,802,,802c1452,885,1476,941,1523,988v46,46,102,69,169,69c1757,1057,1813,1034,1859,988v44,-45,68,-100,70,-167l1929,17xm3444,13v252,,252,,252,c3696,1291,3696,1291,3696,1291v-252,,-252,,-252,l3444,13xm4736,916v,54,-11,104,-33,152c4681,1115,4651,1156,4613,1191v-38,35,-84,62,-137,82c4423,1293,4366,1303,4304,1303v-56,,-110,-8,-163,-23c4089,1264,4040,1241,3994,1212v1,,1,,1,c3962,1191,3933,1169,3908,1145v-26,-25,-43,-42,-53,-53c4045,916,4045,916,4045,916v8,11,22,25,41,40c4105,971,4126,986,4150,999v25,15,50,26,77,36c4254,1045,4279,1050,4304,1050v20,,41,-3,62,-8c4386,1038,4405,1030,4422,1020v17,-11,31,-24,42,-41c4475,962,4481,940,4481,915v,-10,-4,-21,-10,-32c4464,871,4452,859,4436,845v-16,-13,-39,-27,-68,-43c4338,787,4302,771,4258,754v-51,-19,-98,-40,-142,-63c4072,669,4034,642,4002,612v-33,-31,-57,-65,-75,-104c3909,469,3900,424,3900,373v,-53,10,-102,30,-147c3949,180,3977,141,4013,107v36,-33,79,-59,129,-78c4193,10,4248,,4309,v33,,68,5,105,13c4451,22,4487,33,4523,46v35,13,68,29,99,47c4653,110,4679,128,4700,146,4543,344,4543,344,4543,344v-23,-16,-47,-31,-71,-44c4451,289,4427,278,4400,269v-26,-10,-54,-15,-82,-15c4267,254,4227,264,4199,284v-29,20,-43,49,-43,87c4156,388,4161,403,4171,417v11,14,25,27,42,39c4231,467,4251,478,4275,488v23,9,47,19,73,27c4421,543,4482,571,4532,600v50,28,90,59,120,91c4683,723,4704,758,4717,795v13,37,19,78,19,121xe" fillcolor="#336" stroked="f">
                  <v:path arrowok="t" o:connecttype="custom" o:connectlocs="1029018,126461;908050,4766;755968,409252;836613,247521;952183,409570;958215,236718;936308,155058;836613,166815;908050,85473;948373,126461;186690,5402;82233,409570;268288,334583;381318,409570;186690,5402;195580,163955;154305,253876;693103,5402;647383,370805;426720,371123;380365,5402;461010,260231;537210,335853;612458,260866;1093470,4131;1173480,410205;1093470,4131;1493203,339349;1421130,404486;1314768,406710;1268413,385104;1223963,346974;1297305,303762;1342073,328863;1386205,331087;1417320,311070;1419543,280566;1386840,254829;1306830,219560;1246823,161413;1247775,71810;1315085,9215;1401445,4131;1467485,29550;1442403,109303;1397000,85473;1333183,90239;1324293,132498;1357313,155058;1438910,190645;1497648,252605" o:connectangles="0,0,0,0,0,0,0,0,0,0,0,0,0,0,0,0,0,0,0,0,0,0,0,0,0,0,0,0,0,0,0,0,0,0,0,0,0,0,0,0,0,0,0,0,0,0,0,0,0,0,0"/>
                  <o:lock v:ext="edit" verticies="t"/>
                </v:shape>
                <v:rect id="Rectangle 14" o:spid="_x0000_s1029" style="position:absolute;left:75247;width:362;height: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" fillcolor="window" stroked="f"/>
                <w10:wrap anchorx="page" anchory="page"/>
              </v:group>
            </w:pict>
          </mc:Fallback>
        </mc:AlternateContent>
      </w:r>
      <w:r w:rsidRPr="00615717">
        <w:rPr>
          <w:rFonts w:ascii="Calibri" w:eastAsia="Calibri" w:hAnsi="Calibri" w:cs="Times New Roman"/>
          <w:noProof/>
          <w:color w:val="auto"/>
          <w:sz w:val="22"/>
          <w:szCs w:val="22"/>
        </w:rPr>
        <w:drawing>
          <wp:anchor distT="0" distB="0" distL="114300" distR="114300" simplePos="0" relativeHeight="251657216" behindDoc="1" locked="0" layoutInCell="0" allowOverlap="1" wp14:anchorId="4B6C6A54" wp14:editId="1938037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103" cy="1078994"/>
            <wp:effectExtent l="0" t="0" r="1270" b="6985"/>
            <wp:wrapNone/>
            <wp:docPr id="50" name="P2007021315JU Logo Bloem Auris-0(JU-LOCK)"/>
            <wp:cNvGraphicFramePr>
              <a:graphicFrameLocks xmlns:a="http://schemas.openxmlformats.org/drawingml/2006/main" noSelect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103" cy="10789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AC5223" w14:textId="77777777" w:rsidR="00460433" w:rsidRDefault="00460433" w:rsidP="002D3645">
      <w:pPr>
        <w:pStyle w:val="BasistekstAuris"/>
      </w:pPr>
    </w:p>
    <w:p w14:paraId="5CBC8AA0" w14:textId="77777777" w:rsidR="003274BC" w:rsidRDefault="003274BC" w:rsidP="002D3645">
      <w:pPr>
        <w:pStyle w:val="BasistekstAuris"/>
      </w:pPr>
    </w:p>
    <w:p w14:paraId="698F16B7" w14:textId="77777777" w:rsidR="003274BC" w:rsidRDefault="003274BC" w:rsidP="002D3645">
      <w:pPr>
        <w:pStyle w:val="BasistekstAuris"/>
      </w:pPr>
    </w:p>
    <w:p w14:paraId="6E0F2190" w14:textId="2B5EFCCB" w:rsidR="00D807C0" w:rsidRPr="005C0CDA" w:rsidRDefault="00D807C0" w:rsidP="00D807C0">
      <w:pPr>
        <w:pStyle w:val="Kop1"/>
        <w:numPr>
          <w:ilvl w:val="0"/>
          <w:numId w:val="0"/>
        </w:numPr>
        <w:rPr>
          <w:rFonts w:cs="Calibri Light"/>
          <w:color w:val="002060"/>
          <w:sz w:val="22"/>
          <w:szCs w:val="22"/>
        </w:rPr>
      </w:pPr>
      <w:bookmarkStart w:id="0" w:name="_Toc107307125"/>
      <w:bookmarkStart w:id="1" w:name="_Toc163565608"/>
      <w:r w:rsidRPr="524F23AF">
        <w:rPr>
          <w:rFonts w:cs="Calibri Light"/>
          <w:color w:val="002060"/>
          <w:sz w:val="22"/>
          <w:szCs w:val="22"/>
        </w:rPr>
        <w:t>Standaardformulier E</w:t>
      </w:r>
      <w:r>
        <w:tab/>
      </w:r>
      <w:r>
        <w:tab/>
      </w:r>
      <w:r>
        <w:tab/>
      </w:r>
      <w:r w:rsidRPr="524F23AF">
        <w:rPr>
          <w:rFonts w:cs="Calibri Light"/>
          <w:color w:val="002060"/>
          <w:sz w:val="22"/>
          <w:szCs w:val="22"/>
        </w:rPr>
        <w:t>: Checklist</w:t>
      </w:r>
      <w:bookmarkEnd w:id="0"/>
      <w:bookmarkEnd w:id="1"/>
    </w:p>
    <w:p w14:paraId="558781C7" w14:textId="77777777" w:rsidR="00D807C0" w:rsidRPr="005C0CDA" w:rsidRDefault="00D807C0" w:rsidP="00D807C0">
      <w:pPr>
        <w:rPr>
          <w:rFonts w:ascii="Calibri Light" w:hAnsi="Calibri Light" w:cs="Calibri Light"/>
          <w:color w:val="002060"/>
          <w:sz w:val="22"/>
          <w:szCs w:val="22"/>
        </w:rPr>
      </w:pPr>
    </w:p>
    <w:p w14:paraId="4A8AA1DC" w14:textId="77777777" w:rsidR="00D807C0" w:rsidRPr="005C0CDA" w:rsidRDefault="00D807C0" w:rsidP="00D807C0">
      <w:pPr>
        <w:rPr>
          <w:rFonts w:ascii="Calibri Light" w:hAnsi="Calibri Light" w:cs="Calibri Light"/>
          <w:color w:val="002060"/>
          <w:sz w:val="22"/>
          <w:szCs w:val="22"/>
        </w:rPr>
      </w:pPr>
      <w:r w:rsidRPr="005C0CDA">
        <w:rPr>
          <w:rFonts w:ascii="Calibri Light" w:hAnsi="Calibri Light" w:cs="Calibri Light"/>
          <w:color w:val="002060"/>
          <w:sz w:val="22"/>
          <w:szCs w:val="22"/>
        </w:rPr>
        <w:t xml:space="preserve">De Inschrijving dient te zijn ingericht conform onderstaande structuur. </w:t>
      </w:r>
    </w:p>
    <w:p w14:paraId="43704459" w14:textId="77777777" w:rsidR="00D807C0" w:rsidRPr="005C0CDA" w:rsidRDefault="00D807C0" w:rsidP="00D807C0">
      <w:pPr>
        <w:rPr>
          <w:rFonts w:ascii="Calibri Light" w:hAnsi="Calibri Light" w:cs="Calibri Light"/>
          <w:color w:val="002060"/>
          <w:sz w:val="22"/>
          <w:szCs w:val="22"/>
        </w:rPr>
      </w:pPr>
    </w:p>
    <w:p w14:paraId="44FAD27D" w14:textId="77777777" w:rsidR="00D807C0" w:rsidRPr="005C0CDA" w:rsidRDefault="00D807C0" w:rsidP="00D807C0">
      <w:pPr>
        <w:rPr>
          <w:rFonts w:ascii="Calibri Light" w:hAnsi="Calibri Light" w:cs="Calibri Light"/>
          <w:color w:val="002060"/>
          <w:sz w:val="22"/>
          <w:szCs w:val="22"/>
        </w:rPr>
      </w:pPr>
      <w:r w:rsidRPr="005C0CDA">
        <w:rPr>
          <w:rFonts w:ascii="Calibri Light" w:hAnsi="Calibri Light" w:cs="Calibri Light"/>
          <w:color w:val="002060"/>
          <w:sz w:val="22"/>
          <w:szCs w:val="22"/>
        </w:rPr>
        <w:t>NB: Bij een aantal Standaardformulieren is een handtekening door een rechtsgeldige vertegenwoordiger van Deelnemer vereist (conform het uittreksel uit het register van de Kamer van Koophandel).</w:t>
      </w:r>
    </w:p>
    <w:p w14:paraId="6569DC2D" w14:textId="77777777" w:rsidR="00D807C0" w:rsidRPr="005C0CDA" w:rsidRDefault="00D807C0" w:rsidP="00D807C0">
      <w:pPr>
        <w:rPr>
          <w:rFonts w:ascii="Calibri Light" w:hAnsi="Calibri Light" w:cs="Calibri Light"/>
          <w:color w:val="002060"/>
          <w:sz w:val="22"/>
          <w:szCs w:val="22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596"/>
        <w:gridCol w:w="1985"/>
        <w:gridCol w:w="2522"/>
        <w:gridCol w:w="1447"/>
        <w:gridCol w:w="1105"/>
        <w:gridCol w:w="283"/>
        <w:gridCol w:w="567"/>
        <w:gridCol w:w="567"/>
      </w:tblGrid>
      <w:tr w:rsidR="00D807C0" w:rsidRPr="005C0CDA" w14:paraId="0D6EC5B0" w14:textId="77777777" w:rsidTr="00830444">
        <w:trPr>
          <w:trHeight w:val="344"/>
        </w:trPr>
        <w:tc>
          <w:tcPr>
            <w:tcW w:w="1134" w:type="dxa"/>
            <w:shd w:val="clear" w:color="auto" w:fill="C0C0C0"/>
          </w:tcPr>
          <w:p w14:paraId="2930913A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b/>
                <w:color w:val="002060"/>
                <w:sz w:val="22"/>
                <w:szCs w:val="22"/>
              </w:rPr>
            </w:pPr>
          </w:p>
        </w:tc>
        <w:tc>
          <w:tcPr>
            <w:tcW w:w="596" w:type="dxa"/>
            <w:shd w:val="clear" w:color="auto" w:fill="C0C0C0"/>
          </w:tcPr>
          <w:p w14:paraId="4740209B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b/>
                <w:color w:val="002060"/>
                <w:sz w:val="22"/>
                <w:szCs w:val="22"/>
              </w:rPr>
            </w:pPr>
            <w:proofErr w:type="spellStart"/>
            <w:r w:rsidRPr="005C0CDA">
              <w:rPr>
                <w:rFonts w:ascii="Calibri Light" w:eastAsia="MS Mincho" w:hAnsi="Calibri Light" w:cs="Calibri Light"/>
                <w:b/>
                <w:color w:val="002060"/>
                <w:sz w:val="22"/>
                <w:szCs w:val="22"/>
              </w:rPr>
              <w:t>Nr</w:t>
            </w:r>
            <w:proofErr w:type="spellEnd"/>
          </w:p>
        </w:tc>
        <w:tc>
          <w:tcPr>
            <w:tcW w:w="1985" w:type="dxa"/>
            <w:shd w:val="clear" w:color="auto" w:fill="C0C0C0"/>
          </w:tcPr>
          <w:p w14:paraId="022FBF8A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b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b/>
                <w:color w:val="002060"/>
                <w:sz w:val="22"/>
                <w:szCs w:val="22"/>
              </w:rPr>
              <w:t>Omschrijving</w:t>
            </w:r>
          </w:p>
        </w:tc>
        <w:tc>
          <w:tcPr>
            <w:tcW w:w="2522" w:type="dxa"/>
            <w:shd w:val="clear" w:color="auto" w:fill="C0C0C0"/>
          </w:tcPr>
          <w:p w14:paraId="7CD3D3D1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b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b/>
                <w:color w:val="002060"/>
                <w:sz w:val="22"/>
                <w:szCs w:val="22"/>
              </w:rPr>
              <w:t xml:space="preserve">Te hanteren Standaardformulier </w:t>
            </w:r>
          </w:p>
        </w:tc>
        <w:tc>
          <w:tcPr>
            <w:tcW w:w="1447" w:type="dxa"/>
            <w:shd w:val="clear" w:color="auto" w:fill="C0C0C0"/>
          </w:tcPr>
          <w:p w14:paraId="6571EC17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b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b/>
                <w:color w:val="002060"/>
                <w:sz w:val="22"/>
                <w:szCs w:val="22"/>
              </w:rPr>
              <w:t>Bij inschrijving</w:t>
            </w:r>
          </w:p>
        </w:tc>
        <w:tc>
          <w:tcPr>
            <w:tcW w:w="1105" w:type="dxa"/>
            <w:tcBorders>
              <w:right w:val="single" w:sz="4" w:space="0" w:color="auto"/>
            </w:tcBorders>
            <w:shd w:val="clear" w:color="auto" w:fill="C0C0C0"/>
          </w:tcPr>
          <w:p w14:paraId="5E7B262A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b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b/>
                <w:color w:val="002060"/>
                <w:sz w:val="22"/>
                <w:szCs w:val="22"/>
              </w:rPr>
              <w:t>Op verzoek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74041B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b/>
                <w:color w:val="00206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3ECE5A66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b/>
                <w:i/>
                <w:color w:val="002060"/>
                <w:sz w:val="22"/>
                <w:szCs w:val="22"/>
              </w:rPr>
            </w:pPr>
            <w:proofErr w:type="spellStart"/>
            <w:r w:rsidRPr="005C0CDA">
              <w:rPr>
                <w:rFonts w:ascii="Calibri Light" w:eastAsia="MS Mincho" w:hAnsi="Calibri Light" w:cs="Calibri Light"/>
                <w:b/>
                <w:i/>
                <w:color w:val="002060"/>
                <w:sz w:val="22"/>
                <w:szCs w:val="22"/>
              </w:rPr>
              <w:t>Checkbox</w:t>
            </w:r>
            <w:proofErr w:type="spellEnd"/>
            <w:r w:rsidRPr="005C0CDA">
              <w:rPr>
                <w:rFonts w:ascii="Calibri Light" w:eastAsia="MS Mincho" w:hAnsi="Calibri Light" w:cs="Calibri Light"/>
                <w:b/>
                <w:i/>
                <w:color w:val="002060"/>
                <w:sz w:val="22"/>
                <w:szCs w:val="22"/>
              </w:rPr>
              <w:t xml:space="preserve">: </w:t>
            </w:r>
            <w:r w:rsidRPr="005C0CDA">
              <w:rPr>
                <w:rFonts w:ascii="Calibri Light" w:eastAsia="MS Mincho" w:hAnsi="Calibri Light" w:cs="Calibri Light"/>
                <w:b/>
                <w:i/>
                <w:color w:val="002060"/>
                <w:sz w:val="20"/>
                <w:szCs w:val="20"/>
              </w:rPr>
              <w:t xml:space="preserve">aanwezig bij </w:t>
            </w:r>
            <w:r w:rsidRPr="005C0CDA">
              <w:rPr>
                <w:rFonts w:ascii="Calibri Light" w:eastAsia="MS Mincho" w:hAnsi="Calibri Light" w:cs="Calibri Light"/>
                <w:b/>
                <w:i/>
                <w:color w:val="002060"/>
                <w:szCs w:val="18"/>
              </w:rPr>
              <w:t>Inschrijving</w:t>
            </w:r>
          </w:p>
        </w:tc>
      </w:tr>
      <w:tr w:rsidR="00D807C0" w:rsidRPr="005C0CDA" w14:paraId="4CC67371" w14:textId="77777777" w:rsidTr="00830444">
        <w:tc>
          <w:tcPr>
            <w:tcW w:w="1134" w:type="dxa"/>
            <w:vMerge w:val="restart"/>
          </w:tcPr>
          <w:p w14:paraId="6DA2A11D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Algemene verklaringen</w:t>
            </w:r>
          </w:p>
        </w:tc>
        <w:tc>
          <w:tcPr>
            <w:tcW w:w="596" w:type="dxa"/>
          </w:tcPr>
          <w:p w14:paraId="130BCDE0" w14:textId="77777777" w:rsidR="00D807C0" w:rsidRPr="005C0CDA" w:rsidDel="009F17FC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A1</w:t>
            </w:r>
          </w:p>
        </w:tc>
        <w:tc>
          <w:tcPr>
            <w:tcW w:w="1985" w:type="dxa"/>
          </w:tcPr>
          <w:p w14:paraId="46E5B310" w14:textId="77777777" w:rsidR="00D807C0" w:rsidRPr="005C0CDA" w:rsidDel="00AC25FB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Aanbiedingsbrief</w:t>
            </w:r>
          </w:p>
        </w:tc>
        <w:tc>
          <w:tcPr>
            <w:tcW w:w="2522" w:type="dxa"/>
          </w:tcPr>
          <w:p w14:paraId="7513387D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Eigen format (zie hoofdstuk 4)</w:t>
            </w:r>
          </w:p>
        </w:tc>
        <w:tc>
          <w:tcPr>
            <w:tcW w:w="1447" w:type="dxa"/>
          </w:tcPr>
          <w:p w14:paraId="7D6AFEC7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X</w:t>
            </w:r>
          </w:p>
          <w:p w14:paraId="0CBD23BD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  <w:highlight w:val="red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Eenmalig</w:t>
            </w:r>
          </w:p>
        </w:tc>
        <w:tc>
          <w:tcPr>
            <w:tcW w:w="1105" w:type="dxa"/>
            <w:tcBorders>
              <w:right w:val="single" w:sz="4" w:space="0" w:color="auto"/>
            </w:tcBorders>
          </w:tcPr>
          <w:p w14:paraId="4F10BE7C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  <w:highlight w:val="red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68770F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2AC5663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Ja</w:t>
            </w:r>
          </w:p>
          <w:p w14:paraId="387AE8EF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sdt>
              <w:sdtPr>
                <w:rPr>
                  <w:rFonts w:ascii="Calibri Light" w:eastAsia="MS Mincho" w:hAnsi="Calibri Light" w:cs="Calibri Light"/>
                  <w:color w:val="002060"/>
                  <w:sz w:val="22"/>
                  <w:szCs w:val="22"/>
                  <w:shd w:val="clear" w:color="auto" w:fill="E6E6E6"/>
                </w:rPr>
                <w:id w:val="1999770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C0CDA">
                  <w:rPr>
                    <w:rFonts w:ascii="Segoe UI Symbol" w:eastAsia="MS Gothic" w:hAnsi="Segoe UI Symbol" w:cs="Segoe UI Symbol"/>
                    <w:color w:val="00206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5E46F1EA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0"/>
                <w:szCs w:val="20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0"/>
                <w:szCs w:val="20"/>
              </w:rPr>
              <w:t>Nee</w:t>
            </w:r>
          </w:p>
          <w:p w14:paraId="62BB76B9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0"/>
                <w:szCs w:val="20"/>
              </w:rPr>
            </w:pPr>
            <w:sdt>
              <w:sdtPr>
                <w:rPr>
                  <w:rFonts w:ascii="Calibri Light" w:eastAsia="MS Mincho" w:hAnsi="Calibri Light" w:cs="Calibri Light"/>
                  <w:color w:val="002060"/>
                  <w:sz w:val="20"/>
                  <w:szCs w:val="20"/>
                  <w:shd w:val="clear" w:color="auto" w:fill="E6E6E6"/>
                </w:rPr>
                <w:id w:val="246077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C0CDA">
                  <w:rPr>
                    <w:rFonts w:ascii="Segoe UI Symbol" w:eastAsia="MS Gothic" w:hAnsi="Segoe UI Symbol" w:cs="Segoe UI Symbol"/>
                    <w:color w:val="00206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807C0" w:rsidRPr="005C0CDA" w14:paraId="29080005" w14:textId="77777777" w:rsidTr="00830444">
        <w:tc>
          <w:tcPr>
            <w:tcW w:w="1134" w:type="dxa"/>
            <w:vMerge/>
          </w:tcPr>
          <w:p w14:paraId="7447A6E4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596" w:type="dxa"/>
          </w:tcPr>
          <w:p w14:paraId="7BDA67CB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A2</w:t>
            </w:r>
          </w:p>
        </w:tc>
        <w:tc>
          <w:tcPr>
            <w:tcW w:w="1985" w:type="dxa"/>
          </w:tcPr>
          <w:p w14:paraId="04CCD767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Uniform Europees Aanbestedingsdocument</w:t>
            </w:r>
          </w:p>
        </w:tc>
        <w:tc>
          <w:tcPr>
            <w:tcW w:w="2522" w:type="dxa"/>
          </w:tcPr>
          <w:p w14:paraId="41703940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Standaardformulier A: Uniform Europees Aanbestedingsdocument</w:t>
            </w:r>
          </w:p>
        </w:tc>
        <w:tc>
          <w:tcPr>
            <w:tcW w:w="1447" w:type="dxa"/>
          </w:tcPr>
          <w:p w14:paraId="095113E3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X</w:t>
            </w:r>
          </w:p>
          <w:p w14:paraId="06749175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1105" w:type="dxa"/>
            <w:tcBorders>
              <w:right w:val="single" w:sz="4" w:space="0" w:color="auto"/>
            </w:tcBorders>
          </w:tcPr>
          <w:p w14:paraId="40FCEC80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09D0C7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D9B39D0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Ja</w:t>
            </w:r>
          </w:p>
          <w:p w14:paraId="17059A09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sdt>
              <w:sdtPr>
                <w:rPr>
                  <w:rFonts w:ascii="Calibri Light" w:eastAsia="MS Mincho" w:hAnsi="Calibri Light" w:cs="Calibri Light"/>
                  <w:color w:val="002060"/>
                  <w:sz w:val="22"/>
                  <w:szCs w:val="22"/>
                  <w:shd w:val="clear" w:color="auto" w:fill="E6E6E6"/>
                </w:rPr>
                <w:id w:val="677233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C0CDA">
                  <w:rPr>
                    <w:rFonts w:ascii="Segoe UI Symbol" w:eastAsia="MS Gothic" w:hAnsi="Segoe UI Symbol" w:cs="Segoe UI Symbol"/>
                    <w:color w:val="00206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4CF30AF5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0"/>
                <w:szCs w:val="20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0"/>
                <w:szCs w:val="20"/>
              </w:rPr>
              <w:t>Nee</w:t>
            </w:r>
          </w:p>
          <w:p w14:paraId="22F841FB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0"/>
                <w:szCs w:val="20"/>
              </w:rPr>
            </w:pPr>
            <w:sdt>
              <w:sdtPr>
                <w:rPr>
                  <w:rFonts w:ascii="Calibri Light" w:eastAsia="MS Mincho" w:hAnsi="Calibri Light" w:cs="Calibri Light"/>
                  <w:color w:val="002060"/>
                  <w:sz w:val="20"/>
                  <w:szCs w:val="20"/>
                  <w:shd w:val="clear" w:color="auto" w:fill="E6E6E6"/>
                </w:rPr>
                <w:id w:val="1586571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C0CDA">
                  <w:rPr>
                    <w:rFonts w:ascii="Segoe UI Symbol" w:eastAsia="MS Gothic" w:hAnsi="Segoe UI Symbol" w:cs="Segoe UI Symbol"/>
                    <w:color w:val="00206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807C0" w:rsidRPr="005C0CDA" w14:paraId="1977B311" w14:textId="77777777" w:rsidTr="00830444">
        <w:trPr>
          <w:trHeight w:val="467"/>
        </w:trPr>
        <w:tc>
          <w:tcPr>
            <w:tcW w:w="1730" w:type="dxa"/>
            <w:gridSpan w:val="2"/>
            <w:vMerge w:val="restart"/>
          </w:tcPr>
          <w:p w14:paraId="32F57E62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i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i/>
                <w:color w:val="002060"/>
                <w:sz w:val="22"/>
                <w:szCs w:val="22"/>
              </w:rPr>
              <w:t xml:space="preserve">Optioneel </w:t>
            </w:r>
          </w:p>
          <w:p w14:paraId="0EFE42C8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 xml:space="preserve">(zie paragraaf 3.5) </w:t>
            </w:r>
          </w:p>
        </w:tc>
        <w:tc>
          <w:tcPr>
            <w:tcW w:w="1985" w:type="dxa"/>
            <w:vMerge w:val="restart"/>
          </w:tcPr>
          <w:p w14:paraId="4B54A994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 xml:space="preserve">Beroep op derden </w:t>
            </w:r>
          </w:p>
        </w:tc>
        <w:tc>
          <w:tcPr>
            <w:tcW w:w="2522" w:type="dxa"/>
          </w:tcPr>
          <w:p w14:paraId="09FA7214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 xml:space="preserve">Standaardformulier </w:t>
            </w:r>
            <w: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A</w:t>
            </w: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 xml:space="preserve">: Beroep financiële draagkracht </w:t>
            </w:r>
          </w:p>
        </w:tc>
        <w:tc>
          <w:tcPr>
            <w:tcW w:w="1447" w:type="dxa"/>
          </w:tcPr>
          <w:p w14:paraId="67F71E8A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X</w:t>
            </w:r>
          </w:p>
          <w:p w14:paraId="0E5B7398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1105" w:type="dxa"/>
            <w:tcBorders>
              <w:right w:val="single" w:sz="4" w:space="0" w:color="auto"/>
            </w:tcBorders>
          </w:tcPr>
          <w:p w14:paraId="656E516D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36C02D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37768AC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Ja</w:t>
            </w:r>
          </w:p>
          <w:p w14:paraId="26F75EA9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sdt>
              <w:sdtPr>
                <w:rPr>
                  <w:rFonts w:ascii="Calibri Light" w:eastAsia="MS Mincho" w:hAnsi="Calibri Light" w:cs="Calibri Light"/>
                  <w:color w:val="002060"/>
                  <w:sz w:val="22"/>
                  <w:szCs w:val="22"/>
                  <w:shd w:val="clear" w:color="auto" w:fill="E6E6E6"/>
                </w:rPr>
                <w:id w:val="746855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C0CDA">
                  <w:rPr>
                    <w:rFonts w:ascii="Segoe UI Symbol" w:eastAsia="MS Gothic" w:hAnsi="Segoe UI Symbol" w:cs="Segoe UI Symbol"/>
                    <w:color w:val="00206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7AF73A81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0"/>
                <w:szCs w:val="20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0"/>
                <w:szCs w:val="20"/>
              </w:rPr>
              <w:t>Nee</w:t>
            </w:r>
          </w:p>
          <w:p w14:paraId="798C6125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0"/>
                <w:szCs w:val="20"/>
              </w:rPr>
            </w:pPr>
            <w:sdt>
              <w:sdtPr>
                <w:rPr>
                  <w:rFonts w:ascii="Calibri Light" w:eastAsia="MS Mincho" w:hAnsi="Calibri Light" w:cs="Calibri Light"/>
                  <w:color w:val="002060"/>
                  <w:sz w:val="20"/>
                  <w:szCs w:val="20"/>
                  <w:shd w:val="clear" w:color="auto" w:fill="E6E6E6"/>
                </w:rPr>
                <w:id w:val="465165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C0CDA">
                  <w:rPr>
                    <w:rFonts w:ascii="Segoe UI Symbol" w:eastAsia="MS Gothic" w:hAnsi="Segoe UI Symbol" w:cs="Segoe UI Symbol"/>
                    <w:color w:val="00206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807C0" w:rsidRPr="005C0CDA" w14:paraId="28D67FE7" w14:textId="77777777" w:rsidTr="00830444">
        <w:trPr>
          <w:trHeight w:val="466"/>
        </w:trPr>
        <w:tc>
          <w:tcPr>
            <w:tcW w:w="1730" w:type="dxa"/>
            <w:gridSpan w:val="2"/>
            <w:vMerge/>
          </w:tcPr>
          <w:p w14:paraId="201D58F0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20E9A6C9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2522" w:type="dxa"/>
          </w:tcPr>
          <w:p w14:paraId="3EB03E51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 xml:space="preserve">Standaardformulier </w:t>
            </w:r>
            <w: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A</w:t>
            </w: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: Beroep technische bekwaamheid</w:t>
            </w:r>
          </w:p>
        </w:tc>
        <w:tc>
          <w:tcPr>
            <w:tcW w:w="1447" w:type="dxa"/>
          </w:tcPr>
          <w:p w14:paraId="0A538657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X</w:t>
            </w:r>
          </w:p>
          <w:p w14:paraId="41557413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1105" w:type="dxa"/>
            <w:tcBorders>
              <w:right w:val="single" w:sz="4" w:space="0" w:color="auto"/>
            </w:tcBorders>
          </w:tcPr>
          <w:p w14:paraId="0652C6C9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14:paraId="30A0C43E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2955358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Ja</w:t>
            </w:r>
          </w:p>
          <w:p w14:paraId="55AB221F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sdt>
              <w:sdtPr>
                <w:rPr>
                  <w:rFonts w:ascii="Calibri Light" w:eastAsia="MS Mincho" w:hAnsi="Calibri Light" w:cs="Calibri Light"/>
                  <w:color w:val="002060"/>
                  <w:sz w:val="22"/>
                  <w:szCs w:val="22"/>
                  <w:shd w:val="clear" w:color="auto" w:fill="E6E6E6"/>
                </w:rPr>
                <w:id w:val="-1394423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C0CDA">
                  <w:rPr>
                    <w:rFonts w:ascii="Segoe UI Symbol" w:eastAsia="MS Gothic" w:hAnsi="Segoe UI Symbol" w:cs="Segoe UI Symbol"/>
                    <w:color w:val="00206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2148E039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0"/>
                <w:szCs w:val="20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0"/>
                <w:szCs w:val="20"/>
              </w:rPr>
              <w:t>Nee</w:t>
            </w:r>
          </w:p>
          <w:p w14:paraId="03CE9FD6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0"/>
                <w:szCs w:val="20"/>
              </w:rPr>
            </w:pPr>
            <w:sdt>
              <w:sdtPr>
                <w:rPr>
                  <w:rFonts w:ascii="Calibri Light" w:eastAsia="MS Mincho" w:hAnsi="Calibri Light" w:cs="Calibri Light"/>
                  <w:color w:val="002060"/>
                  <w:sz w:val="20"/>
                  <w:szCs w:val="20"/>
                  <w:shd w:val="clear" w:color="auto" w:fill="E6E6E6"/>
                </w:rPr>
                <w:id w:val="1043953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C0CDA">
                  <w:rPr>
                    <w:rFonts w:ascii="Segoe UI Symbol" w:eastAsia="MS Gothic" w:hAnsi="Segoe UI Symbol" w:cs="Segoe UI Symbol"/>
                    <w:color w:val="00206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807C0" w:rsidRPr="005C0CDA" w14:paraId="5B5A0CD1" w14:textId="77777777" w:rsidTr="00830444">
        <w:tc>
          <w:tcPr>
            <w:tcW w:w="1134" w:type="dxa"/>
            <w:vMerge w:val="restart"/>
          </w:tcPr>
          <w:p w14:paraId="47F58C5F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Uitsluitings-gronden</w:t>
            </w:r>
          </w:p>
        </w:tc>
        <w:tc>
          <w:tcPr>
            <w:tcW w:w="596" w:type="dxa"/>
          </w:tcPr>
          <w:p w14:paraId="3216EEFB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U1</w:t>
            </w:r>
          </w:p>
        </w:tc>
        <w:tc>
          <w:tcPr>
            <w:tcW w:w="1985" w:type="dxa"/>
          </w:tcPr>
          <w:p w14:paraId="34DADE30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Inschrijving in het nationale beroeps-/handelsregister</w:t>
            </w:r>
          </w:p>
        </w:tc>
        <w:tc>
          <w:tcPr>
            <w:tcW w:w="2522" w:type="dxa"/>
          </w:tcPr>
          <w:p w14:paraId="4B8AAA75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Inschrijving in het nationale beroeps-/handelsregister</w:t>
            </w:r>
          </w:p>
          <w:p w14:paraId="21BA2E3C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  <w:p w14:paraId="7E8C8491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i/>
                <w:color w:val="002060"/>
                <w:sz w:val="22"/>
                <w:szCs w:val="22"/>
              </w:rPr>
              <w:t>Indien van toepassing:</w:t>
            </w: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 xml:space="preserve"> Volmacht verklaring </w:t>
            </w:r>
          </w:p>
        </w:tc>
        <w:tc>
          <w:tcPr>
            <w:tcW w:w="1447" w:type="dxa"/>
          </w:tcPr>
          <w:p w14:paraId="6FC6A788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1105" w:type="dxa"/>
            <w:tcBorders>
              <w:right w:val="single" w:sz="4" w:space="0" w:color="auto"/>
            </w:tcBorders>
          </w:tcPr>
          <w:p w14:paraId="33160C29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X</w:t>
            </w:r>
          </w:p>
          <w:p w14:paraId="6FDD4F31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3403E3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E85E353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Ja</w:t>
            </w:r>
          </w:p>
          <w:p w14:paraId="116EA20D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sdt>
              <w:sdtPr>
                <w:rPr>
                  <w:rFonts w:ascii="Calibri Light" w:eastAsia="MS Mincho" w:hAnsi="Calibri Light" w:cs="Calibri Light"/>
                  <w:color w:val="002060"/>
                  <w:sz w:val="22"/>
                  <w:szCs w:val="22"/>
                  <w:shd w:val="clear" w:color="auto" w:fill="E6E6E6"/>
                </w:rPr>
                <w:id w:val="700911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C0CDA">
                  <w:rPr>
                    <w:rFonts w:ascii="Segoe UI Symbol" w:eastAsia="MS Gothic" w:hAnsi="Segoe UI Symbol" w:cs="Segoe UI Symbol"/>
                    <w:color w:val="00206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5C4B775B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0"/>
                <w:szCs w:val="20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0"/>
                <w:szCs w:val="20"/>
              </w:rPr>
              <w:t>Nee</w:t>
            </w:r>
          </w:p>
          <w:p w14:paraId="562EC575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0"/>
                <w:szCs w:val="20"/>
              </w:rPr>
            </w:pPr>
            <w:sdt>
              <w:sdtPr>
                <w:rPr>
                  <w:rFonts w:ascii="Calibri Light" w:eastAsia="MS Mincho" w:hAnsi="Calibri Light" w:cs="Calibri Light"/>
                  <w:color w:val="002060"/>
                  <w:sz w:val="20"/>
                  <w:szCs w:val="20"/>
                  <w:shd w:val="clear" w:color="auto" w:fill="E6E6E6"/>
                </w:rPr>
                <w:id w:val="-1780400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C0CDA">
                  <w:rPr>
                    <w:rFonts w:ascii="Segoe UI Symbol" w:eastAsia="MS Gothic" w:hAnsi="Segoe UI Symbol" w:cs="Segoe UI Symbol"/>
                    <w:color w:val="00206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807C0" w:rsidRPr="005C0CDA" w14:paraId="40E81116" w14:textId="77777777" w:rsidTr="00830444">
        <w:tc>
          <w:tcPr>
            <w:tcW w:w="1134" w:type="dxa"/>
            <w:vMerge/>
          </w:tcPr>
          <w:p w14:paraId="28AA9CAC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596" w:type="dxa"/>
          </w:tcPr>
          <w:p w14:paraId="344937CB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U2</w:t>
            </w:r>
          </w:p>
        </w:tc>
        <w:tc>
          <w:tcPr>
            <w:tcW w:w="1985" w:type="dxa"/>
          </w:tcPr>
          <w:p w14:paraId="77EE4142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Gedragsverklaring aanbesteden</w:t>
            </w:r>
          </w:p>
        </w:tc>
        <w:tc>
          <w:tcPr>
            <w:tcW w:w="2522" w:type="dxa"/>
          </w:tcPr>
          <w:p w14:paraId="0A4A6B01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 xml:space="preserve">Format </w:t>
            </w:r>
            <w:proofErr w:type="spellStart"/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Justis</w:t>
            </w:r>
            <w:proofErr w:type="spellEnd"/>
          </w:p>
        </w:tc>
        <w:tc>
          <w:tcPr>
            <w:tcW w:w="1447" w:type="dxa"/>
          </w:tcPr>
          <w:p w14:paraId="63F7B9BC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1105" w:type="dxa"/>
            <w:tcBorders>
              <w:right w:val="single" w:sz="4" w:space="0" w:color="auto"/>
            </w:tcBorders>
          </w:tcPr>
          <w:p w14:paraId="319D603A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X</w:t>
            </w:r>
          </w:p>
          <w:p w14:paraId="7D815F5E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34923B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6DACFA7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Ja</w:t>
            </w:r>
          </w:p>
          <w:p w14:paraId="735D1AEC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sdt>
              <w:sdtPr>
                <w:rPr>
                  <w:rFonts w:ascii="Calibri Light" w:eastAsia="MS Mincho" w:hAnsi="Calibri Light" w:cs="Calibri Light"/>
                  <w:color w:val="002060"/>
                  <w:sz w:val="22"/>
                  <w:szCs w:val="22"/>
                  <w:shd w:val="clear" w:color="auto" w:fill="E6E6E6"/>
                </w:rPr>
                <w:id w:val="-1707398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C0CDA">
                  <w:rPr>
                    <w:rFonts w:ascii="Segoe UI Symbol" w:eastAsia="MS Gothic" w:hAnsi="Segoe UI Symbol" w:cs="Segoe UI Symbol"/>
                    <w:color w:val="00206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55DEC718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0"/>
                <w:szCs w:val="20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0"/>
                <w:szCs w:val="20"/>
              </w:rPr>
              <w:t>Nee</w:t>
            </w:r>
          </w:p>
          <w:p w14:paraId="5E88CB31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0"/>
                <w:szCs w:val="20"/>
              </w:rPr>
            </w:pPr>
            <w:sdt>
              <w:sdtPr>
                <w:rPr>
                  <w:rFonts w:ascii="Calibri Light" w:eastAsia="MS Mincho" w:hAnsi="Calibri Light" w:cs="Calibri Light"/>
                  <w:color w:val="002060"/>
                  <w:sz w:val="20"/>
                  <w:szCs w:val="20"/>
                  <w:shd w:val="clear" w:color="auto" w:fill="E6E6E6"/>
                </w:rPr>
                <w:id w:val="-1625381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C0CDA">
                  <w:rPr>
                    <w:rFonts w:ascii="Segoe UI Symbol" w:eastAsia="MS Gothic" w:hAnsi="Segoe UI Symbol" w:cs="Segoe UI Symbol"/>
                    <w:color w:val="00206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807C0" w:rsidRPr="005C0CDA" w14:paraId="63D8BAD9" w14:textId="77777777" w:rsidTr="00830444">
        <w:tc>
          <w:tcPr>
            <w:tcW w:w="1134" w:type="dxa"/>
            <w:vMerge/>
          </w:tcPr>
          <w:p w14:paraId="21E43D41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596" w:type="dxa"/>
          </w:tcPr>
          <w:p w14:paraId="4C0EAC4C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U3</w:t>
            </w:r>
          </w:p>
        </w:tc>
        <w:tc>
          <w:tcPr>
            <w:tcW w:w="1985" w:type="dxa"/>
          </w:tcPr>
          <w:p w14:paraId="69F4B699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Verklaring van de Belastingdienst</w:t>
            </w:r>
          </w:p>
        </w:tc>
        <w:tc>
          <w:tcPr>
            <w:tcW w:w="2522" w:type="dxa"/>
          </w:tcPr>
          <w:p w14:paraId="6C0E075C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Format Belastingdienst</w:t>
            </w:r>
          </w:p>
        </w:tc>
        <w:tc>
          <w:tcPr>
            <w:tcW w:w="1447" w:type="dxa"/>
          </w:tcPr>
          <w:p w14:paraId="713D5752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1105" w:type="dxa"/>
            <w:tcBorders>
              <w:right w:val="single" w:sz="4" w:space="0" w:color="auto"/>
            </w:tcBorders>
          </w:tcPr>
          <w:p w14:paraId="594BCB37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X</w:t>
            </w:r>
          </w:p>
          <w:p w14:paraId="4BBFE282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6173CA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4A3C8B4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Ja</w:t>
            </w:r>
          </w:p>
          <w:p w14:paraId="1A575D56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sdt>
              <w:sdtPr>
                <w:rPr>
                  <w:rFonts w:ascii="Calibri Light" w:eastAsia="MS Mincho" w:hAnsi="Calibri Light" w:cs="Calibri Light"/>
                  <w:color w:val="002060"/>
                  <w:sz w:val="22"/>
                  <w:szCs w:val="22"/>
                  <w:shd w:val="clear" w:color="auto" w:fill="E6E6E6"/>
                </w:rPr>
                <w:id w:val="-1409992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C0CDA">
                  <w:rPr>
                    <w:rFonts w:ascii="Segoe UI Symbol" w:eastAsia="MS Gothic" w:hAnsi="Segoe UI Symbol" w:cs="Segoe UI Symbol"/>
                    <w:color w:val="00206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24A46BB5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0"/>
                <w:szCs w:val="20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0"/>
                <w:szCs w:val="20"/>
              </w:rPr>
              <w:t>Nee</w:t>
            </w:r>
          </w:p>
          <w:p w14:paraId="52C4D2D3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0"/>
                <w:szCs w:val="20"/>
              </w:rPr>
            </w:pPr>
            <w:sdt>
              <w:sdtPr>
                <w:rPr>
                  <w:rFonts w:ascii="Calibri Light" w:eastAsia="MS Mincho" w:hAnsi="Calibri Light" w:cs="Calibri Light"/>
                  <w:color w:val="002060"/>
                  <w:sz w:val="20"/>
                  <w:szCs w:val="20"/>
                  <w:shd w:val="clear" w:color="auto" w:fill="E6E6E6"/>
                </w:rPr>
                <w:id w:val="43103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C0CDA">
                  <w:rPr>
                    <w:rFonts w:ascii="Segoe UI Symbol" w:eastAsia="MS Gothic" w:hAnsi="Segoe UI Symbol" w:cs="Segoe UI Symbol"/>
                    <w:color w:val="00206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807C0" w:rsidRPr="005C0CDA" w14:paraId="278714AD" w14:textId="77777777" w:rsidTr="00830444">
        <w:tc>
          <w:tcPr>
            <w:tcW w:w="1134" w:type="dxa"/>
            <w:vMerge w:val="restart"/>
          </w:tcPr>
          <w:p w14:paraId="0C84FAA4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Geschiktheids-eisen</w:t>
            </w:r>
          </w:p>
        </w:tc>
        <w:tc>
          <w:tcPr>
            <w:tcW w:w="596" w:type="dxa"/>
          </w:tcPr>
          <w:p w14:paraId="649016F4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E1</w:t>
            </w:r>
          </w:p>
        </w:tc>
        <w:tc>
          <w:tcPr>
            <w:tcW w:w="1985" w:type="dxa"/>
          </w:tcPr>
          <w:p w14:paraId="06CD8362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Afdekking beroepsrisico’s</w:t>
            </w:r>
          </w:p>
        </w:tc>
        <w:tc>
          <w:tcPr>
            <w:tcW w:w="2522" w:type="dxa"/>
          </w:tcPr>
          <w:p w14:paraId="1535F9EE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Format verzekering</w:t>
            </w:r>
          </w:p>
        </w:tc>
        <w:tc>
          <w:tcPr>
            <w:tcW w:w="1447" w:type="dxa"/>
          </w:tcPr>
          <w:p w14:paraId="52C1E332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1105" w:type="dxa"/>
            <w:tcBorders>
              <w:right w:val="single" w:sz="4" w:space="0" w:color="auto"/>
            </w:tcBorders>
          </w:tcPr>
          <w:p w14:paraId="7335D6CB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X</w:t>
            </w:r>
          </w:p>
          <w:p w14:paraId="737E1D95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41D670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0CC6387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Ja</w:t>
            </w:r>
          </w:p>
          <w:p w14:paraId="5C12E78A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sdt>
              <w:sdtPr>
                <w:rPr>
                  <w:rFonts w:ascii="Calibri Light" w:eastAsia="MS Mincho" w:hAnsi="Calibri Light" w:cs="Calibri Light"/>
                  <w:color w:val="002060"/>
                  <w:sz w:val="22"/>
                  <w:szCs w:val="22"/>
                  <w:shd w:val="clear" w:color="auto" w:fill="E6E6E6"/>
                </w:rPr>
                <w:id w:val="-59173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C0CDA">
                  <w:rPr>
                    <w:rFonts w:ascii="Segoe UI Symbol" w:eastAsia="MS Gothic" w:hAnsi="Segoe UI Symbol" w:cs="Segoe UI Symbol"/>
                    <w:color w:val="00206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5C498D7F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0"/>
                <w:szCs w:val="20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0"/>
                <w:szCs w:val="20"/>
              </w:rPr>
              <w:t>Nee</w:t>
            </w:r>
          </w:p>
          <w:p w14:paraId="0CC61E5A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0"/>
                <w:szCs w:val="20"/>
              </w:rPr>
            </w:pPr>
            <w:sdt>
              <w:sdtPr>
                <w:rPr>
                  <w:rFonts w:ascii="Calibri Light" w:eastAsia="MS Mincho" w:hAnsi="Calibri Light" w:cs="Calibri Light"/>
                  <w:color w:val="002060"/>
                  <w:sz w:val="20"/>
                  <w:szCs w:val="20"/>
                  <w:shd w:val="clear" w:color="auto" w:fill="E6E6E6"/>
                </w:rPr>
                <w:id w:val="-1341308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C0CDA">
                  <w:rPr>
                    <w:rFonts w:ascii="Segoe UI Symbol" w:eastAsia="MS Gothic" w:hAnsi="Segoe UI Symbol" w:cs="Segoe UI Symbol"/>
                    <w:color w:val="00206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807C0" w:rsidRPr="005C0CDA" w14:paraId="7C8C315C" w14:textId="77777777" w:rsidTr="00830444">
        <w:tc>
          <w:tcPr>
            <w:tcW w:w="1134" w:type="dxa"/>
            <w:vMerge/>
          </w:tcPr>
          <w:p w14:paraId="0430EA3F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596" w:type="dxa"/>
          </w:tcPr>
          <w:p w14:paraId="63972B9B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E2</w:t>
            </w:r>
          </w:p>
        </w:tc>
        <w:tc>
          <w:tcPr>
            <w:tcW w:w="1985" w:type="dxa"/>
          </w:tcPr>
          <w:p w14:paraId="3970C668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Financiële draagkracht</w:t>
            </w:r>
          </w:p>
        </w:tc>
        <w:tc>
          <w:tcPr>
            <w:tcW w:w="2522" w:type="dxa"/>
          </w:tcPr>
          <w:p w14:paraId="3678493E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Accountsverklaringen</w:t>
            </w:r>
          </w:p>
        </w:tc>
        <w:tc>
          <w:tcPr>
            <w:tcW w:w="1447" w:type="dxa"/>
          </w:tcPr>
          <w:p w14:paraId="3F9E919C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1105" w:type="dxa"/>
            <w:tcBorders>
              <w:right w:val="single" w:sz="4" w:space="0" w:color="auto"/>
            </w:tcBorders>
          </w:tcPr>
          <w:p w14:paraId="4144EF74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X</w:t>
            </w:r>
          </w:p>
          <w:p w14:paraId="0CA3108E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BEE223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3F64EA7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5B3432C2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0"/>
                <w:szCs w:val="20"/>
              </w:rPr>
            </w:pPr>
          </w:p>
        </w:tc>
      </w:tr>
      <w:tr w:rsidR="00D807C0" w:rsidRPr="005C0CDA" w14:paraId="6693E6C7" w14:textId="77777777" w:rsidTr="00830444">
        <w:tc>
          <w:tcPr>
            <w:tcW w:w="1134" w:type="dxa"/>
            <w:vMerge/>
          </w:tcPr>
          <w:p w14:paraId="294EA46A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596" w:type="dxa"/>
          </w:tcPr>
          <w:p w14:paraId="49063213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E3</w:t>
            </w:r>
          </w:p>
        </w:tc>
        <w:tc>
          <w:tcPr>
            <w:tcW w:w="1985" w:type="dxa"/>
          </w:tcPr>
          <w:p w14:paraId="0DBBEC41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Ervaring van de Deelnemer</w:t>
            </w:r>
          </w:p>
        </w:tc>
        <w:tc>
          <w:tcPr>
            <w:tcW w:w="2522" w:type="dxa"/>
          </w:tcPr>
          <w:p w14:paraId="7D633BEC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 xml:space="preserve">Standaardformulier </w:t>
            </w:r>
            <w: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B</w:t>
            </w: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:</w:t>
            </w:r>
            <w: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 xml:space="preserve"> Referenten </w:t>
            </w: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 xml:space="preserve">Deelnemer </w:t>
            </w:r>
          </w:p>
        </w:tc>
        <w:tc>
          <w:tcPr>
            <w:tcW w:w="1447" w:type="dxa"/>
          </w:tcPr>
          <w:p w14:paraId="62FEC36B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X</w:t>
            </w:r>
          </w:p>
          <w:p w14:paraId="629BD548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1105" w:type="dxa"/>
            <w:tcBorders>
              <w:right w:val="single" w:sz="4" w:space="0" w:color="auto"/>
            </w:tcBorders>
          </w:tcPr>
          <w:p w14:paraId="0F521D33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36F289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30356C6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Ja</w:t>
            </w:r>
          </w:p>
          <w:p w14:paraId="7224BE12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sdt>
              <w:sdtPr>
                <w:rPr>
                  <w:rFonts w:ascii="Calibri Light" w:eastAsia="MS Mincho" w:hAnsi="Calibri Light" w:cs="Calibri Light"/>
                  <w:color w:val="002060"/>
                  <w:sz w:val="22"/>
                  <w:szCs w:val="22"/>
                  <w:shd w:val="clear" w:color="auto" w:fill="E6E6E6"/>
                </w:rPr>
                <w:id w:val="-210883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C0CDA">
                  <w:rPr>
                    <w:rFonts w:ascii="Segoe UI Symbol" w:eastAsia="MS Gothic" w:hAnsi="Segoe UI Symbol" w:cs="Segoe UI Symbol"/>
                    <w:color w:val="00206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069CB812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0"/>
                <w:szCs w:val="20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0"/>
                <w:szCs w:val="20"/>
              </w:rPr>
              <w:t>Nee</w:t>
            </w:r>
          </w:p>
          <w:p w14:paraId="454E4402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sdt>
              <w:sdtPr>
                <w:rPr>
                  <w:rFonts w:ascii="Calibri Light" w:eastAsia="MS Mincho" w:hAnsi="Calibri Light" w:cs="Calibri Light"/>
                  <w:color w:val="002060"/>
                  <w:sz w:val="22"/>
                  <w:szCs w:val="22"/>
                  <w:shd w:val="clear" w:color="auto" w:fill="E6E6E6"/>
                </w:rPr>
                <w:id w:val="-1242870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C0CDA">
                  <w:rPr>
                    <w:rFonts w:ascii="Segoe UI Symbol" w:eastAsia="MS Gothic" w:hAnsi="Segoe UI Symbol" w:cs="Segoe UI Symbol"/>
                    <w:color w:val="002060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D807C0" w:rsidRPr="005C0CDA" w14:paraId="7EEC4651" w14:textId="77777777" w:rsidTr="00830444">
        <w:trPr>
          <w:trHeight w:val="186"/>
        </w:trPr>
        <w:tc>
          <w:tcPr>
            <w:tcW w:w="1134" w:type="dxa"/>
            <w:vMerge/>
          </w:tcPr>
          <w:p w14:paraId="53094944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596" w:type="dxa"/>
          </w:tcPr>
          <w:p w14:paraId="264CA1E7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E4</w:t>
            </w:r>
          </w:p>
        </w:tc>
        <w:tc>
          <w:tcPr>
            <w:tcW w:w="1985" w:type="dxa"/>
          </w:tcPr>
          <w:p w14:paraId="64EBD97B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hAnsi="Calibri Light" w:cs="Calibri Light"/>
                <w:color w:val="002060"/>
                <w:sz w:val="22"/>
                <w:szCs w:val="22"/>
              </w:rPr>
              <w:t>Certificeringen Deelnemer</w:t>
            </w:r>
          </w:p>
        </w:tc>
        <w:tc>
          <w:tcPr>
            <w:tcW w:w="2522" w:type="dxa"/>
          </w:tcPr>
          <w:p w14:paraId="47033739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1447" w:type="dxa"/>
          </w:tcPr>
          <w:p w14:paraId="616A62FE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1105" w:type="dxa"/>
            <w:tcBorders>
              <w:right w:val="single" w:sz="4" w:space="0" w:color="auto"/>
            </w:tcBorders>
          </w:tcPr>
          <w:p w14:paraId="49648995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X</w:t>
            </w:r>
          </w:p>
          <w:p w14:paraId="30FEF4C4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00E2A9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D0456F7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Ja</w:t>
            </w:r>
          </w:p>
          <w:p w14:paraId="2A893F50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sdt>
              <w:sdtPr>
                <w:rPr>
                  <w:rFonts w:ascii="Calibri Light" w:eastAsia="MS Mincho" w:hAnsi="Calibri Light" w:cs="Calibri Light"/>
                  <w:color w:val="002060"/>
                  <w:sz w:val="22"/>
                  <w:szCs w:val="22"/>
                  <w:shd w:val="clear" w:color="auto" w:fill="E6E6E6"/>
                </w:rPr>
                <w:id w:val="1976792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C0CDA">
                  <w:rPr>
                    <w:rFonts w:ascii="Segoe UI Symbol" w:eastAsia="MS Gothic" w:hAnsi="Segoe UI Symbol" w:cs="Segoe UI Symbol"/>
                    <w:color w:val="00206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6E4EA405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0"/>
                <w:szCs w:val="20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0"/>
                <w:szCs w:val="20"/>
              </w:rPr>
              <w:t>Nee</w:t>
            </w:r>
          </w:p>
          <w:p w14:paraId="59F74A5A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0"/>
                <w:szCs w:val="20"/>
              </w:rPr>
            </w:pPr>
            <w:sdt>
              <w:sdtPr>
                <w:rPr>
                  <w:rFonts w:ascii="Calibri Light" w:eastAsia="MS Mincho" w:hAnsi="Calibri Light" w:cs="Calibri Light"/>
                  <w:color w:val="002060"/>
                  <w:sz w:val="20"/>
                  <w:szCs w:val="20"/>
                  <w:shd w:val="clear" w:color="auto" w:fill="E6E6E6"/>
                </w:rPr>
                <w:id w:val="412517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C0CDA">
                  <w:rPr>
                    <w:rFonts w:ascii="Segoe UI Symbol" w:eastAsia="MS Gothic" w:hAnsi="Segoe UI Symbol" w:cs="Segoe UI Symbol"/>
                    <w:color w:val="00206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807C0" w:rsidRPr="005C0CDA" w14:paraId="65E74020" w14:textId="77777777" w:rsidTr="00830444">
        <w:trPr>
          <w:trHeight w:val="186"/>
        </w:trPr>
        <w:tc>
          <w:tcPr>
            <w:tcW w:w="1134" w:type="dxa"/>
          </w:tcPr>
          <w:p w14:paraId="495299A5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proofErr w:type="spellStart"/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Toetsings-criteria</w:t>
            </w:r>
            <w:proofErr w:type="spellEnd"/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 xml:space="preserve"> </w:t>
            </w:r>
          </w:p>
        </w:tc>
        <w:tc>
          <w:tcPr>
            <w:tcW w:w="596" w:type="dxa"/>
          </w:tcPr>
          <w:p w14:paraId="00DD317A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 xml:space="preserve">T1 </w:t>
            </w:r>
          </w:p>
        </w:tc>
        <w:tc>
          <w:tcPr>
            <w:tcW w:w="1985" w:type="dxa"/>
          </w:tcPr>
          <w:p w14:paraId="40BFC354" w14:textId="77777777" w:rsidR="00D807C0" w:rsidRPr="005C0CDA" w:rsidRDefault="00D807C0" w:rsidP="00830444">
            <w:pPr>
              <w:rPr>
                <w:rFonts w:ascii="Calibri Light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hAnsi="Calibri Light" w:cs="Calibri Light"/>
                <w:color w:val="002060"/>
                <w:sz w:val="22"/>
                <w:szCs w:val="22"/>
              </w:rPr>
              <w:t xml:space="preserve">Akkoordverklaring </w:t>
            </w:r>
          </w:p>
        </w:tc>
        <w:tc>
          <w:tcPr>
            <w:tcW w:w="2522" w:type="dxa"/>
          </w:tcPr>
          <w:p w14:paraId="17B5353A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 xml:space="preserve">Standaardformulier </w:t>
            </w:r>
            <w: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D</w:t>
            </w: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 xml:space="preserve">: Akkoordverklaringen </w:t>
            </w:r>
          </w:p>
        </w:tc>
        <w:tc>
          <w:tcPr>
            <w:tcW w:w="1447" w:type="dxa"/>
          </w:tcPr>
          <w:p w14:paraId="1DC7AA7E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 xml:space="preserve">X </w:t>
            </w:r>
          </w:p>
          <w:p w14:paraId="0FE47500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1105" w:type="dxa"/>
            <w:tcBorders>
              <w:right w:val="single" w:sz="4" w:space="0" w:color="auto"/>
            </w:tcBorders>
          </w:tcPr>
          <w:p w14:paraId="4A693094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7984B8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0E5505A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Ja</w:t>
            </w:r>
          </w:p>
          <w:p w14:paraId="48484770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sdt>
              <w:sdtPr>
                <w:rPr>
                  <w:rFonts w:ascii="Calibri Light" w:eastAsia="MS Mincho" w:hAnsi="Calibri Light" w:cs="Calibri Light"/>
                  <w:color w:val="002060"/>
                  <w:sz w:val="22"/>
                  <w:szCs w:val="22"/>
                  <w:shd w:val="clear" w:color="auto" w:fill="E6E6E6"/>
                </w:rPr>
                <w:id w:val="-2018224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C0CDA">
                  <w:rPr>
                    <w:rFonts w:ascii="Segoe UI Symbol" w:eastAsia="MS Gothic" w:hAnsi="Segoe UI Symbol" w:cs="Segoe UI Symbol"/>
                    <w:color w:val="00206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17E97D1D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0"/>
                <w:szCs w:val="20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0"/>
                <w:szCs w:val="20"/>
              </w:rPr>
              <w:t>Nee</w:t>
            </w:r>
          </w:p>
          <w:p w14:paraId="73718AD0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0"/>
                <w:szCs w:val="20"/>
              </w:rPr>
            </w:pPr>
            <w:sdt>
              <w:sdtPr>
                <w:rPr>
                  <w:rFonts w:ascii="Calibri Light" w:eastAsia="MS Mincho" w:hAnsi="Calibri Light" w:cs="Calibri Light"/>
                  <w:color w:val="002060"/>
                  <w:sz w:val="20"/>
                  <w:szCs w:val="20"/>
                  <w:shd w:val="clear" w:color="auto" w:fill="E6E6E6"/>
                </w:rPr>
                <w:id w:val="1965461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C0CDA">
                  <w:rPr>
                    <w:rFonts w:ascii="Segoe UI Symbol" w:eastAsia="MS Gothic" w:hAnsi="Segoe UI Symbol" w:cs="Segoe UI Symbol"/>
                    <w:color w:val="00206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807C0" w:rsidRPr="005C0CDA" w14:paraId="51D0D4B5" w14:textId="77777777" w:rsidTr="00830444">
        <w:tc>
          <w:tcPr>
            <w:tcW w:w="1134" w:type="dxa"/>
            <w:vMerge w:val="restart"/>
          </w:tcPr>
          <w:p w14:paraId="7394017C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596" w:type="dxa"/>
          </w:tcPr>
          <w:p w14:paraId="1009E78A" w14:textId="77777777" w:rsidR="00D807C0" w:rsidRPr="006A533E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94BFF85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G</w:t>
            </w:r>
            <w: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14:paraId="6704456A" w14:textId="77777777" w:rsidR="00D807C0" w:rsidRPr="006A533E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6A533E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Implementatie</w:t>
            </w:r>
          </w:p>
        </w:tc>
        <w:tc>
          <w:tcPr>
            <w:tcW w:w="2522" w:type="dxa"/>
          </w:tcPr>
          <w:p w14:paraId="29E7DAC3" w14:textId="77777777" w:rsidR="00D807C0" w:rsidRPr="006A533E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6A533E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Eigen format (zie paragraaf 6.</w:t>
            </w:r>
            <w: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4</w:t>
            </w:r>
            <w:r w:rsidRPr="006A533E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.1)</w:t>
            </w:r>
          </w:p>
        </w:tc>
        <w:tc>
          <w:tcPr>
            <w:tcW w:w="1447" w:type="dxa"/>
          </w:tcPr>
          <w:p w14:paraId="3EC029DB" w14:textId="77777777" w:rsidR="00D807C0" w:rsidRPr="006A533E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6A533E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X</w:t>
            </w:r>
          </w:p>
          <w:p w14:paraId="6D12872E" w14:textId="77777777" w:rsidR="00D807C0" w:rsidRPr="006A533E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1105" w:type="dxa"/>
            <w:tcBorders>
              <w:right w:val="single" w:sz="4" w:space="0" w:color="auto"/>
            </w:tcBorders>
          </w:tcPr>
          <w:p w14:paraId="7AD8DAA1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485A7B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EC41499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Ja</w:t>
            </w:r>
          </w:p>
          <w:p w14:paraId="33570B6C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sdt>
              <w:sdtPr>
                <w:rPr>
                  <w:rFonts w:ascii="Calibri Light" w:eastAsia="MS Mincho" w:hAnsi="Calibri Light" w:cs="Calibri Light"/>
                  <w:color w:val="002060"/>
                  <w:sz w:val="22"/>
                  <w:szCs w:val="22"/>
                  <w:shd w:val="clear" w:color="auto" w:fill="E6E6E6"/>
                </w:rPr>
                <w:id w:val="-104725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C0CDA">
                  <w:rPr>
                    <w:rFonts w:ascii="Segoe UI Symbol" w:eastAsia="MS Gothic" w:hAnsi="Segoe UI Symbol" w:cs="Segoe UI Symbol"/>
                    <w:color w:val="00206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2D5DFFE8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0"/>
                <w:szCs w:val="20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0"/>
                <w:szCs w:val="20"/>
              </w:rPr>
              <w:t>Nee</w:t>
            </w:r>
          </w:p>
          <w:p w14:paraId="0A2F40AD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0"/>
                <w:szCs w:val="20"/>
              </w:rPr>
            </w:pPr>
            <w:sdt>
              <w:sdtPr>
                <w:rPr>
                  <w:rFonts w:ascii="Calibri Light" w:eastAsia="MS Mincho" w:hAnsi="Calibri Light" w:cs="Calibri Light"/>
                  <w:color w:val="002060"/>
                  <w:sz w:val="20"/>
                  <w:szCs w:val="20"/>
                  <w:shd w:val="clear" w:color="auto" w:fill="E6E6E6"/>
                </w:rPr>
                <w:id w:val="73173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C0CDA">
                  <w:rPr>
                    <w:rFonts w:ascii="Segoe UI Symbol" w:eastAsia="MS Gothic" w:hAnsi="Segoe UI Symbol" w:cs="Segoe UI Symbol"/>
                    <w:color w:val="00206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807C0" w:rsidRPr="005C0CDA" w14:paraId="534AD68D" w14:textId="77777777" w:rsidTr="00830444">
        <w:tc>
          <w:tcPr>
            <w:tcW w:w="1134" w:type="dxa"/>
            <w:vMerge/>
          </w:tcPr>
          <w:p w14:paraId="537D15DE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596" w:type="dxa"/>
          </w:tcPr>
          <w:p w14:paraId="00BCD7FE" w14:textId="77777777" w:rsidR="00D807C0" w:rsidRPr="006A533E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94BFF85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G2</w:t>
            </w:r>
          </w:p>
        </w:tc>
        <w:tc>
          <w:tcPr>
            <w:tcW w:w="1985" w:type="dxa"/>
          </w:tcPr>
          <w:p w14:paraId="67B6E5CA" w14:textId="77777777" w:rsidR="00D807C0" w:rsidRPr="006A533E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6A533E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Demo</w:t>
            </w:r>
          </w:p>
        </w:tc>
        <w:tc>
          <w:tcPr>
            <w:tcW w:w="2522" w:type="dxa"/>
          </w:tcPr>
          <w:p w14:paraId="6E9A7144" w14:textId="77777777" w:rsidR="00D807C0" w:rsidRPr="006A533E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6A533E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N.v</w:t>
            </w:r>
            <w: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.</w:t>
            </w:r>
            <w:r w:rsidRPr="006A533E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t. (zie paragraaf 6.</w:t>
            </w:r>
            <w: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4</w:t>
            </w:r>
            <w:r w:rsidRPr="006A533E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.1)</w:t>
            </w:r>
          </w:p>
        </w:tc>
        <w:tc>
          <w:tcPr>
            <w:tcW w:w="1447" w:type="dxa"/>
          </w:tcPr>
          <w:p w14:paraId="35F81ED0" w14:textId="77777777" w:rsidR="00D807C0" w:rsidRPr="006A533E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1105" w:type="dxa"/>
            <w:tcBorders>
              <w:right w:val="single" w:sz="4" w:space="0" w:color="auto"/>
            </w:tcBorders>
          </w:tcPr>
          <w:p w14:paraId="0AC2D4A0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X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63C767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1E5ACFB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Ja</w:t>
            </w:r>
          </w:p>
          <w:p w14:paraId="432A0F0C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sdt>
              <w:sdtPr>
                <w:rPr>
                  <w:rFonts w:ascii="Calibri Light" w:eastAsia="MS Mincho" w:hAnsi="Calibri Light" w:cs="Calibri Light"/>
                  <w:color w:val="002060"/>
                  <w:sz w:val="22"/>
                  <w:szCs w:val="22"/>
                  <w:shd w:val="clear" w:color="auto" w:fill="E6E6E6"/>
                </w:rPr>
                <w:id w:val="-1196307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C0CDA">
                  <w:rPr>
                    <w:rFonts w:ascii="Segoe UI Symbol" w:eastAsia="MS Gothic" w:hAnsi="Segoe UI Symbol" w:cs="Segoe UI Symbol"/>
                    <w:color w:val="00206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3F900E7C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0"/>
                <w:szCs w:val="20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0"/>
                <w:szCs w:val="20"/>
              </w:rPr>
              <w:t>Nee</w:t>
            </w:r>
          </w:p>
          <w:p w14:paraId="14887DB2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0"/>
                <w:szCs w:val="20"/>
              </w:rPr>
            </w:pPr>
            <w:sdt>
              <w:sdtPr>
                <w:rPr>
                  <w:rFonts w:ascii="Calibri Light" w:eastAsia="MS Mincho" w:hAnsi="Calibri Light" w:cs="Calibri Light"/>
                  <w:color w:val="002060"/>
                  <w:sz w:val="20"/>
                  <w:szCs w:val="20"/>
                  <w:shd w:val="clear" w:color="auto" w:fill="E6E6E6"/>
                </w:rPr>
                <w:id w:val="-943299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C0CDA">
                  <w:rPr>
                    <w:rFonts w:ascii="Segoe UI Symbol" w:eastAsia="MS Gothic" w:hAnsi="Segoe UI Symbol" w:cs="Segoe UI Symbol"/>
                    <w:color w:val="00206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807C0" w:rsidRPr="005C0CDA" w14:paraId="3075EB4D" w14:textId="77777777" w:rsidTr="00830444">
        <w:tc>
          <w:tcPr>
            <w:tcW w:w="1134" w:type="dxa"/>
            <w:vMerge/>
          </w:tcPr>
          <w:p w14:paraId="7915C499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596" w:type="dxa"/>
          </w:tcPr>
          <w:p w14:paraId="53241891" w14:textId="77777777" w:rsidR="00D807C0" w:rsidRPr="006A533E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94BFF85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G3</w:t>
            </w:r>
          </w:p>
        </w:tc>
        <w:tc>
          <w:tcPr>
            <w:tcW w:w="1985" w:type="dxa"/>
          </w:tcPr>
          <w:p w14:paraId="2ACF5D9A" w14:textId="77777777" w:rsidR="00D807C0" w:rsidRPr="006A533E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6A533E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Beheer Extern Platform</w:t>
            </w:r>
          </w:p>
        </w:tc>
        <w:tc>
          <w:tcPr>
            <w:tcW w:w="2522" w:type="dxa"/>
          </w:tcPr>
          <w:p w14:paraId="70469823" w14:textId="77777777" w:rsidR="00D807C0" w:rsidRPr="006A533E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6A533E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Eigen format (zie paragraaf 6.</w:t>
            </w:r>
            <w: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4</w:t>
            </w:r>
            <w:r w:rsidRPr="006A533E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.1)</w:t>
            </w:r>
          </w:p>
        </w:tc>
        <w:tc>
          <w:tcPr>
            <w:tcW w:w="1447" w:type="dxa"/>
          </w:tcPr>
          <w:p w14:paraId="5F476396" w14:textId="77777777" w:rsidR="00D807C0" w:rsidRPr="006A533E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6A533E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X</w:t>
            </w:r>
          </w:p>
          <w:p w14:paraId="50C4487C" w14:textId="77777777" w:rsidR="00D807C0" w:rsidRPr="006A533E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1105" w:type="dxa"/>
            <w:tcBorders>
              <w:right w:val="single" w:sz="4" w:space="0" w:color="auto"/>
            </w:tcBorders>
          </w:tcPr>
          <w:p w14:paraId="151D9278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88BBC5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A98348E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Ja</w:t>
            </w:r>
          </w:p>
          <w:p w14:paraId="1C250A13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sdt>
              <w:sdtPr>
                <w:rPr>
                  <w:rFonts w:ascii="Calibri Light" w:eastAsia="MS Mincho" w:hAnsi="Calibri Light" w:cs="Calibri Light"/>
                  <w:color w:val="002060"/>
                  <w:sz w:val="22"/>
                  <w:szCs w:val="22"/>
                  <w:shd w:val="clear" w:color="auto" w:fill="E6E6E6"/>
                </w:rPr>
                <w:id w:val="-674655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C0CDA">
                  <w:rPr>
                    <w:rFonts w:ascii="Segoe UI Symbol" w:eastAsia="MS Gothic" w:hAnsi="Segoe UI Symbol" w:cs="Segoe UI Symbol"/>
                    <w:color w:val="00206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54003040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0"/>
                <w:szCs w:val="20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0"/>
                <w:szCs w:val="20"/>
              </w:rPr>
              <w:t>Nee</w:t>
            </w:r>
          </w:p>
          <w:p w14:paraId="2647EDAE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0"/>
                <w:szCs w:val="20"/>
              </w:rPr>
            </w:pPr>
            <w:sdt>
              <w:sdtPr>
                <w:rPr>
                  <w:rFonts w:ascii="Calibri Light" w:eastAsia="MS Mincho" w:hAnsi="Calibri Light" w:cs="Calibri Light"/>
                  <w:color w:val="002060"/>
                  <w:sz w:val="20"/>
                  <w:szCs w:val="20"/>
                  <w:shd w:val="clear" w:color="auto" w:fill="E6E6E6"/>
                </w:rPr>
                <w:id w:val="-780719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C0CDA">
                  <w:rPr>
                    <w:rFonts w:ascii="Segoe UI Symbol" w:eastAsia="MS Gothic" w:hAnsi="Segoe UI Symbol" w:cs="Segoe UI Symbol"/>
                    <w:color w:val="00206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807C0" w:rsidRPr="005C0CDA" w14:paraId="731B2A34" w14:textId="77777777" w:rsidTr="00830444">
        <w:tc>
          <w:tcPr>
            <w:tcW w:w="1134" w:type="dxa"/>
            <w:vMerge/>
          </w:tcPr>
          <w:p w14:paraId="36D0C091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596" w:type="dxa"/>
          </w:tcPr>
          <w:p w14:paraId="01783B1E" w14:textId="77777777" w:rsidR="00D807C0" w:rsidRPr="006A533E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94BFF85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G4</w:t>
            </w:r>
          </w:p>
        </w:tc>
        <w:tc>
          <w:tcPr>
            <w:tcW w:w="1985" w:type="dxa"/>
          </w:tcPr>
          <w:p w14:paraId="7C80A977" w14:textId="77777777" w:rsidR="00D807C0" w:rsidRPr="006A533E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6A533E">
              <w:rPr>
                <w:rFonts w:ascii="Calibri Light" w:hAnsi="Calibri Light" w:cs="Calibri Light"/>
                <w:bCs/>
                <w:color w:val="002060"/>
                <w:sz w:val="22"/>
                <w:szCs w:val="22"/>
              </w:rPr>
              <w:t>Service Level Agreement</w:t>
            </w:r>
          </w:p>
        </w:tc>
        <w:tc>
          <w:tcPr>
            <w:tcW w:w="2522" w:type="dxa"/>
          </w:tcPr>
          <w:p w14:paraId="6EF22394" w14:textId="77777777" w:rsidR="00D807C0" w:rsidRPr="006A533E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6A533E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Eigen format (zie paragraaf 6.</w:t>
            </w:r>
            <w: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4</w:t>
            </w:r>
            <w:r w:rsidRPr="006A533E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.1)</w:t>
            </w:r>
          </w:p>
        </w:tc>
        <w:tc>
          <w:tcPr>
            <w:tcW w:w="1447" w:type="dxa"/>
          </w:tcPr>
          <w:p w14:paraId="5A4BD8FA" w14:textId="77777777" w:rsidR="00D807C0" w:rsidRPr="006A533E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6A533E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X</w:t>
            </w:r>
          </w:p>
        </w:tc>
        <w:tc>
          <w:tcPr>
            <w:tcW w:w="1105" w:type="dxa"/>
            <w:tcBorders>
              <w:right w:val="single" w:sz="4" w:space="0" w:color="auto"/>
            </w:tcBorders>
          </w:tcPr>
          <w:p w14:paraId="2ACFE489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7F1CF6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B86BDE5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Ja</w:t>
            </w:r>
          </w:p>
          <w:p w14:paraId="1B2FBA55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sdt>
              <w:sdtPr>
                <w:rPr>
                  <w:rFonts w:ascii="Calibri Light" w:eastAsia="MS Mincho" w:hAnsi="Calibri Light" w:cs="Calibri Light"/>
                  <w:color w:val="002060"/>
                  <w:sz w:val="22"/>
                  <w:szCs w:val="22"/>
                  <w:shd w:val="clear" w:color="auto" w:fill="E6E6E6"/>
                </w:rPr>
                <w:id w:val="-1124452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C0CDA">
                  <w:rPr>
                    <w:rFonts w:ascii="Segoe UI Symbol" w:eastAsia="MS Gothic" w:hAnsi="Segoe UI Symbol" w:cs="Segoe UI Symbol"/>
                    <w:color w:val="00206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110C14F1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0"/>
                <w:szCs w:val="20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0"/>
                <w:szCs w:val="20"/>
              </w:rPr>
              <w:t>Nee</w:t>
            </w:r>
          </w:p>
          <w:p w14:paraId="178C0EA9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0"/>
                <w:szCs w:val="20"/>
              </w:rPr>
            </w:pPr>
            <w:sdt>
              <w:sdtPr>
                <w:rPr>
                  <w:rFonts w:ascii="Calibri Light" w:eastAsia="MS Mincho" w:hAnsi="Calibri Light" w:cs="Calibri Light"/>
                  <w:color w:val="002060"/>
                  <w:sz w:val="20"/>
                  <w:szCs w:val="20"/>
                  <w:shd w:val="clear" w:color="auto" w:fill="E6E6E6"/>
                </w:rPr>
                <w:id w:val="137617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C0CDA">
                  <w:rPr>
                    <w:rFonts w:ascii="Segoe UI Symbol" w:eastAsia="MS Gothic" w:hAnsi="Segoe UI Symbol" w:cs="Segoe UI Symbol"/>
                    <w:color w:val="00206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807C0" w:rsidRPr="005C0CDA" w14:paraId="350FB669" w14:textId="77777777" w:rsidTr="00830444">
        <w:tc>
          <w:tcPr>
            <w:tcW w:w="1134" w:type="dxa"/>
            <w:vMerge/>
          </w:tcPr>
          <w:p w14:paraId="742F11A9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596" w:type="dxa"/>
          </w:tcPr>
          <w:p w14:paraId="4CC57B80" w14:textId="77777777" w:rsidR="00D807C0" w:rsidRPr="006A533E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94BFF85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G</w:t>
            </w:r>
            <w: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5</w:t>
            </w:r>
          </w:p>
        </w:tc>
        <w:tc>
          <w:tcPr>
            <w:tcW w:w="1985" w:type="dxa"/>
          </w:tcPr>
          <w:p w14:paraId="4F1FC81F" w14:textId="77777777" w:rsidR="00D807C0" w:rsidRPr="006A533E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6A533E">
              <w:rPr>
                <w:rFonts w:ascii="Calibri Light" w:hAnsi="Calibri Light" w:cs="Calibri Light"/>
                <w:bCs/>
                <w:color w:val="002060"/>
                <w:sz w:val="22"/>
                <w:szCs w:val="22"/>
              </w:rPr>
              <w:t>Functioneel en technisch beheer</w:t>
            </w:r>
          </w:p>
        </w:tc>
        <w:tc>
          <w:tcPr>
            <w:tcW w:w="2522" w:type="dxa"/>
          </w:tcPr>
          <w:p w14:paraId="114D3950" w14:textId="77777777" w:rsidR="00D807C0" w:rsidRPr="006A533E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6A533E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Eigen format (zie paragraaf 6.</w:t>
            </w:r>
            <w: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4</w:t>
            </w:r>
            <w:r w:rsidRPr="006A533E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.1)</w:t>
            </w:r>
          </w:p>
        </w:tc>
        <w:tc>
          <w:tcPr>
            <w:tcW w:w="1447" w:type="dxa"/>
          </w:tcPr>
          <w:p w14:paraId="5A9C62B1" w14:textId="77777777" w:rsidR="00D807C0" w:rsidRPr="006A533E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6A533E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X</w:t>
            </w:r>
          </w:p>
        </w:tc>
        <w:tc>
          <w:tcPr>
            <w:tcW w:w="1105" w:type="dxa"/>
            <w:tcBorders>
              <w:right w:val="single" w:sz="4" w:space="0" w:color="auto"/>
            </w:tcBorders>
          </w:tcPr>
          <w:p w14:paraId="3C82F5B8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197062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5F91F96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Ja</w:t>
            </w:r>
          </w:p>
          <w:p w14:paraId="713DC256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sdt>
              <w:sdtPr>
                <w:rPr>
                  <w:rFonts w:ascii="Calibri Light" w:eastAsia="MS Mincho" w:hAnsi="Calibri Light" w:cs="Calibri Light"/>
                  <w:color w:val="002060"/>
                  <w:sz w:val="22"/>
                  <w:szCs w:val="22"/>
                  <w:shd w:val="clear" w:color="auto" w:fill="E6E6E6"/>
                </w:rPr>
                <w:id w:val="-1156454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C0CDA">
                  <w:rPr>
                    <w:rFonts w:ascii="Segoe UI Symbol" w:eastAsia="MS Gothic" w:hAnsi="Segoe UI Symbol" w:cs="Segoe UI Symbol"/>
                    <w:color w:val="00206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69555F64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0"/>
                <w:szCs w:val="20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0"/>
                <w:szCs w:val="20"/>
              </w:rPr>
              <w:t>Nee</w:t>
            </w:r>
          </w:p>
          <w:p w14:paraId="0B396CCD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0"/>
                <w:szCs w:val="20"/>
              </w:rPr>
            </w:pPr>
            <w:sdt>
              <w:sdtPr>
                <w:rPr>
                  <w:rFonts w:ascii="Calibri Light" w:eastAsia="MS Mincho" w:hAnsi="Calibri Light" w:cs="Calibri Light"/>
                  <w:color w:val="002060"/>
                  <w:sz w:val="20"/>
                  <w:szCs w:val="20"/>
                  <w:shd w:val="clear" w:color="auto" w:fill="E6E6E6"/>
                </w:rPr>
                <w:id w:val="1364318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C0CDA">
                  <w:rPr>
                    <w:rFonts w:ascii="Segoe UI Symbol" w:eastAsia="MS Gothic" w:hAnsi="Segoe UI Symbol" w:cs="Segoe UI Symbol"/>
                    <w:color w:val="00206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807C0" w:rsidRPr="005C0CDA" w14:paraId="52ED9034" w14:textId="77777777" w:rsidTr="00830444">
        <w:tc>
          <w:tcPr>
            <w:tcW w:w="1134" w:type="dxa"/>
            <w:vMerge/>
          </w:tcPr>
          <w:p w14:paraId="36D5ADFD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596" w:type="dxa"/>
          </w:tcPr>
          <w:p w14:paraId="3E80A691" w14:textId="77777777" w:rsidR="00D807C0" w:rsidRPr="006A533E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94BFF85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G</w:t>
            </w:r>
            <w: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6</w:t>
            </w:r>
          </w:p>
        </w:tc>
        <w:tc>
          <w:tcPr>
            <w:tcW w:w="1985" w:type="dxa"/>
          </w:tcPr>
          <w:p w14:paraId="6882D27A" w14:textId="77777777" w:rsidR="00D807C0" w:rsidRPr="006A533E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6A533E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Prijzenblad</w:t>
            </w:r>
          </w:p>
        </w:tc>
        <w:tc>
          <w:tcPr>
            <w:tcW w:w="2522" w:type="dxa"/>
          </w:tcPr>
          <w:p w14:paraId="7DD18F4C" w14:textId="77777777" w:rsidR="00D807C0" w:rsidRPr="006A533E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6A533E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 xml:space="preserve">Standaardformulier </w:t>
            </w:r>
            <w: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F</w:t>
            </w:r>
          </w:p>
        </w:tc>
        <w:tc>
          <w:tcPr>
            <w:tcW w:w="1447" w:type="dxa"/>
          </w:tcPr>
          <w:p w14:paraId="6B7355E9" w14:textId="77777777" w:rsidR="00D807C0" w:rsidRPr="006A533E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6A533E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X</w:t>
            </w:r>
          </w:p>
          <w:p w14:paraId="42B3BCDD" w14:textId="77777777" w:rsidR="00D807C0" w:rsidRPr="006A533E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1105" w:type="dxa"/>
            <w:tcBorders>
              <w:right w:val="single" w:sz="4" w:space="0" w:color="auto"/>
            </w:tcBorders>
          </w:tcPr>
          <w:p w14:paraId="04612F73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65F4FE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574802E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  <w:t>Ja</w:t>
            </w:r>
          </w:p>
          <w:p w14:paraId="01661844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2"/>
                <w:szCs w:val="22"/>
              </w:rPr>
            </w:pPr>
            <w:sdt>
              <w:sdtPr>
                <w:rPr>
                  <w:rFonts w:ascii="Calibri Light" w:eastAsia="MS Mincho" w:hAnsi="Calibri Light" w:cs="Calibri Light"/>
                  <w:color w:val="002060"/>
                  <w:sz w:val="22"/>
                  <w:szCs w:val="22"/>
                  <w:shd w:val="clear" w:color="auto" w:fill="E6E6E6"/>
                </w:rPr>
                <w:id w:val="682171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C0CDA">
                  <w:rPr>
                    <w:rFonts w:ascii="Segoe UI Symbol" w:eastAsia="MS Gothic" w:hAnsi="Segoe UI Symbol" w:cs="Segoe UI Symbol"/>
                    <w:color w:val="00206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44BD9AFB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0"/>
                <w:szCs w:val="20"/>
              </w:rPr>
            </w:pPr>
            <w:r w:rsidRPr="005C0CDA">
              <w:rPr>
                <w:rFonts w:ascii="Calibri Light" w:eastAsia="MS Mincho" w:hAnsi="Calibri Light" w:cs="Calibri Light"/>
                <w:color w:val="002060"/>
                <w:sz w:val="20"/>
                <w:szCs w:val="20"/>
              </w:rPr>
              <w:t>Nee</w:t>
            </w:r>
          </w:p>
          <w:p w14:paraId="38EF6474" w14:textId="77777777" w:rsidR="00D807C0" w:rsidRPr="005C0CDA" w:rsidRDefault="00D807C0" w:rsidP="00830444">
            <w:pPr>
              <w:rPr>
                <w:rFonts w:ascii="Calibri Light" w:eastAsia="MS Mincho" w:hAnsi="Calibri Light" w:cs="Calibri Light"/>
                <w:color w:val="002060"/>
                <w:sz w:val="20"/>
                <w:szCs w:val="20"/>
              </w:rPr>
            </w:pPr>
            <w:sdt>
              <w:sdtPr>
                <w:rPr>
                  <w:rFonts w:ascii="Calibri Light" w:eastAsia="MS Mincho" w:hAnsi="Calibri Light" w:cs="Calibri Light"/>
                  <w:color w:val="002060"/>
                  <w:sz w:val="20"/>
                  <w:szCs w:val="20"/>
                  <w:shd w:val="clear" w:color="auto" w:fill="E6E6E6"/>
                </w:rPr>
                <w:id w:val="-121931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C0CDA">
                  <w:rPr>
                    <w:rFonts w:ascii="Segoe UI Symbol" w:eastAsia="MS Gothic" w:hAnsi="Segoe UI Symbol" w:cs="Segoe UI Symbol"/>
                    <w:color w:val="002060"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14:paraId="7EC20177" w14:textId="77777777" w:rsidR="00D807C0" w:rsidRPr="005C0CDA" w:rsidRDefault="00D807C0" w:rsidP="00D807C0">
      <w:pPr>
        <w:rPr>
          <w:rFonts w:ascii="Calibri Light" w:hAnsi="Calibri Light" w:cs="Calibri Light"/>
          <w:color w:val="002060"/>
          <w:sz w:val="22"/>
          <w:szCs w:val="22"/>
        </w:rPr>
      </w:pPr>
    </w:p>
    <w:p w14:paraId="658EC31A" w14:textId="31817B00" w:rsidR="003274BC" w:rsidRPr="003274BC" w:rsidRDefault="003274BC" w:rsidP="00D807C0">
      <w:pPr>
        <w:pStyle w:val="Kop1"/>
        <w:numPr>
          <w:ilvl w:val="0"/>
          <w:numId w:val="0"/>
        </w:numPr>
        <w:rPr>
          <w:rFonts w:cs="Calibri Light"/>
          <w:color w:val="002060"/>
          <w:kern w:val="32"/>
          <w:sz w:val="22"/>
          <w:szCs w:val="22"/>
        </w:rPr>
      </w:pPr>
    </w:p>
    <w:sectPr w:rsidR="003274BC" w:rsidRPr="003274BC" w:rsidSect="002D3645">
      <w:pgSz w:w="11906" w:h="16838" w:code="9"/>
      <w:pgMar w:top="1701" w:right="1247" w:bottom="1701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1334C8" w14:textId="77777777" w:rsidR="003274BC" w:rsidRPr="002D3645" w:rsidRDefault="003274BC" w:rsidP="002D3645">
      <w:pPr>
        <w:pStyle w:val="Voettekst"/>
      </w:pPr>
    </w:p>
  </w:endnote>
  <w:endnote w:type="continuationSeparator" w:id="0">
    <w:p w14:paraId="54653D5A" w14:textId="77777777" w:rsidR="003274BC" w:rsidRPr="002D3645" w:rsidRDefault="003274BC" w:rsidP="002D3645">
      <w:pPr>
        <w:pStyle w:val="Voetteks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7CDDF" w14:textId="77777777" w:rsidR="003274BC" w:rsidRPr="002D3645" w:rsidRDefault="003274BC" w:rsidP="002D3645">
      <w:pPr>
        <w:pStyle w:val="Voettekst"/>
      </w:pPr>
    </w:p>
  </w:footnote>
  <w:footnote w:type="continuationSeparator" w:id="0">
    <w:p w14:paraId="2DA01A8B" w14:textId="77777777" w:rsidR="003274BC" w:rsidRPr="002D3645" w:rsidRDefault="003274BC" w:rsidP="002D3645">
      <w:pPr>
        <w:pStyle w:val="Voetteks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6A8CEA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D966D86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3AF3C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E5A20A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9A03FC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2A8064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A86C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E83CD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E2380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3E234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72494A"/>
    <w:multiLevelType w:val="multilevel"/>
    <w:tmpl w:val="7B421744"/>
    <w:numStyleLink w:val="OpsommingkleineletterAuris"/>
  </w:abstractNum>
  <w:abstractNum w:abstractNumId="11" w15:restartNumberingAfterBreak="0">
    <w:nsid w:val="06FB0A3D"/>
    <w:multiLevelType w:val="multilevel"/>
    <w:tmpl w:val="9E50E438"/>
    <w:styleLink w:val="OpsommingbolletjeAuris"/>
    <w:lvl w:ilvl="0">
      <w:start w:val="1"/>
      <w:numFmt w:val="bullet"/>
      <w:pStyle w:val="Opsommingbolletje1eniveauAuris"/>
      <w:lvlText w:val="•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bolletje2eniveauAuris"/>
      <w:lvlText w:val="•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bolletje3eniveauAuris"/>
      <w:lvlText w:val="•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hint="default"/>
      </w:rPr>
    </w:lvl>
  </w:abstractNum>
  <w:abstractNum w:abstractNumId="12" w15:restartNumberingAfterBreak="0">
    <w:nsid w:val="0BC24928"/>
    <w:multiLevelType w:val="multilevel"/>
    <w:tmpl w:val="B4BACAD8"/>
    <w:styleLink w:val="OpsommingstreepjeAuris"/>
    <w:lvl w:ilvl="0">
      <w:start w:val="1"/>
      <w:numFmt w:val="bullet"/>
      <w:pStyle w:val="Opsommingstreepje1eniveauAuris"/>
      <w:lvlText w:val="–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streepje2eniveauAuris"/>
      <w:lvlText w:val="–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streepje3eniveauAuris"/>
      <w:lvlText w:val="–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hint="default"/>
      </w:rPr>
    </w:lvl>
  </w:abstractNum>
  <w:abstractNum w:abstractNumId="13" w15:restartNumberingAfterBreak="0">
    <w:nsid w:val="0EA27EB4"/>
    <w:multiLevelType w:val="multilevel"/>
    <w:tmpl w:val="B80072F2"/>
    <w:numStyleLink w:val="KopnummeringAuris"/>
  </w:abstractNum>
  <w:abstractNum w:abstractNumId="14" w15:restartNumberingAfterBreak="0">
    <w:nsid w:val="10B933AC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11E353F4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18577F72"/>
    <w:multiLevelType w:val="hybridMultilevel"/>
    <w:tmpl w:val="EF5AEDEE"/>
    <w:lvl w:ilvl="0" w:tplc="43AEC4B0">
      <w:start w:val="1"/>
      <w:numFmt w:val="upperLetter"/>
      <w:lvlText w:val="Standaardformulier %1"/>
      <w:lvlJc w:val="left"/>
      <w:pPr>
        <w:ind w:left="475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2E403D"/>
    <w:multiLevelType w:val="multilevel"/>
    <w:tmpl w:val="7B421744"/>
    <w:styleLink w:val="OpsommingkleineletterAuris"/>
    <w:lvl w:ilvl="0">
      <w:start w:val="1"/>
      <w:numFmt w:val="none"/>
      <w:pStyle w:val="OpsommingkleineletterbasistekstAuris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Opsommingkleineletter1eniveauAuris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pStyle w:val="Opsommingkleineletter2eniveauAuris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lowerLetter"/>
      <w:pStyle w:val="Opsommingkleineletter3eniveauAuris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204772F3"/>
    <w:multiLevelType w:val="multilevel"/>
    <w:tmpl w:val="858608B0"/>
    <w:lvl w:ilvl="0">
      <w:start w:val="1"/>
      <w:numFmt w:val="non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6"/>
      <w:lvlJc w:val="left"/>
      <w:pPr>
        <w:ind w:left="28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567" w:hanging="283"/>
      </w:pPr>
      <w:rPr>
        <w:rFonts w:hint="default"/>
      </w:rPr>
    </w:lvl>
    <w:lvl w:ilvl="7">
      <w:start w:val="1"/>
      <w:numFmt w:val="decimal"/>
      <w:lvlText w:val="%8"/>
      <w:lvlJc w:val="left"/>
      <w:pPr>
        <w:ind w:left="851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2D665843"/>
    <w:multiLevelType w:val="multilevel"/>
    <w:tmpl w:val="90A8103A"/>
    <w:styleLink w:val="BijlagenummeringAuris"/>
    <w:lvl w:ilvl="0">
      <w:start w:val="1"/>
      <w:numFmt w:val="decimal"/>
      <w:pStyle w:val="Bijlagekop1Auris"/>
      <w:suff w:val="space"/>
      <w:lvlText w:val="Bijlage 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Bijlagekop2Auris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20" w15:restartNumberingAfterBreak="0">
    <w:nsid w:val="40EF61F8"/>
    <w:multiLevelType w:val="multilevel"/>
    <w:tmpl w:val="B80072F2"/>
    <w:styleLink w:val="KopnummeringAuris"/>
    <w:lvl w:ilvl="0">
      <w:start w:val="1"/>
      <w:numFmt w:val="decimal"/>
      <w:pStyle w:val="Kop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21" w15:restartNumberingAfterBreak="0">
    <w:nsid w:val="46A60AA0"/>
    <w:multiLevelType w:val="multilevel"/>
    <w:tmpl w:val="C9FA2D30"/>
    <w:styleLink w:val="OpsommingopenrondjeAuris"/>
    <w:lvl w:ilvl="0">
      <w:start w:val="1"/>
      <w:numFmt w:val="bullet"/>
      <w:pStyle w:val="Opsommingopenrondje1eniveauAuris"/>
      <w:lvlText w:val="○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openrondje2eniveauAuris"/>
      <w:lvlText w:val="○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openrondje3eniveauAuris"/>
      <w:lvlText w:val="○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○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○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○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○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○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○"/>
      <w:lvlJc w:val="left"/>
      <w:pPr>
        <w:ind w:left="2556" w:hanging="284"/>
      </w:pPr>
      <w:rPr>
        <w:rFonts w:hint="default"/>
      </w:rPr>
    </w:lvl>
  </w:abstractNum>
  <w:abstractNum w:abstractNumId="22" w15:restartNumberingAfterBreak="0">
    <w:nsid w:val="49E04A53"/>
    <w:multiLevelType w:val="multilevel"/>
    <w:tmpl w:val="7FB6E594"/>
    <w:styleLink w:val="AgendapuntlijstAuris"/>
    <w:lvl w:ilvl="0">
      <w:start w:val="1"/>
      <w:numFmt w:val="decimal"/>
      <w:pStyle w:val="AgendapuntAuris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4C372459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E584C52"/>
    <w:multiLevelType w:val="multilevel"/>
    <w:tmpl w:val="8D0228AC"/>
    <w:numStyleLink w:val="OpsommingtekenAuris"/>
  </w:abstractNum>
  <w:abstractNum w:abstractNumId="25" w15:restartNumberingAfterBreak="0">
    <w:nsid w:val="4FF95A5C"/>
    <w:multiLevelType w:val="multilevel"/>
    <w:tmpl w:val="C3A2B1D8"/>
    <w:styleLink w:val="OpsommingnummerAuris"/>
    <w:lvl w:ilvl="0">
      <w:start w:val="1"/>
      <w:numFmt w:val="none"/>
      <w:pStyle w:val="OpsommingnummerbasistekstAuris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Opsommingnummer1eniveauAuris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decimal"/>
      <w:pStyle w:val="Opsommingnummer2eniveauAuris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decimal"/>
      <w:pStyle w:val="Opsommingnummer3eniveauAuris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625B1331"/>
    <w:multiLevelType w:val="hybridMultilevel"/>
    <w:tmpl w:val="71DA1B3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3F335A0"/>
    <w:multiLevelType w:val="multilevel"/>
    <w:tmpl w:val="8D0228AC"/>
    <w:styleLink w:val="OpsommingtekenAuris"/>
    <w:lvl w:ilvl="0">
      <w:start w:val="1"/>
      <w:numFmt w:val="bullet"/>
      <w:pStyle w:val="Opsommingteken1eniveauAuris"/>
      <w:lvlText w:val="•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teken2eniveauAuris"/>
      <w:lvlText w:val="–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teken3eniveauAuris"/>
      <w:lvlText w:val="&gt;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hint="default"/>
        <w:color w:val="333366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hint="default"/>
        <w:color w:val="333366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hint="default"/>
        <w:color w:val="333366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hint="default"/>
        <w:color w:val="333366" w:themeColor="text1"/>
      </w:rPr>
    </w:lvl>
  </w:abstractNum>
  <w:abstractNum w:abstractNumId="28" w15:restartNumberingAfterBreak="0">
    <w:nsid w:val="6C6644DD"/>
    <w:multiLevelType w:val="multilevel"/>
    <w:tmpl w:val="9E50E438"/>
    <w:numStyleLink w:val="OpsommingbolletjeAuris"/>
  </w:abstractNum>
  <w:abstractNum w:abstractNumId="29" w15:restartNumberingAfterBreak="0">
    <w:nsid w:val="6CAB1E63"/>
    <w:multiLevelType w:val="multilevel"/>
    <w:tmpl w:val="7FB6E594"/>
    <w:numStyleLink w:val="AgendapuntlijstAuris"/>
  </w:abstractNum>
  <w:abstractNum w:abstractNumId="30" w15:restartNumberingAfterBreak="0">
    <w:nsid w:val="7038598F"/>
    <w:multiLevelType w:val="multilevel"/>
    <w:tmpl w:val="90A8103A"/>
    <w:numStyleLink w:val="BijlagenummeringAuris"/>
  </w:abstractNum>
  <w:abstractNum w:abstractNumId="31" w15:restartNumberingAfterBreak="0">
    <w:nsid w:val="70EC4E8C"/>
    <w:multiLevelType w:val="multilevel"/>
    <w:tmpl w:val="C9FA2D30"/>
    <w:numStyleLink w:val="OpsommingopenrondjeAuris"/>
  </w:abstractNum>
  <w:abstractNum w:abstractNumId="32" w15:restartNumberingAfterBreak="0">
    <w:nsid w:val="77E31548"/>
    <w:multiLevelType w:val="multilevel"/>
    <w:tmpl w:val="16425D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1788" w:hanging="1080"/>
      </w:pPr>
      <w:rPr>
        <w:rFonts w:hint="default"/>
        <w:i w:val="0"/>
        <w:color w:val="000000" w:themeColor="text2"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abstractNum w:abstractNumId="33" w15:restartNumberingAfterBreak="0">
    <w:nsid w:val="79AE6CDF"/>
    <w:multiLevelType w:val="multilevel"/>
    <w:tmpl w:val="B4BACAD8"/>
    <w:numStyleLink w:val="OpsommingstreepjeAuris"/>
  </w:abstractNum>
  <w:abstractNum w:abstractNumId="34" w15:restartNumberingAfterBreak="0">
    <w:nsid w:val="79F90C3F"/>
    <w:multiLevelType w:val="multilevel"/>
    <w:tmpl w:val="16F4EACA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6" w:hanging="284"/>
      </w:pPr>
      <w:rPr>
        <w:rFonts w:hint="default"/>
      </w:rPr>
    </w:lvl>
  </w:abstractNum>
  <w:num w:numId="1" w16cid:durableId="1549607925">
    <w:abstractNumId w:val="11"/>
  </w:num>
  <w:num w:numId="2" w16cid:durableId="957300239">
    <w:abstractNumId w:val="21"/>
  </w:num>
  <w:num w:numId="3" w16cid:durableId="91439901">
    <w:abstractNumId w:val="12"/>
  </w:num>
  <w:num w:numId="4" w16cid:durableId="33430073">
    <w:abstractNumId w:val="23"/>
  </w:num>
  <w:num w:numId="5" w16cid:durableId="110977253">
    <w:abstractNumId w:val="15"/>
  </w:num>
  <w:num w:numId="6" w16cid:durableId="627318925">
    <w:abstractNumId w:val="14"/>
  </w:num>
  <w:num w:numId="7" w16cid:durableId="1400514206">
    <w:abstractNumId w:val="20"/>
  </w:num>
  <w:num w:numId="8" w16cid:durableId="1499423777">
    <w:abstractNumId w:val="27"/>
  </w:num>
  <w:num w:numId="9" w16cid:durableId="116813645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679701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19035151">
    <w:abstractNumId w:val="19"/>
  </w:num>
  <w:num w:numId="12" w16cid:durableId="925962382">
    <w:abstractNumId w:val="9"/>
  </w:num>
  <w:num w:numId="13" w16cid:durableId="1355576564">
    <w:abstractNumId w:val="7"/>
  </w:num>
  <w:num w:numId="14" w16cid:durableId="385838597">
    <w:abstractNumId w:val="6"/>
  </w:num>
  <w:num w:numId="15" w16cid:durableId="632448360">
    <w:abstractNumId w:val="5"/>
  </w:num>
  <w:num w:numId="16" w16cid:durableId="1951162079">
    <w:abstractNumId w:val="4"/>
  </w:num>
  <w:num w:numId="17" w16cid:durableId="1707832584">
    <w:abstractNumId w:val="8"/>
  </w:num>
  <w:num w:numId="18" w16cid:durableId="1553731721">
    <w:abstractNumId w:val="3"/>
  </w:num>
  <w:num w:numId="19" w16cid:durableId="124738582">
    <w:abstractNumId w:val="2"/>
  </w:num>
  <w:num w:numId="20" w16cid:durableId="1708213750">
    <w:abstractNumId w:val="1"/>
  </w:num>
  <w:num w:numId="21" w16cid:durableId="136070944">
    <w:abstractNumId w:val="0"/>
  </w:num>
  <w:num w:numId="22" w16cid:durableId="1587347555">
    <w:abstractNumId w:val="22"/>
  </w:num>
  <w:num w:numId="23" w16cid:durableId="337317117">
    <w:abstractNumId w:val="29"/>
  </w:num>
  <w:num w:numId="24" w16cid:durableId="1133214418">
    <w:abstractNumId w:val="28"/>
  </w:num>
  <w:num w:numId="25" w16cid:durableId="1166818902">
    <w:abstractNumId w:val="31"/>
  </w:num>
  <w:num w:numId="26" w16cid:durableId="175046856">
    <w:abstractNumId w:val="33"/>
  </w:num>
  <w:num w:numId="27" w16cid:durableId="1243444235">
    <w:abstractNumId w:val="13"/>
  </w:num>
  <w:num w:numId="28" w16cid:durableId="429131523">
    <w:abstractNumId w:val="30"/>
  </w:num>
  <w:num w:numId="29" w16cid:durableId="1973365781">
    <w:abstractNumId w:val="24"/>
  </w:num>
  <w:num w:numId="30" w16cid:durableId="16587558">
    <w:abstractNumId w:val="18"/>
  </w:num>
  <w:num w:numId="31" w16cid:durableId="1752892735">
    <w:abstractNumId w:val="17"/>
  </w:num>
  <w:num w:numId="32" w16cid:durableId="1376275781">
    <w:abstractNumId w:val="25"/>
  </w:num>
  <w:num w:numId="33" w16cid:durableId="90776884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49515060">
    <w:abstractNumId w:val="10"/>
  </w:num>
  <w:num w:numId="35" w16cid:durableId="426000369">
    <w:abstractNumId w:val="32"/>
  </w:num>
  <w:num w:numId="36" w16cid:durableId="850023308">
    <w:abstractNumId w:val="16"/>
  </w:num>
  <w:num w:numId="37" w16cid:durableId="848760215">
    <w:abstractNumId w:val="26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-NL" w:vendorID="1" w:dllVersion="512" w:checkStyle="1"/>
  <w:proofState w:spelling="clean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09"/>
  <w:hyphenationZone w:val="425"/>
  <w:doNotHyphenateCaps/>
  <w:characterSpacingControl w:val="doNotCompress"/>
  <w:hdrShapeDefaults>
    <o:shapedefaults v:ext="edit" spidmax="2050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4BC"/>
    <w:rsid w:val="00004562"/>
    <w:rsid w:val="00006237"/>
    <w:rsid w:val="000064E9"/>
    <w:rsid w:val="0000663D"/>
    <w:rsid w:val="00010D95"/>
    <w:rsid w:val="00011BFA"/>
    <w:rsid w:val="00012581"/>
    <w:rsid w:val="00014E72"/>
    <w:rsid w:val="000241B1"/>
    <w:rsid w:val="0002562D"/>
    <w:rsid w:val="0003377A"/>
    <w:rsid w:val="00035232"/>
    <w:rsid w:val="000418EF"/>
    <w:rsid w:val="0004513F"/>
    <w:rsid w:val="000476A0"/>
    <w:rsid w:val="00050D4B"/>
    <w:rsid w:val="0005205D"/>
    <w:rsid w:val="00052426"/>
    <w:rsid w:val="00052FF4"/>
    <w:rsid w:val="00053E43"/>
    <w:rsid w:val="0005430B"/>
    <w:rsid w:val="0005732F"/>
    <w:rsid w:val="000658F0"/>
    <w:rsid w:val="00066DF0"/>
    <w:rsid w:val="00074DAC"/>
    <w:rsid w:val="0007714E"/>
    <w:rsid w:val="0009698A"/>
    <w:rsid w:val="000A1B78"/>
    <w:rsid w:val="000A4A75"/>
    <w:rsid w:val="000B4D9E"/>
    <w:rsid w:val="000C0969"/>
    <w:rsid w:val="000C1A1A"/>
    <w:rsid w:val="000D6AB7"/>
    <w:rsid w:val="000E1539"/>
    <w:rsid w:val="000E55A1"/>
    <w:rsid w:val="000E6E43"/>
    <w:rsid w:val="000F213A"/>
    <w:rsid w:val="000F2D93"/>
    <w:rsid w:val="000F650E"/>
    <w:rsid w:val="00100B98"/>
    <w:rsid w:val="00106601"/>
    <w:rsid w:val="00110A9F"/>
    <w:rsid w:val="001170AE"/>
    <w:rsid w:val="00120C90"/>
    <w:rsid w:val="00122DED"/>
    <w:rsid w:val="00132265"/>
    <w:rsid w:val="00134E43"/>
    <w:rsid w:val="00135A2A"/>
    <w:rsid w:val="00135E7B"/>
    <w:rsid w:val="00137CBB"/>
    <w:rsid w:val="00145B8E"/>
    <w:rsid w:val="0014640F"/>
    <w:rsid w:val="00152E4D"/>
    <w:rsid w:val="001579D8"/>
    <w:rsid w:val="001639F5"/>
    <w:rsid w:val="0016781A"/>
    <w:rsid w:val="0018093D"/>
    <w:rsid w:val="00187A59"/>
    <w:rsid w:val="0019042B"/>
    <w:rsid w:val="001B1B37"/>
    <w:rsid w:val="001B310B"/>
    <w:rsid w:val="001B4C7E"/>
    <w:rsid w:val="001C11BE"/>
    <w:rsid w:val="001C6232"/>
    <w:rsid w:val="001C63E7"/>
    <w:rsid w:val="001D2384"/>
    <w:rsid w:val="001D2A06"/>
    <w:rsid w:val="001E2293"/>
    <w:rsid w:val="001E34AC"/>
    <w:rsid w:val="001E5F7F"/>
    <w:rsid w:val="001F09EC"/>
    <w:rsid w:val="001F5B4F"/>
    <w:rsid w:val="001F5C28"/>
    <w:rsid w:val="001F6547"/>
    <w:rsid w:val="0020548B"/>
    <w:rsid w:val="0020607F"/>
    <w:rsid w:val="00206E2A"/>
    <w:rsid w:val="00206FF8"/>
    <w:rsid w:val="002074B2"/>
    <w:rsid w:val="00216489"/>
    <w:rsid w:val="00220A9C"/>
    <w:rsid w:val="00225889"/>
    <w:rsid w:val="00230B64"/>
    <w:rsid w:val="00236DE9"/>
    <w:rsid w:val="00242226"/>
    <w:rsid w:val="002518D2"/>
    <w:rsid w:val="00252B9A"/>
    <w:rsid w:val="00254088"/>
    <w:rsid w:val="00256039"/>
    <w:rsid w:val="00257AA9"/>
    <w:rsid w:val="00262D4E"/>
    <w:rsid w:val="002646C8"/>
    <w:rsid w:val="00280D1D"/>
    <w:rsid w:val="00282B5D"/>
    <w:rsid w:val="00283592"/>
    <w:rsid w:val="00286914"/>
    <w:rsid w:val="00294CD2"/>
    <w:rsid w:val="002A2E44"/>
    <w:rsid w:val="002B08A4"/>
    <w:rsid w:val="002B2998"/>
    <w:rsid w:val="002B64EE"/>
    <w:rsid w:val="002C46FB"/>
    <w:rsid w:val="002C49D6"/>
    <w:rsid w:val="002C6C31"/>
    <w:rsid w:val="002D0E88"/>
    <w:rsid w:val="002D3645"/>
    <w:rsid w:val="002D52B2"/>
    <w:rsid w:val="002E2611"/>
    <w:rsid w:val="002E274E"/>
    <w:rsid w:val="002E68CD"/>
    <w:rsid w:val="002F678C"/>
    <w:rsid w:val="002F7B77"/>
    <w:rsid w:val="003063C0"/>
    <w:rsid w:val="00312D26"/>
    <w:rsid w:val="00317DEA"/>
    <w:rsid w:val="00322A9F"/>
    <w:rsid w:val="00323121"/>
    <w:rsid w:val="003274BC"/>
    <w:rsid w:val="00334D4B"/>
    <w:rsid w:val="00335B5E"/>
    <w:rsid w:val="00337DDE"/>
    <w:rsid w:val="00345315"/>
    <w:rsid w:val="00346631"/>
    <w:rsid w:val="00347094"/>
    <w:rsid w:val="0036212D"/>
    <w:rsid w:val="0036336D"/>
    <w:rsid w:val="00364B2C"/>
    <w:rsid w:val="00364E1D"/>
    <w:rsid w:val="00365254"/>
    <w:rsid w:val="00365327"/>
    <w:rsid w:val="00374C23"/>
    <w:rsid w:val="00374D9A"/>
    <w:rsid w:val="00377612"/>
    <w:rsid w:val="00382603"/>
    <w:rsid w:val="00383954"/>
    <w:rsid w:val="0039126D"/>
    <w:rsid w:val="003964D4"/>
    <w:rsid w:val="0039656A"/>
    <w:rsid w:val="00396E0C"/>
    <w:rsid w:val="003A5ED3"/>
    <w:rsid w:val="003A6677"/>
    <w:rsid w:val="003B14A0"/>
    <w:rsid w:val="003B595E"/>
    <w:rsid w:val="003C42CB"/>
    <w:rsid w:val="003D04B7"/>
    <w:rsid w:val="003D09E4"/>
    <w:rsid w:val="003D414A"/>
    <w:rsid w:val="003D49E5"/>
    <w:rsid w:val="003E30F2"/>
    <w:rsid w:val="003E3B7D"/>
    <w:rsid w:val="003E766F"/>
    <w:rsid w:val="003F152D"/>
    <w:rsid w:val="003F2747"/>
    <w:rsid w:val="003F768C"/>
    <w:rsid w:val="004001AF"/>
    <w:rsid w:val="00410F28"/>
    <w:rsid w:val="0041674F"/>
    <w:rsid w:val="0042284E"/>
    <w:rsid w:val="0042594D"/>
    <w:rsid w:val="00441382"/>
    <w:rsid w:val="0044704B"/>
    <w:rsid w:val="00451FDB"/>
    <w:rsid w:val="004564A6"/>
    <w:rsid w:val="00460433"/>
    <w:rsid w:val="004656F6"/>
    <w:rsid w:val="004659D3"/>
    <w:rsid w:val="00466D71"/>
    <w:rsid w:val="00471C0F"/>
    <w:rsid w:val="00472E5E"/>
    <w:rsid w:val="004733C3"/>
    <w:rsid w:val="0047392D"/>
    <w:rsid w:val="0047518D"/>
    <w:rsid w:val="004804E1"/>
    <w:rsid w:val="00482FB7"/>
    <w:rsid w:val="00484C8E"/>
    <w:rsid w:val="00486319"/>
    <w:rsid w:val="00487543"/>
    <w:rsid w:val="004875E2"/>
    <w:rsid w:val="00490BBD"/>
    <w:rsid w:val="0049272A"/>
    <w:rsid w:val="00495327"/>
    <w:rsid w:val="004B2C90"/>
    <w:rsid w:val="004B4E57"/>
    <w:rsid w:val="004C19C9"/>
    <w:rsid w:val="004C51F8"/>
    <w:rsid w:val="004D2412"/>
    <w:rsid w:val="004F4A4D"/>
    <w:rsid w:val="004F6A99"/>
    <w:rsid w:val="005017F3"/>
    <w:rsid w:val="00501A64"/>
    <w:rsid w:val="00503BFD"/>
    <w:rsid w:val="005043E5"/>
    <w:rsid w:val="00512F6A"/>
    <w:rsid w:val="00513D36"/>
    <w:rsid w:val="00514F37"/>
    <w:rsid w:val="00515E2F"/>
    <w:rsid w:val="00521726"/>
    <w:rsid w:val="00526530"/>
    <w:rsid w:val="0053645C"/>
    <w:rsid w:val="00543D5E"/>
    <w:rsid w:val="00545244"/>
    <w:rsid w:val="00550742"/>
    <w:rsid w:val="00553801"/>
    <w:rsid w:val="005615BE"/>
    <w:rsid w:val="00562E3D"/>
    <w:rsid w:val="00575FFC"/>
    <w:rsid w:val="005818B8"/>
    <w:rsid w:val="00587DF4"/>
    <w:rsid w:val="0059027A"/>
    <w:rsid w:val="005A1BD7"/>
    <w:rsid w:val="005A2BEC"/>
    <w:rsid w:val="005A36BE"/>
    <w:rsid w:val="005A3AEA"/>
    <w:rsid w:val="005B4FAF"/>
    <w:rsid w:val="005C5603"/>
    <w:rsid w:val="005C6668"/>
    <w:rsid w:val="005D09B9"/>
    <w:rsid w:val="005D4151"/>
    <w:rsid w:val="005D5E21"/>
    <w:rsid w:val="005E02CD"/>
    <w:rsid w:val="005E16B5"/>
    <w:rsid w:val="005E3E58"/>
    <w:rsid w:val="005F1E97"/>
    <w:rsid w:val="006040DB"/>
    <w:rsid w:val="00606D41"/>
    <w:rsid w:val="00610FF8"/>
    <w:rsid w:val="00612C22"/>
    <w:rsid w:val="00624485"/>
    <w:rsid w:val="00641E45"/>
    <w:rsid w:val="00645CF1"/>
    <w:rsid w:val="00647A67"/>
    <w:rsid w:val="00653D01"/>
    <w:rsid w:val="00664EE1"/>
    <w:rsid w:val="006662ED"/>
    <w:rsid w:val="00670274"/>
    <w:rsid w:val="006767B2"/>
    <w:rsid w:val="00685EED"/>
    <w:rsid w:val="006953A2"/>
    <w:rsid w:val="006B0F13"/>
    <w:rsid w:val="006B6044"/>
    <w:rsid w:val="006C6A9D"/>
    <w:rsid w:val="006D1154"/>
    <w:rsid w:val="006D2ECD"/>
    <w:rsid w:val="007016F3"/>
    <w:rsid w:val="00703BD3"/>
    <w:rsid w:val="007045A8"/>
    <w:rsid w:val="00705849"/>
    <w:rsid w:val="00706308"/>
    <w:rsid w:val="00712665"/>
    <w:rsid w:val="0071386B"/>
    <w:rsid w:val="0072479C"/>
    <w:rsid w:val="007358BA"/>
    <w:rsid w:val="007361EE"/>
    <w:rsid w:val="00743326"/>
    <w:rsid w:val="00750733"/>
    <w:rsid w:val="00750780"/>
    <w:rsid w:val="007525D1"/>
    <w:rsid w:val="00752725"/>
    <w:rsid w:val="00756C31"/>
    <w:rsid w:val="007574D0"/>
    <w:rsid w:val="00760A65"/>
    <w:rsid w:val="00763B35"/>
    <w:rsid w:val="00764AF2"/>
    <w:rsid w:val="00766E99"/>
    <w:rsid w:val="00770652"/>
    <w:rsid w:val="00772136"/>
    <w:rsid w:val="00775717"/>
    <w:rsid w:val="00776618"/>
    <w:rsid w:val="007841A3"/>
    <w:rsid w:val="007865DD"/>
    <w:rsid w:val="00787B55"/>
    <w:rsid w:val="0079179F"/>
    <w:rsid w:val="00792FC0"/>
    <w:rsid w:val="00793E98"/>
    <w:rsid w:val="00796A8D"/>
    <w:rsid w:val="007B0C68"/>
    <w:rsid w:val="007B3114"/>
    <w:rsid w:val="007B5373"/>
    <w:rsid w:val="007C0010"/>
    <w:rsid w:val="007C037C"/>
    <w:rsid w:val="007D4A7D"/>
    <w:rsid w:val="007D4DCE"/>
    <w:rsid w:val="007E7724"/>
    <w:rsid w:val="007F0A2A"/>
    <w:rsid w:val="007F1417"/>
    <w:rsid w:val="007F48F0"/>
    <w:rsid w:val="007F653F"/>
    <w:rsid w:val="008064EE"/>
    <w:rsid w:val="00810585"/>
    <w:rsid w:val="008137ED"/>
    <w:rsid w:val="008222EE"/>
    <w:rsid w:val="00823AC1"/>
    <w:rsid w:val="00826EA4"/>
    <w:rsid w:val="00832239"/>
    <w:rsid w:val="00843B35"/>
    <w:rsid w:val="00854B34"/>
    <w:rsid w:val="0086137E"/>
    <w:rsid w:val="008664DD"/>
    <w:rsid w:val="008736AE"/>
    <w:rsid w:val="008775D3"/>
    <w:rsid w:val="00877BD5"/>
    <w:rsid w:val="008802D3"/>
    <w:rsid w:val="00886BB9"/>
    <w:rsid w:val="008870F0"/>
    <w:rsid w:val="008931CF"/>
    <w:rsid w:val="00893934"/>
    <w:rsid w:val="008A2A1D"/>
    <w:rsid w:val="008A5E5E"/>
    <w:rsid w:val="008B5CD1"/>
    <w:rsid w:val="008C2F90"/>
    <w:rsid w:val="008C5834"/>
    <w:rsid w:val="008C6251"/>
    <w:rsid w:val="008D7BDD"/>
    <w:rsid w:val="00902173"/>
    <w:rsid w:val="0090254C"/>
    <w:rsid w:val="0090724E"/>
    <w:rsid w:val="00907888"/>
    <w:rsid w:val="00907DE2"/>
    <w:rsid w:val="00910D57"/>
    <w:rsid w:val="009221AC"/>
    <w:rsid w:val="009224DB"/>
    <w:rsid w:val="009225D7"/>
    <w:rsid w:val="009248C1"/>
    <w:rsid w:val="009261FD"/>
    <w:rsid w:val="00934750"/>
    <w:rsid w:val="00934E30"/>
    <w:rsid w:val="00935271"/>
    <w:rsid w:val="00943209"/>
    <w:rsid w:val="0094509D"/>
    <w:rsid w:val="00945318"/>
    <w:rsid w:val="00950DB4"/>
    <w:rsid w:val="009527BC"/>
    <w:rsid w:val="009534C6"/>
    <w:rsid w:val="00957CCB"/>
    <w:rsid w:val="009606EB"/>
    <w:rsid w:val="009634EC"/>
    <w:rsid w:val="00963973"/>
    <w:rsid w:val="00971786"/>
    <w:rsid w:val="00971B3B"/>
    <w:rsid w:val="009B18A8"/>
    <w:rsid w:val="009B727B"/>
    <w:rsid w:val="009C1976"/>
    <w:rsid w:val="009C2F70"/>
    <w:rsid w:val="009C2F9E"/>
    <w:rsid w:val="009D3188"/>
    <w:rsid w:val="009D5AE2"/>
    <w:rsid w:val="009F74CD"/>
    <w:rsid w:val="009F7CB4"/>
    <w:rsid w:val="00A02468"/>
    <w:rsid w:val="00A07FEF"/>
    <w:rsid w:val="00A13BD1"/>
    <w:rsid w:val="00A1497C"/>
    <w:rsid w:val="00A21956"/>
    <w:rsid w:val="00A35038"/>
    <w:rsid w:val="00A42EEC"/>
    <w:rsid w:val="00A463DC"/>
    <w:rsid w:val="00A50406"/>
    <w:rsid w:val="00A50767"/>
    <w:rsid w:val="00A50801"/>
    <w:rsid w:val="00A60A58"/>
    <w:rsid w:val="00A61B21"/>
    <w:rsid w:val="00A65B09"/>
    <w:rsid w:val="00A670BB"/>
    <w:rsid w:val="00A71291"/>
    <w:rsid w:val="00A76E7C"/>
    <w:rsid w:val="00A871D6"/>
    <w:rsid w:val="00AA2F6F"/>
    <w:rsid w:val="00AB0D90"/>
    <w:rsid w:val="00AB1E21"/>
    <w:rsid w:val="00AB1E30"/>
    <w:rsid w:val="00AB2477"/>
    <w:rsid w:val="00AB56F0"/>
    <w:rsid w:val="00AB5DBD"/>
    <w:rsid w:val="00AB5F0C"/>
    <w:rsid w:val="00AB77BB"/>
    <w:rsid w:val="00AC273E"/>
    <w:rsid w:val="00AC7EB3"/>
    <w:rsid w:val="00AD24E6"/>
    <w:rsid w:val="00AD31A0"/>
    <w:rsid w:val="00AD44F1"/>
    <w:rsid w:val="00AD4DF7"/>
    <w:rsid w:val="00AE0183"/>
    <w:rsid w:val="00AE2110"/>
    <w:rsid w:val="00AE2EB1"/>
    <w:rsid w:val="00B01DA1"/>
    <w:rsid w:val="00B11A76"/>
    <w:rsid w:val="00B22E55"/>
    <w:rsid w:val="00B233E3"/>
    <w:rsid w:val="00B30352"/>
    <w:rsid w:val="00B346DF"/>
    <w:rsid w:val="00B460C2"/>
    <w:rsid w:val="00B47460"/>
    <w:rsid w:val="00B63EB9"/>
    <w:rsid w:val="00B75ED8"/>
    <w:rsid w:val="00B77809"/>
    <w:rsid w:val="00B83B98"/>
    <w:rsid w:val="00B83FAC"/>
    <w:rsid w:val="00B860DC"/>
    <w:rsid w:val="00B9540B"/>
    <w:rsid w:val="00BA3794"/>
    <w:rsid w:val="00BA3F4D"/>
    <w:rsid w:val="00BA79E3"/>
    <w:rsid w:val="00BB1FC1"/>
    <w:rsid w:val="00BB239A"/>
    <w:rsid w:val="00BB31CE"/>
    <w:rsid w:val="00BC0188"/>
    <w:rsid w:val="00BC0384"/>
    <w:rsid w:val="00BC6FB7"/>
    <w:rsid w:val="00BD5564"/>
    <w:rsid w:val="00BE55A7"/>
    <w:rsid w:val="00BE64B3"/>
    <w:rsid w:val="00BF6A7B"/>
    <w:rsid w:val="00BF6B3C"/>
    <w:rsid w:val="00C06D9A"/>
    <w:rsid w:val="00C0702B"/>
    <w:rsid w:val="00C11B08"/>
    <w:rsid w:val="00C12133"/>
    <w:rsid w:val="00C12A81"/>
    <w:rsid w:val="00C16413"/>
    <w:rsid w:val="00C17A25"/>
    <w:rsid w:val="00C201EB"/>
    <w:rsid w:val="00C33308"/>
    <w:rsid w:val="00C4003A"/>
    <w:rsid w:val="00C41422"/>
    <w:rsid w:val="00C426AA"/>
    <w:rsid w:val="00C50828"/>
    <w:rsid w:val="00C51137"/>
    <w:rsid w:val="00C6206C"/>
    <w:rsid w:val="00C62814"/>
    <w:rsid w:val="00C72D11"/>
    <w:rsid w:val="00C863AE"/>
    <w:rsid w:val="00C87372"/>
    <w:rsid w:val="00C92E08"/>
    <w:rsid w:val="00C93473"/>
    <w:rsid w:val="00C971C1"/>
    <w:rsid w:val="00CA1FE3"/>
    <w:rsid w:val="00CA332D"/>
    <w:rsid w:val="00CB254D"/>
    <w:rsid w:val="00CB3377"/>
    <w:rsid w:val="00CB3533"/>
    <w:rsid w:val="00CB7600"/>
    <w:rsid w:val="00CB7625"/>
    <w:rsid w:val="00CB7D61"/>
    <w:rsid w:val="00CC6A4B"/>
    <w:rsid w:val="00CD7A5A"/>
    <w:rsid w:val="00CD7AAF"/>
    <w:rsid w:val="00CE2BA6"/>
    <w:rsid w:val="00CE564D"/>
    <w:rsid w:val="00CF181E"/>
    <w:rsid w:val="00CF2B0C"/>
    <w:rsid w:val="00D023A0"/>
    <w:rsid w:val="00D16E87"/>
    <w:rsid w:val="00D25AA0"/>
    <w:rsid w:val="00D27D0E"/>
    <w:rsid w:val="00D35DA7"/>
    <w:rsid w:val="00D47AD0"/>
    <w:rsid w:val="00D57A57"/>
    <w:rsid w:val="00D613A9"/>
    <w:rsid w:val="00D658D3"/>
    <w:rsid w:val="00D65FB6"/>
    <w:rsid w:val="00D7238E"/>
    <w:rsid w:val="00D73003"/>
    <w:rsid w:val="00D73C03"/>
    <w:rsid w:val="00D802A1"/>
    <w:rsid w:val="00D807C0"/>
    <w:rsid w:val="00D81A72"/>
    <w:rsid w:val="00D92EDA"/>
    <w:rsid w:val="00D9359B"/>
    <w:rsid w:val="00D94B0E"/>
    <w:rsid w:val="00DA5661"/>
    <w:rsid w:val="00DA6E07"/>
    <w:rsid w:val="00DA7584"/>
    <w:rsid w:val="00DA7A62"/>
    <w:rsid w:val="00DB0413"/>
    <w:rsid w:val="00DB0F15"/>
    <w:rsid w:val="00DB3292"/>
    <w:rsid w:val="00DC2F99"/>
    <w:rsid w:val="00DC3B21"/>
    <w:rsid w:val="00DC489D"/>
    <w:rsid w:val="00DC6A0D"/>
    <w:rsid w:val="00DD140B"/>
    <w:rsid w:val="00DD2123"/>
    <w:rsid w:val="00DD2A9E"/>
    <w:rsid w:val="00DD509E"/>
    <w:rsid w:val="00DE14C5"/>
    <w:rsid w:val="00DE2331"/>
    <w:rsid w:val="00DE2FD1"/>
    <w:rsid w:val="00DE5157"/>
    <w:rsid w:val="00DF1BBC"/>
    <w:rsid w:val="00E05BA5"/>
    <w:rsid w:val="00E07762"/>
    <w:rsid w:val="00E12CAA"/>
    <w:rsid w:val="00E239D8"/>
    <w:rsid w:val="00E318F2"/>
    <w:rsid w:val="00E334BB"/>
    <w:rsid w:val="00E34483"/>
    <w:rsid w:val="00E42DAD"/>
    <w:rsid w:val="00E4520C"/>
    <w:rsid w:val="00E45F90"/>
    <w:rsid w:val="00E47E3C"/>
    <w:rsid w:val="00E52291"/>
    <w:rsid w:val="00E527BE"/>
    <w:rsid w:val="00E5387D"/>
    <w:rsid w:val="00E56EFE"/>
    <w:rsid w:val="00E60CE6"/>
    <w:rsid w:val="00E61D02"/>
    <w:rsid w:val="00E62D48"/>
    <w:rsid w:val="00E6431C"/>
    <w:rsid w:val="00E64BFF"/>
    <w:rsid w:val="00E65900"/>
    <w:rsid w:val="00E65D32"/>
    <w:rsid w:val="00E678A0"/>
    <w:rsid w:val="00E7078D"/>
    <w:rsid w:val="00E7085E"/>
    <w:rsid w:val="00E76843"/>
    <w:rsid w:val="00E87FB4"/>
    <w:rsid w:val="00E93FCF"/>
    <w:rsid w:val="00E96BF0"/>
    <w:rsid w:val="00E9778E"/>
    <w:rsid w:val="00EA694A"/>
    <w:rsid w:val="00EB7C66"/>
    <w:rsid w:val="00EC42E3"/>
    <w:rsid w:val="00EC72BE"/>
    <w:rsid w:val="00ED2A99"/>
    <w:rsid w:val="00EE35E4"/>
    <w:rsid w:val="00F005C9"/>
    <w:rsid w:val="00F1404D"/>
    <w:rsid w:val="00F16B2B"/>
    <w:rsid w:val="00F16EDB"/>
    <w:rsid w:val="00F208DC"/>
    <w:rsid w:val="00F22CB3"/>
    <w:rsid w:val="00F234F5"/>
    <w:rsid w:val="00F3166C"/>
    <w:rsid w:val="00F33259"/>
    <w:rsid w:val="00F44FB8"/>
    <w:rsid w:val="00F502CA"/>
    <w:rsid w:val="00F519B9"/>
    <w:rsid w:val="00F55E8B"/>
    <w:rsid w:val="00F564F9"/>
    <w:rsid w:val="00F669BA"/>
    <w:rsid w:val="00F7766C"/>
    <w:rsid w:val="00F81C80"/>
    <w:rsid w:val="00F82076"/>
    <w:rsid w:val="00F94FCC"/>
    <w:rsid w:val="00FA1AA5"/>
    <w:rsid w:val="00FA269F"/>
    <w:rsid w:val="00FB21F7"/>
    <w:rsid w:val="00FB22AF"/>
    <w:rsid w:val="00FB2AAE"/>
    <w:rsid w:val="00FB7F9C"/>
    <w:rsid w:val="00FC25E1"/>
    <w:rsid w:val="00FC3FA5"/>
    <w:rsid w:val="00FC4C15"/>
    <w:rsid w:val="00FC6260"/>
    <w:rsid w:val="00FD2C03"/>
    <w:rsid w:val="00FD63B3"/>
    <w:rsid w:val="00FE1BFD"/>
    <w:rsid w:val="00FE7673"/>
    <w:rsid w:val="00FF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,"/>
  <w:listSeparator w:val=";"/>
  <w14:docId w14:val="4E964E4A"/>
  <w15:chartTrackingRefBased/>
  <w15:docId w15:val="{716FCB5A-9F77-4CC6-9D1E-914268EEA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aiandra GD" w:eastAsia="Times New Roman" w:hAnsi="Maiandra GD" w:cs="Maiandra GD"/>
        <w:kern w:val="2"/>
        <w:sz w:val="18"/>
        <w:szCs w:val="18"/>
        <w:lang w:val="nl-NL" w:eastAsia="nl-NL" w:bidi="ar-SA"/>
        <w14:ligatures w14:val="standardContextual"/>
      </w:rPr>
    </w:rPrDefault>
    <w:pPrDefault>
      <w:pPr>
        <w:spacing w:line="240" w:lineRule="atLeast"/>
      </w:pPr>
    </w:pPrDefault>
  </w:docDefaults>
  <w:latentStyles w:defLockedState="0" w:defUIPriority="98" w:defSemiHidden="0" w:defUnhideWhenUsed="0" w:defQFormat="0" w:count="376">
    <w:lsdException w:name="Normal" w:uiPriority="0" w:qFormat="1"/>
    <w:lsdException w:name="heading 1" w:uiPriority="0" w:qFormat="1"/>
    <w:lsdException w:name="heading 2" w:uiPriority="4" w:qFormat="1"/>
    <w:lsdException w:name="heading 3" w:uiPriority="4" w:qFormat="1"/>
    <w:lsdException w:name="heading 4" w:uiPriority="4"/>
    <w:lsdException w:name="heading 5" w:uiPriority="4"/>
    <w:lsdException w:name="heading 6" w:uiPriority="4"/>
    <w:lsdException w:name="heading 7" w:semiHidden="1" w:uiPriority="4" w:unhideWhenUsed="1"/>
    <w:lsdException w:name="heading 8" w:semiHidden="1" w:uiPriority="4" w:unhideWhenUsed="1"/>
    <w:lsdException w:name="heading 9" w:semiHidden="1" w:uiPriority="4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4" w:unhideWhenUsed="1"/>
    <w:lsdException w:name="toc 2" w:semiHidden="1" w:uiPriority="4" w:unhideWhenUsed="1"/>
    <w:lsdException w:name="toc 3" w:semiHidden="1" w:uiPriority="4" w:unhideWhenUsed="1"/>
    <w:lsdException w:name="toc 4" w:semiHidden="1" w:uiPriority="4" w:unhideWhenUsed="1"/>
    <w:lsdException w:name="toc 5" w:semiHidden="1" w:uiPriority="4" w:unhideWhenUsed="1"/>
    <w:lsdException w:name="toc 6" w:semiHidden="1" w:uiPriority="4" w:unhideWhenUsed="1"/>
    <w:lsdException w:name="toc 7" w:semiHidden="1" w:uiPriority="4" w:unhideWhenUsed="1"/>
    <w:lsdException w:name="toc 8" w:semiHidden="1" w:uiPriority="4" w:unhideWhenUsed="1"/>
    <w:lsdException w:name="toc 9" w:semiHidden="1" w:uiPriority="4" w:unhideWhenUsed="1"/>
    <w:lsdException w:name="Normal Indent" w:semiHidden="1" w:unhideWhenUsed="1"/>
    <w:lsdException w:name="footnote text" w:semiHidden="1" w:uiPriority="4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4"/>
    <w:lsdException w:name="table of figures" w:semiHidden="1" w:uiPriority="4" w:unhideWhenUsed="1"/>
    <w:lsdException w:name="envelope address" w:semiHidden="1" w:unhideWhenUsed="1"/>
    <w:lsdException w:name="envelope return" w:semiHidden="1" w:unhideWhenUsed="1"/>
    <w:lsdException w:name="footnote reference" w:semiHidden="1" w:uiPriority="4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" w:unhideWhenUsed="1"/>
    <w:lsdException w:name="endnote text" w:semiHidden="1" w:uiPriority="4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4"/>
    <w:lsdException w:name="FollowedHyperlink" w:semiHidden="1" w:uiPriority="4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Normal Auris"/>
    <w:qFormat/>
    <w:rsid w:val="003274BC"/>
    <w:pPr>
      <w:spacing w:line="288" w:lineRule="auto"/>
    </w:pPr>
    <w:rPr>
      <w:rFonts w:ascii="Tahoma" w:hAnsi="Tahoma" w:cs="Times New Roman"/>
      <w:kern w:val="0"/>
      <w:szCs w:val="24"/>
      <w14:ligatures w14:val="none"/>
    </w:rPr>
  </w:style>
  <w:style w:type="paragraph" w:styleId="Kop1">
    <w:name w:val="heading 1"/>
    <w:aliases w:val="Kop 1 Auris"/>
    <w:basedOn w:val="ZsysbasisAuris"/>
    <w:next w:val="BasistekstAuris"/>
    <w:link w:val="Kop1Char"/>
    <w:qFormat/>
    <w:rsid w:val="00345315"/>
    <w:pPr>
      <w:keepNext/>
      <w:keepLines/>
      <w:numPr>
        <w:numId w:val="27"/>
      </w:numPr>
      <w:outlineLvl w:val="0"/>
    </w:pPr>
    <w:rPr>
      <w:b/>
      <w:bCs/>
      <w:sz w:val="24"/>
      <w:szCs w:val="32"/>
    </w:rPr>
  </w:style>
  <w:style w:type="paragraph" w:styleId="Kop2">
    <w:name w:val="heading 2"/>
    <w:aliases w:val="Kop 2 Auris"/>
    <w:basedOn w:val="ZsysbasisAuris"/>
    <w:next w:val="BasistekstAuris"/>
    <w:uiPriority w:val="4"/>
    <w:qFormat/>
    <w:rsid w:val="00345315"/>
    <w:pPr>
      <w:keepNext/>
      <w:keepLines/>
      <w:numPr>
        <w:ilvl w:val="1"/>
        <w:numId w:val="27"/>
      </w:numPr>
      <w:outlineLvl w:val="1"/>
    </w:pPr>
    <w:rPr>
      <w:b/>
      <w:bCs/>
      <w:iCs/>
      <w:szCs w:val="28"/>
    </w:rPr>
  </w:style>
  <w:style w:type="paragraph" w:styleId="Kop3">
    <w:name w:val="heading 3"/>
    <w:aliases w:val="Kop 3 Auris"/>
    <w:basedOn w:val="ZsysbasisAuris"/>
    <w:next w:val="BasistekstAuris"/>
    <w:uiPriority w:val="4"/>
    <w:qFormat/>
    <w:rsid w:val="00345315"/>
    <w:pPr>
      <w:keepNext/>
      <w:keepLines/>
      <w:numPr>
        <w:ilvl w:val="2"/>
        <w:numId w:val="27"/>
      </w:numPr>
      <w:outlineLvl w:val="2"/>
    </w:pPr>
    <w:rPr>
      <w:i/>
      <w:iCs/>
    </w:rPr>
  </w:style>
  <w:style w:type="paragraph" w:styleId="Kop4">
    <w:name w:val="heading 4"/>
    <w:aliases w:val="Kop 4 Auris"/>
    <w:basedOn w:val="ZsysbasisAuris"/>
    <w:next w:val="BasistekstAuris"/>
    <w:uiPriority w:val="4"/>
    <w:rsid w:val="00345315"/>
    <w:pPr>
      <w:keepNext/>
      <w:keepLines/>
      <w:numPr>
        <w:ilvl w:val="3"/>
        <w:numId w:val="27"/>
      </w:numPr>
      <w:outlineLvl w:val="3"/>
    </w:pPr>
    <w:rPr>
      <w:bCs/>
      <w:szCs w:val="24"/>
    </w:rPr>
  </w:style>
  <w:style w:type="paragraph" w:styleId="Kop5">
    <w:name w:val="heading 5"/>
    <w:aliases w:val="Kop 5 Auris"/>
    <w:basedOn w:val="ZsysbasisAuris"/>
    <w:next w:val="BasistekstAuris"/>
    <w:uiPriority w:val="4"/>
    <w:rsid w:val="00345315"/>
    <w:pPr>
      <w:keepNext/>
      <w:keepLines/>
      <w:numPr>
        <w:ilvl w:val="4"/>
        <w:numId w:val="27"/>
      </w:numPr>
      <w:outlineLvl w:val="4"/>
    </w:pPr>
    <w:rPr>
      <w:bCs/>
      <w:iCs/>
      <w:szCs w:val="22"/>
    </w:rPr>
  </w:style>
  <w:style w:type="paragraph" w:styleId="Kop6">
    <w:name w:val="heading 6"/>
    <w:aliases w:val="Kop 6 Auris"/>
    <w:basedOn w:val="ZsysbasisAuris"/>
    <w:next w:val="BasistekstAuris"/>
    <w:uiPriority w:val="4"/>
    <w:rsid w:val="00345315"/>
    <w:pPr>
      <w:keepNext/>
      <w:keepLines/>
      <w:numPr>
        <w:ilvl w:val="5"/>
        <w:numId w:val="27"/>
      </w:numPr>
      <w:outlineLvl w:val="5"/>
    </w:pPr>
  </w:style>
  <w:style w:type="paragraph" w:styleId="Kop7">
    <w:name w:val="heading 7"/>
    <w:aliases w:val="Kop 7 Auris"/>
    <w:basedOn w:val="ZsysbasisAuris"/>
    <w:next w:val="BasistekstAuris"/>
    <w:uiPriority w:val="4"/>
    <w:rsid w:val="00345315"/>
    <w:pPr>
      <w:keepNext/>
      <w:keepLines/>
      <w:numPr>
        <w:ilvl w:val="6"/>
        <w:numId w:val="27"/>
      </w:numPr>
      <w:outlineLvl w:val="6"/>
    </w:pPr>
    <w:rPr>
      <w:bCs/>
      <w:szCs w:val="20"/>
    </w:rPr>
  </w:style>
  <w:style w:type="paragraph" w:styleId="Kop8">
    <w:name w:val="heading 8"/>
    <w:aliases w:val="Kop 8 Auris"/>
    <w:basedOn w:val="ZsysbasisAuris"/>
    <w:next w:val="BasistekstAuris"/>
    <w:uiPriority w:val="4"/>
    <w:rsid w:val="00345315"/>
    <w:pPr>
      <w:keepNext/>
      <w:keepLines/>
      <w:numPr>
        <w:ilvl w:val="7"/>
        <w:numId w:val="27"/>
      </w:numPr>
      <w:outlineLvl w:val="7"/>
    </w:pPr>
    <w:rPr>
      <w:iCs/>
      <w:szCs w:val="20"/>
    </w:rPr>
  </w:style>
  <w:style w:type="paragraph" w:styleId="Kop9">
    <w:name w:val="heading 9"/>
    <w:aliases w:val="Kop 9 Auris"/>
    <w:basedOn w:val="ZsysbasisAuris"/>
    <w:next w:val="BasistekstAuris"/>
    <w:uiPriority w:val="4"/>
    <w:rsid w:val="00345315"/>
    <w:pPr>
      <w:keepNext/>
      <w:keepLines/>
      <w:numPr>
        <w:ilvl w:val="8"/>
        <w:numId w:val="27"/>
      </w:numPr>
      <w:outlineLvl w:val="8"/>
    </w:pPr>
    <w:rPr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asistekstAuris">
    <w:name w:val="Basistekst Auris"/>
    <w:basedOn w:val="ZsysbasisAuris"/>
    <w:qFormat/>
    <w:rsid w:val="00D802A1"/>
  </w:style>
  <w:style w:type="paragraph" w:customStyle="1" w:styleId="ZsysbasisAuris">
    <w:name w:val="Zsysbasis Auris"/>
    <w:next w:val="BasistekstAuris"/>
    <w:link w:val="ZsysbasisAurisChar"/>
    <w:uiPriority w:val="4"/>
    <w:semiHidden/>
    <w:rsid w:val="00E34483"/>
    <w:pPr>
      <w:spacing w:line="260" w:lineRule="atLeast"/>
    </w:pPr>
    <w:rPr>
      <w:rFonts w:ascii="Calibri Light" w:hAnsi="Calibri Light"/>
      <w:color w:val="333366" w:themeColor="text1"/>
    </w:rPr>
  </w:style>
  <w:style w:type="paragraph" w:customStyle="1" w:styleId="BasistekstvetAuris">
    <w:name w:val="Basistekst vet Auris"/>
    <w:basedOn w:val="ZsysbasisAuris"/>
    <w:next w:val="BasistekstAuris"/>
    <w:uiPriority w:val="1"/>
    <w:qFormat/>
    <w:rsid w:val="00122DED"/>
    <w:rPr>
      <w:b/>
      <w:bCs/>
    </w:rPr>
  </w:style>
  <w:style w:type="character" w:styleId="GevolgdeHyperlink">
    <w:name w:val="FollowedHyperlink"/>
    <w:aliases w:val="GevolgdeHyperlink Auris"/>
    <w:basedOn w:val="Standaardalinea-lettertype"/>
    <w:uiPriority w:val="4"/>
    <w:rsid w:val="00C426AA"/>
    <w:rPr>
      <w:color w:val="0563C1"/>
      <w:u w:val="single"/>
    </w:rPr>
  </w:style>
  <w:style w:type="character" w:styleId="Hyperlink">
    <w:name w:val="Hyperlink"/>
    <w:aliases w:val="Hyperlink Auris"/>
    <w:basedOn w:val="Standaardalinea-lettertype"/>
    <w:uiPriority w:val="4"/>
    <w:rsid w:val="00C426AA"/>
    <w:rPr>
      <w:color w:val="0563C1"/>
      <w:u w:val="single"/>
    </w:rPr>
  </w:style>
  <w:style w:type="paragraph" w:customStyle="1" w:styleId="AdresvakAuris">
    <w:name w:val="Adresvak Auris"/>
    <w:basedOn w:val="ZsysbasisAuris"/>
    <w:uiPriority w:val="4"/>
    <w:rsid w:val="00280D1D"/>
    <w:rPr>
      <w:noProof/>
    </w:rPr>
  </w:style>
  <w:style w:type="paragraph" w:styleId="Koptekst">
    <w:name w:val="header"/>
    <w:basedOn w:val="ZsysbasisAuris"/>
    <w:next w:val="BasistekstAuris"/>
    <w:uiPriority w:val="98"/>
    <w:semiHidden/>
    <w:rsid w:val="00122DED"/>
  </w:style>
  <w:style w:type="paragraph" w:styleId="Voettekst">
    <w:name w:val="footer"/>
    <w:basedOn w:val="ZsysbasisAuris"/>
    <w:next w:val="BasistekstAuris"/>
    <w:uiPriority w:val="98"/>
    <w:semiHidden/>
    <w:rsid w:val="00122DED"/>
    <w:pPr>
      <w:jc w:val="right"/>
    </w:pPr>
  </w:style>
  <w:style w:type="paragraph" w:customStyle="1" w:styleId="KoptekstAuris">
    <w:name w:val="Koptekst Auris"/>
    <w:basedOn w:val="ZsysbasisdocumentgegevensAuris"/>
    <w:uiPriority w:val="4"/>
    <w:rsid w:val="00122DED"/>
  </w:style>
  <w:style w:type="paragraph" w:customStyle="1" w:styleId="VoettekstAuris">
    <w:name w:val="Voettekst Auris"/>
    <w:basedOn w:val="ZsysbasisdocumentgegevensAuris"/>
    <w:uiPriority w:val="4"/>
    <w:rsid w:val="00E334BB"/>
  </w:style>
  <w:style w:type="numbering" w:styleId="111111">
    <w:name w:val="Outline List 2"/>
    <w:basedOn w:val="Geenlijst"/>
    <w:uiPriority w:val="98"/>
    <w:semiHidden/>
    <w:rsid w:val="00E07762"/>
    <w:pPr>
      <w:numPr>
        <w:numId w:val="4"/>
      </w:numPr>
    </w:pPr>
  </w:style>
  <w:style w:type="numbering" w:styleId="1ai">
    <w:name w:val="Outline List 1"/>
    <w:basedOn w:val="Geenlijst"/>
    <w:uiPriority w:val="98"/>
    <w:semiHidden/>
    <w:rsid w:val="00E07762"/>
    <w:pPr>
      <w:numPr>
        <w:numId w:val="5"/>
      </w:numPr>
    </w:pPr>
  </w:style>
  <w:style w:type="paragraph" w:customStyle="1" w:styleId="BasistekstcursiefAuris">
    <w:name w:val="Basistekst cursief Auris"/>
    <w:basedOn w:val="ZsysbasisAuris"/>
    <w:next w:val="BasistekstAuris"/>
    <w:uiPriority w:val="2"/>
    <w:qFormat/>
    <w:rsid w:val="00122DED"/>
    <w:rPr>
      <w:i/>
      <w:iCs/>
    </w:rPr>
  </w:style>
  <w:style w:type="table" w:styleId="3D-effectenvoortabel1">
    <w:name w:val="Table 3D effects 1"/>
    <w:basedOn w:val="Standaardtabel"/>
    <w:semiHidden/>
    <w:rsid w:val="00451FD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451FD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451FD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ZsysbasisAuris"/>
    <w:next w:val="BasistekstAuris"/>
    <w:uiPriority w:val="98"/>
    <w:semiHidden/>
    <w:rsid w:val="0020607F"/>
  </w:style>
  <w:style w:type="paragraph" w:styleId="Adresenvelop">
    <w:name w:val="envelope address"/>
    <w:basedOn w:val="ZsysbasisAuris"/>
    <w:next w:val="BasistekstAuris"/>
    <w:uiPriority w:val="98"/>
    <w:semiHidden/>
    <w:rsid w:val="0020607F"/>
  </w:style>
  <w:style w:type="paragraph" w:styleId="Afsluiting">
    <w:name w:val="Closing"/>
    <w:basedOn w:val="ZsysbasisAuris"/>
    <w:next w:val="BasistekstAuris"/>
    <w:uiPriority w:val="98"/>
    <w:semiHidden/>
    <w:rsid w:val="0020607F"/>
  </w:style>
  <w:style w:type="paragraph" w:customStyle="1" w:styleId="Inspring1eniveauAuris">
    <w:name w:val="Inspring 1e niveau Auris"/>
    <w:basedOn w:val="ZsysbasisAuris"/>
    <w:uiPriority w:val="4"/>
    <w:qFormat/>
    <w:rsid w:val="00122DED"/>
    <w:pPr>
      <w:tabs>
        <w:tab w:val="left" w:pos="284"/>
      </w:tabs>
      <w:ind w:left="284" w:hanging="284"/>
    </w:pPr>
  </w:style>
  <w:style w:type="paragraph" w:customStyle="1" w:styleId="Inspring2eniveauAuris">
    <w:name w:val="Inspring 2e niveau Auris"/>
    <w:basedOn w:val="ZsysbasisAuris"/>
    <w:uiPriority w:val="4"/>
    <w:qFormat/>
    <w:rsid w:val="00122DED"/>
    <w:pPr>
      <w:tabs>
        <w:tab w:val="left" w:pos="567"/>
      </w:tabs>
      <w:ind w:left="568" w:hanging="284"/>
    </w:pPr>
  </w:style>
  <w:style w:type="paragraph" w:customStyle="1" w:styleId="Inspring3eniveauAuris">
    <w:name w:val="Inspring 3e niveau Auris"/>
    <w:basedOn w:val="ZsysbasisAuris"/>
    <w:uiPriority w:val="4"/>
    <w:qFormat/>
    <w:rsid w:val="00122DED"/>
    <w:pPr>
      <w:tabs>
        <w:tab w:val="left" w:pos="851"/>
      </w:tabs>
      <w:ind w:left="851" w:hanging="284"/>
    </w:pPr>
  </w:style>
  <w:style w:type="paragraph" w:customStyle="1" w:styleId="Zwevend1eniveauAuris">
    <w:name w:val="Zwevend 1e niveau Auris"/>
    <w:basedOn w:val="ZsysbasisAuris"/>
    <w:uiPriority w:val="4"/>
    <w:qFormat/>
    <w:rsid w:val="00122DED"/>
    <w:pPr>
      <w:ind w:left="284"/>
    </w:pPr>
  </w:style>
  <w:style w:type="paragraph" w:customStyle="1" w:styleId="Zwevend2eniveauAuris">
    <w:name w:val="Zwevend 2e niveau Auris"/>
    <w:basedOn w:val="ZsysbasisAuris"/>
    <w:uiPriority w:val="4"/>
    <w:qFormat/>
    <w:rsid w:val="00122DED"/>
    <w:pPr>
      <w:ind w:left="567"/>
    </w:pPr>
  </w:style>
  <w:style w:type="paragraph" w:customStyle="1" w:styleId="Zwevend3eniveauAuris">
    <w:name w:val="Zwevend 3e niveau Auris"/>
    <w:basedOn w:val="ZsysbasisAuris"/>
    <w:uiPriority w:val="4"/>
    <w:qFormat/>
    <w:rsid w:val="00122DED"/>
    <w:pPr>
      <w:ind w:left="851"/>
    </w:pPr>
  </w:style>
  <w:style w:type="paragraph" w:styleId="Inhopg1">
    <w:name w:val="toc 1"/>
    <w:aliases w:val="Inhopg 1 Auris"/>
    <w:basedOn w:val="ZsysbasistocAuris"/>
    <w:next w:val="BasistekstAuris"/>
    <w:uiPriority w:val="4"/>
    <w:rsid w:val="00E65900"/>
    <w:rPr>
      <w:b/>
    </w:rPr>
  </w:style>
  <w:style w:type="paragraph" w:styleId="Inhopg2">
    <w:name w:val="toc 2"/>
    <w:aliases w:val="Inhopg 2 Auris"/>
    <w:basedOn w:val="ZsysbasistocAuris"/>
    <w:next w:val="BasistekstAuris"/>
    <w:uiPriority w:val="4"/>
    <w:rsid w:val="00E65900"/>
  </w:style>
  <w:style w:type="paragraph" w:styleId="Inhopg3">
    <w:name w:val="toc 3"/>
    <w:aliases w:val="Inhopg 3 Auris"/>
    <w:basedOn w:val="ZsysbasistocAuris"/>
    <w:next w:val="BasistekstAuris"/>
    <w:uiPriority w:val="4"/>
    <w:rsid w:val="00E65900"/>
  </w:style>
  <w:style w:type="paragraph" w:styleId="Inhopg4">
    <w:name w:val="toc 4"/>
    <w:aliases w:val="Inhopg 4 Auris"/>
    <w:basedOn w:val="ZsysbasistocAuris"/>
    <w:next w:val="BasistekstAuris"/>
    <w:uiPriority w:val="4"/>
    <w:rsid w:val="00122DED"/>
  </w:style>
  <w:style w:type="paragraph" w:styleId="Bronvermelding">
    <w:name w:val="table of authorities"/>
    <w:basedOn w:val="ZsysbasisAuris"/>
    <w:next w:val="BasistekstAuris"/>
    <w:uiPriority w:val="98"/>
    <w:semiHidden/>
    <w:rsid w:val="00F33259"/>
    <w:pPr>
      <w:ind w:left="180" w:hanging="180"/>
    </w:pPr>
  </w:style>
  <w:style w:type="paragraph" w:styleId="Index2">
    <w:name w:val="index 2"/>
    <w:basedOn w:val="ZsysbasisAuris"/>
    <w:next w:val="BasistekstAuris"/>
    <w:uiPriority w:val="98"/>
    <w:semiHidden/>
    <w:rsid w:val="00122DED"/>
  </w:style>
  <w:style w:type="paragraph" w:styleId="Index3">
    <w:name w:val="index 3"/>
    <w:basedOn w:val="ZsysbasisAuris"/>
    <w:next w:val="BasistekstAuris"/>
    <w:uiPriority w:val="98"/>
    <w:semiHidden/>
    <w:rsid w:val="00122DED"/>
  </w:style>
  <w:style w:type="paragraph" w:styleId="Ondertitel">
    <w:name w:val="Subtitle"/>
    <w:basedOn w:val="ZsysbasisAuris"/>
    <w:next w:val="BasistekstAuris"/>
    <w:uiPriority w:val="98"/>
    <w:semiHidden/>
    <w:rsid w:val="00122DED"/>
  </w:style>
  <w:style w:type="paragraph" w:styleId="Titel">
    <w:name w:val="Title"/>
    <w:basedOn w:val="ZsysbasisAuris"/>
    <w:next w:val="BasistekstAuris"/>
    <w:uiPriority w:val="98"/>
    <w:semiHidden/>
    <w:rsid w:val="00122DED"/>
  </w:style>
  <w:style w:type="paragraph" w:customStyle="1" w:styleId="Kop2zondernummerAuris">
    <w:name w:val="Kop 2 zonder nummer Auris"/>
    <w:basedOn w:val="ZsysbasisAuris"/>
    <w:next w:val="BasistekstAuris"/>
    <w:uiPriority w:val="4"/>
    <w:qFormat/>
    <w:rsid w:val="00907888"/>
    <w:pPr>
      <w:keepNext/>
      <w:keepLines/>
      <w:outlineLvl w:val="1"/>
    </w:pPr>
    <w:rPr>
      <w:b/>
      <w:szCs w:val="28"/>
    </w:rPr>
  </w:style>
  <w:style w:type="character" w:styleId="Paginanummer">
    <w:name w:val="page number"/>
    <w:basedOn w:val="Standaardalinea-lettertype"/>
    <w:uiPriority w:val="98"/>
    <w:semiHidden/>
    <w:rsid w:val="00122DED"/>
  </w:style>
  <w:style w:type="character" w:customStyle="1" w:styleId="zsysVeldMarkering">
    <w:name w:val="zsysVeldMarkering"/>
    <w:basedOn w:val="Standaardalinea-lettertype"/>
    <w:uiPriority w:val="97"/>
    <w:semiHidden/>
    <w:rsid w:val="00DF1BBC"/>
    <w:rPr>
      <w:color w:val="000000"/>
      <w:bdr w:val="none" w:sz="0" w:space="0" w:color="auto"/>
      <w:shd w:val="clear" w:color="auto" w:fill="FFFF00"/>
    </w:rPr>
  </w:style>
  <w:style w:type="paragraph" w:customStyle="1" w:styleId="Kop1zondernummerAuris">
    <w:name w:val="Kop 1 zonder nummer Auris"/>
    <w:basedOn w:val="ZsysbasisAuris"/>
    <w:next w:val="BasistekstAuris"/>
    <w:uiPriority w:val="4"/>
    <w:qFormat/>
    <w:rsid w:val="00907888"/>
    <w:pPr>
      <w:keepNext/>
      <w:keepLines/>
      <w:outlineLvl w:val="0"/>
    </w:pPr>
    <w:rPr>
      <w:b/>
      <w:sz w:val="24"/>
      <w:szCs w:val="32"/>
    </w:rPr>
  </w:style>
  <w:style w:type="paragraph" w:customStyle="1" w:styleId="Kop3zondernummerAuris">
    <w:name w:val="Kop 3 zonder nummer Auris"/>
    <w:basedOn w:val="ZsysbasisAuris"/>
    <w:next w:val="BasistekstAuris"/>
    <w:uiPriority w:val="4"/>
    <w:qFormat/>
    <w:rsid w:val="00907888"/>
    <w:pPr>
      <w:keepNext/>
      <w:keepLines/>
      <w:outlineLvl w:val="2"/>
    </w:pPr>
    <w:rPr>
      <w:i/>
    </w:rPr>
  </w:style>
  <w:style w:type="paragraph" w:styleId="Index4">
    <w:name w:val="index 4"/>
    <w:basedOn w:val="Standaard"/>
    <w:next w:val="Standaard"/>
    <w:uiPriority w:val="98"/>
    <w:semiHidden/>
    <w:rsid w:val="00122DED"/>
    <w:pPr>
      <w:ind w:left="720" w:hanging="180"/>
    </w:pPr>
  </w:style>
  <w:style w:type="paragraph" w:styleId="Index5">
    <w:name w:val="index 5"/>
    <w:basedOn w:val="Standaard"/>
    <w:next w:val="Standaard"/>
    <w:uiPriority w:val="98"/>
    <w:semiHidden/>
    <w:rsid w:val="00122DED"/>
    <w:pPr>
      <w:ind w:left="900" w:hanging="180"/>
    </w:pPr>
  </w:style>
  <w:style w:type="paragraph" w:styleId="Index6">
    <w:name w:val="index 6"/>
    <w:basedOn w:val="Standaard"/>
    <w:next w:val="Standaard"/>
    <w:uiPriority w:val="98"/>
    <w:semiHidden/>
    <w:rsid w:val="00122DED"/>
    <w:pPr>
      <w:ind w:left="1080" w:hanging="180"/>
    </w:pPr>
  </w:style>
  <w:style w:type="paragraph" w:styleId="Index7">
    <w:name w:val="index 7"/>
    <w:basedOn w:val="Standaard"/>
    <w:next w:val="Standaard"/>
    <w:uiPriority w:val="98"/>
    <w:semiHidden/>
    <w:rsid w:val="00122DED"/>
    <w:pPr>
      <w:ind w:left="1260" w:hanging="180"/>
    </w:pPr>
  </w:style>
  <w:style w:type="paragraph" w:styleId="Index8">
    <w:name w:val="index 8"/>
    <w:basedOn w:val="Standaard"/>
    <w:next w:val="Standaard"/>
    <w:uiPriority w:val="98"/>
    <w:semiHidden/>
    <w:rsid w:val="00122DED"/>
    <w:pPr>
      <w:ind w:left="1440" w:hanging="180"/>
    </w:pPr>
  </w:style>
  <w:style w:type="paragraph" w:styleId="Index9">
    <w:name w:val="index 9"/>
    <w:basedOn w:val="Standaard"/>
    <w:next w:val="Standaard"/>
    <w:uiPriority w:val="98"/>
    <w:semiHidden/>
    <w:rsid w:val="00122DED"/>
    <w:pPr>
      <w:ind w:left="1620" w:hanging="180"/>
    </w:pPr>
  </w:style>
  <w:style w:type="paragraph" w:styleId="Inhopg5">
    <w:name w:val="toc 5"/>
    <w:aliases w:val="Inhopg 5 Auris"/>
    <w:basedOn w:val="ZsysbasistocAuris"/>
    <w:next w:val="BasistekstAuris"/>
    <w:uiPriority w:val="4"/>
    <w:rsid w:val="003964D4"/>
  </w:style>
  <w:style w:type="paragraph" w:styleId="Inhopg6">
    <w:name w:val="toc 6"/>
    <w:aliases w:val="Inhopg 6 Auris"/>
    <w:basedOn w:val="ZsysbasistocAuris"/>
    <w:next w:val="BasistekstAuris"/>
    <w:uiPriority w:val="4"/>
    <w:rsid w:val="003964D4"/>
  </w:style>
  <w:style w:type="paragraph" w:styleId="Inhopg7">
    <w:name w:val="toc 7"/>
    <w:aliases w:val="Inhopg 7 Auris"/>
    <w:basedOn w:val="ZsysbasistocAuris"/>
    <w:next w:val="BasistekstAuris"/>
    <w:uiPriority w:val="4"/>
    <w:rsid w:val="003964D4"/>
  </w:style>
  <w:style w:type="paragraph" w:styleId="Inhopg8">
    <w:name w:val="toc 8"/>
    <w:aliases w:val="Inhopg 8 Auris"/>
    <w:basedOn w:val="ZsysbasistocAuris"/>
    <w:next w:val="BasistekstAuris"/>
    <w:uiPriority w:val="4"/>
    <w:rsid w:val="003964D4"/>
  </w:style>
  <w:style w:type="paragraph" w:styleId="Inhopg9">
    <w:name w:val="toc 9"/>
    <w:aliases w:val="Inhopg 9 Auris"/>
    <w:basedOn w:val="ZsysbasistocAuris"/>
    <w:next w:val="BasistekstAuris"/>
    <w:uiPriority w:val="4"/>
    <w:rsid w:val="003964D4"/>
  </w:style>
  <w:style w:type="paragraph" w:styleId="Afzender">
    <w:name w:val="envelope return"/>
    <w:basedOn w:val="ZsysbasisAuris"/>
    <w:next w:val="BasistekstAuris"/>
    <w:uiPriority w:val="98"/>
    <w:semiHidden/>
    <w:rsid w:val="0020607F"/>
  </w:style>
  <w:style w:type="numbering" w:styleId="Artikelsectie">
    <w:name w:val="Outline List 3"/>
    <w:basedOn w:val="Geenlijst"/>
    <w:uiPriority w:val="98"/>
    <w:semiHidden/>
    <w:rsid w:val="00E07762"/>
    <w:pPr>
      <w:numPr>
        <w:numId w:val="6"/>
      </w:numPr>
    </w:pPr>
  </w:style>
  <w:style w:type="paragraph" w:styleId="Berichtkop">
    <w:name w:val="Message Header"/>
    <w:basedOn w:val="ZsysbasisAuris"/>
    <w:next w:val="BasistekstAuris"/>
    <w:uiPriority w:val="98"/>
    <w:semiHidden/>
    <w:rsid w:val="0020607F"/>
  </w:style>
  <w:style w:type="paragraph" w:styleId="Bloktekst">
    <w:name w:val="Block Text"/>
    <w:basedOn w:val="ZsysbasisAuris"/>
    <w:next w:val="BasistekstAuris"/>
    <w:uiPriority w:val="98"/>
    <w:semiHidden/>
    <w:rsid w:val="0020607F"/>
  </w:style>
  <w:style w:type="table" w:styleId="Eenvoudigetabel1">
    <w:name w:val="Table Simple 1"/>
    <w:basedOn w:val="Standaardtabel"/>
    <w:semiHidden/>
    <w:rsid w:val="008D7BD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8D7BD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8D7BD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8D7BD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ZsysbasisAuris"/>
    <w:next w:val="BasistekstAuris"/>
    <w:uiPriority w:val="98"/>
    <w:semiHidden/>
    <w:rsid w:val="0020607F"/>
  </w:style>
  <w:style w:type="paragraph" w:styleId="Handtekening">
    <w:name w:val="Signature"/>
    <w:basedOn w:val="ZsysbasisAuris"/>
    <w:next w:val="BasistekstAuris"/>
    <w:uiPriority w:val="98"/>
    <w:semiHidden/>
    <w:rsid w:val="0020607F"/>
  </w:style>
  <w:style w:type="paragraph" w:styleId="HTML-voorafopgemaakt">
    <w:name w:val="HTML Preformatted"/>
    <w:basedOn w:val="ZsysbasisAuris"/>
    <w:next w:val="BasistekstAuris"/>
    <w:uiPriority w:val="98"/>
    <w:semiHidden/>
    <w:rsid w:val="0020607F"/>
  </w:style>
  <w:style w:type="table" w:styleId="Lichtelijst-accent6">
    <w:name w:val="Light List Accent 6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accent6"/>
        <w:left w:val="single" w:sz="8" w:space="0" w:color="FFFFFF" w:themeColor="accent6"/>
        <w:bottom w:val="single" w:sz="8" w:space="0" w:color="FFFFFF" w:themeColor="accent6"/>
        <w:right w:val="single" w:sz="8" w:space="0" w:color="FFFFF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</w:tcPr>
    </w:tblStylePr>
    <w:tblStylePr w:type="band1Horz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</w:tcPr>
    </w:tblStylePr>
  </w:style>
  <w:style w:type="table" w:styleId="Lichtelijst-accent5">
    <w:name w:val="Light List Accent 5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BB3E6" w:themeColor="accent5"/>
        <w:left w:val="single" w:sz="8" w:space="0" w:color="EBB3E6" w:themeColor="accent5"/>
        <w:bottom w:val="single" w:sz="8" w:space="0" w:color="EBB3E6" w:themeColor="accent5"/>
        <w:right w:val="single" w:sz="8" w:space="0" w:color="EBB3E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BB3E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BB3E6" w:themeColor="accent5"/>
          <w:left w:val="single" w:sz="8" w:space="0" w:color="EBB3E6" w:themeColor="accent5"/>
          <w:bottom w:val="single" w:sz="8" w:space="0" w:color="EBB3E6" w:themeColor="accent5"/>
          <w:right w:val="single" w:sz="8" w:space="0" w:color="EBB3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BB3E6" w:themeColor="accent5"/>
          <w:left w:val="single" w:sz="8" w:space="0" w:color="EBB3E6" w:themeColor="accent5"/>
          <w:bottom w:val="single" w:sz="8" w:space="0" w:color="EBB3E6" w:themeColor="accent5"/>
          <w:right w:val="single" w:sz="8" w:space="0" w:color="EBB3E6" w:themeColor="accent5"/>
        </w:tcBorders>
      </w:tcPr>
    </w:tblStylePr>
    <w:tblStylePr w:type="band1Horz">
      <w:tblPr/>
      <w:tcPr>
        <w:tcBorders>
          <w:top w:val="single" w:sz="8" w:space="0" w:color="EBB3E6" w:themeColor="accent5"/>
          <w:left w:val="single" w:sz="8" w:space="0" w:color="EBB3E6" w:themeColor="accent5"/>
          <w:bottom w:val="single" w:sz="8" w:space="0" w:color="EBB3E6" w:themeColor="accent5"/>
          <w:right w:val="single" w:sz="8" w:space="0" w:color="EBB3E6" w:themeColor="accent5"/>
        </w:tcBorders>
      </w:tcPr>
    </w:tblStylePr>
  </w:style>
  <w:style w:type="table" w:styleId="Lichtelijst-accent4">
    <w:name w:val="Light List Accent 4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66DEFF" w:themeColor="accent4"/>
        <w:left w:val="single" w:sz="8" w:space="0" w:color="66DEFF" w:themeColor="accent4"/>
        <w:bottom w:val="single" w:sz="8" w:space="0" w:color="66DEFF" w:themeColor="accent4"/>
        <w:right w:val="single" w:sz="8" w:space="0" w:color="66DEFF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DE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DEFF" w:themeColor="accent4"/>
          <w:left w:val="single" w:sz="8" w:space="0" w:color="66DEFF" w:themeColor="accent4"/>
          <w:bottom w:val="single" w:sz="8" w:space="0" w:color="66DEFF" w:themeColor="accent4"/>
          <w:right w:val="single" w:sz="8" w:space="0" w:color="66DE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DEFF" w:themeColor="accent4"/>
          <w:left w:val="single" w:sz="8" w:space="0" w:color="66DEFF" w:themeColor="accent4"/>
          <w:bottom w:val="single" w:sz="8" w:space="0" w:color="66DEFF" w:themeColor="accent4"/>
          <w:right w:val="single" w:sz="8" w:space="0" w:color="66DEFF" w:themeColor="accent4"/>
        </w:tcBorders>
      </w:tcPr>
    </w:tblStylePr>
    <w:tblStylePr w:type="band1Horz">
      <w:tblPr/>
      <w:tcPr>
        <w:tcBorders>
          <w:top w:val="single" w:sz="8" w:space="0" w:color="66DEFF" w:themeColor="accent4"/>
          <w:left w:val="single" w:sz="8" w:space="0" w:color="66DEFF" w:themeColor="accent4"/>
          <w:bottom w:val="single" w:sz="8" w:space="0" w:color="66DEFF" w:themeColor="accent4"/>
          <w:right w:val="single" w:sz="8" w:space="0" w:color="66DEFF" w:themeColor="accent4"/>
        </w:tcBorders>
      </w:tcPr>
    </w:tblStylePr>
  </w:style>
  <w:style w:type="table" w:styleId="Lichtelijst-accent3">
    <w:name w:val="Light List Accent 3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8000" w:themeColor="accent3"/>
        <w:left w:val="single" w:sz="8" w:space="0" w:color="FF8000" w:themeColor="accent3"/>
        <w:bottom w:val="single" w:sz="8" w:space="0" w:color="FF8000" w:themeColor="accent3"/>
        <w:right w:val="single" w:sz="8" w:space="0" w:color="FF80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8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8000" w:themeColor="accent3"/>
          <w:left w:val="single" w:sz="8" w:space="0" w:color="FF8000" w:themeColor="accent3"/>
          <w:bottom w:val="single" w:sz="8" w:space="0" w:color="FF8000" w:themeColor="accent3"/>
          <w:right w:val="single" w:sz="8" w:space="0" w:color="FF8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8000" w:themeColor="accent3"/>
          <w:left w:val="single" w:sz="8" w:space="0" w:color="FF8000" w:themeColor="accent3"/>
          <w:bottom w:val="single" w:sz="8" w:space="0" w:color="FF8000" w:themeColor="accent3"/>
          <w:right w:val="single" w:sz="8" w:space="0" w:color="FF8000" w:themeColor="accent3"/>
        </w:tcBorders>
      </w:tcPr>
    </w:tblStylePr>
    <w:tblStylePr w:type="band1Horz">
      <w:tblPr/>
      <w:tcPr>
        <w:tcBorders>
          <w:top w:val="single" w:sz="8" w:space="0" w:color="FF8000" w:themeColor="accent3"/>
          <w:left w:val="single" w:sz="8" w:space="0" w:color="FF8000" w:themeColor="accent3"/>
          <w:bottom w:val="single" w:sz="8" w:space="0" w:color="FF8000" w:themeColor="accent3"/>
          <w:right w:val="single" w:sz="8" w:space="0" w:color="FF8000" w:themeColor="accent3"/>
        </w:tcBorders>
      </w:tcPr>
    </w:tblStylePr>
  </w:style>
  <w:style w:type="paragraph" w:styleId="HTML-adres">
    <w:name w:val="HTML Address"/>
    <w:basedOn w:val="ZsysbasisAuris"/>
    <w:next w:val="BasistekstAuris"/>
    <w:uiPriority w:val="98"/>
    <w:semiHidden/>
    <w:rsid w:val="0020607F"/>
  </w:style>
  <w:style w:type="table" w:styleId="Lichtelijst-accent2">
    <w:name w:val="Light List Accent 2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B3062" w:themeColor="accent2"/>
        <w:left w:val="single" w:sz="8" w:space="0" w:color="EB3062" w:themeColor="accent2"/>
        <w:bottom w:val="single" w:sz="8" w:space="0" w:color="EB3062" w:themeColor="accent2"/>
        <w:right w:val="single" w:sz="8" w:space="0" w:color="EB306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B306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B3062" w:themeColor="accent2"/>
          <w:left w:val="single" w:sz="8" w:space="0" w:color="EB3062" w:themeColor="accent2"/>
          <w:bottom w:val="single" w:sz="8" w:space="0" w:color="EB3062" w:themeColor="accent2"/>
          <w:right w:val="single" w:sz="8" w:space="0" w:color="EB306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B3062" w:themeColor="accent2"/>
          <w:left w:val="single" w:sz="8" w:space="0" w:color="EB3062" w:themeColor="accent2"/>
          <w:bottom w:val="single" w:sz="8" w:space="0" w:color="EB3062" w:themeColor="accent2"/>
          <w:right w:val="single" w:sz="8" w:space="0" w:color="EB3062" w:themeColor="accent2"/>
        </w:tcBorders>
      </w:tcPr>
    </w:tblStylePr>
    <w:tblStylePr w:type="band1Horz">
      <w:tblPr/>
      <w:tcPr>
        <w:tcBorders>
          <w:top w:val="single" w:sz="8" w:space="0" w:color="EB3062" w:themeColor="accent2"/>
          <w:left w:val="single" w:sz="8" w:space="0" w:color="EB3062" w:themeColor="accent2"/>
          <w:bottom w:val="single" w:sz="8" w:space="0" w:color="EB3062" w:themeColor="accent2"/>
          <w:right w:val="single" w:sz="8" w:space="0" w:color="EB3062" w:themeColor="accent2"/>
        </w:tcBorders>
      </w:tcPr>
    </w:tblStylePr>
  </w:style>
  <w:style w:type="table" w:styleId="Lichtearcering-accent6">
    <w:name w:val="Light Shading Accent 6"/>
    <w:basedOn w:val="Standaardtabel"/>
    <w:uiPriority w:val="60"/>
    <w:semiHidden/>
    <w:rsid w:val="00E07762"/>
    <w:pPr>
      <w:spacing w:line="240" w:lineRule="auto"/>
    </w:pPr>
    <w:rPr>
      <w:color w:val="BFBFBF" w:themeColor="accent6" w:themeShade="BF"/>
    </w:rPr>
    <w:tblPr>
      <w:tblStyleRowBandSize w:val="1"/>
      <w:tblStyleColBandSize w:val="1"/>
      <w:tblBorders>
        <w:top w:val="single" w:sz="8" w:space="0" w:color="FFFFFF" w:themeColor="accent6"/>
        <w:bottom w:val="single" w:sz="8" w:space="0" w:color="FFFFF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6"/>
          <w:left w:val="nil"/>
          <w:bottom w:val="single" w:sz="8" w:space="0" w:color="FFFFF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6"/>
          <w:left w:val="nil"/>
          <w:bottom w:val="single" w:sz="8" w:space="0" w:color="FFFFF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</w:style>
  <w:style w:type="table" w:styleId="Klassieketabel1">
    <w:name w:val="Table Classic 1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8D7BD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8D7BDD"/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8D7BD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8D7BD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">
    <w:name w:val="List"/>
    <w:basedOn w:val="ZsysbasisAuris"/>
    <w:next w:val="BasistekstAuris"/>
    <w:uiPriority w:val="98"/>
    <w:semiHidden/>
    <w:rsid w:val="00F33259"/>
    <w:pPr>
      <w:ind w:left="284" w:hanging="284"/>
    </w:pPr>
  </w:style>
  <w:style w:type="paragraph" w:styleId="Lijst2">
    <w:name w:val="List 2"/>
    <w:basedOn w:val="ZsysbasisAuris"/>
    <w:next w:val="BasistekstAuris"/>
    <w:uiPriority w:val="98"/>
    <w:semiHidden/>
    <w:rsid w:val="00F33259"/>
    <w:pPr>
      <w:ind w:left="568" w:hanging="284"/>
    </w:pPr>
  </w:style>
  <w:style w:type="paragraph" w:styleId="Lijst3">
    <w:name w:val="List 3"/>
    <w:basedOn w:val="ZsysbasisAuris"/>
    <w:next w:val="BasistekstAuris"/>
    <w:uiPriority w:val="98"/>
    <w:semiHidden/>
    <w:rsid w:val="00F33259"/>
    <w:pPr>
      <w:ind w:left="851" w:hanging="284"/>
    </w:pPr>
  </w:style>
  <w:style w:type="paragraph" w:styleId="Lijst4">
    <w:name w:val="List 4"/>
    <w:basedOn w:val="ZsysbasisAuris"/>
    <w:next w:val="BasistekstAuris"/>
    <w:uiPriority w:val="98"/>
    <w:semiHidden/>
    <w:rsid w:val="00F33259"/>
    <w:pPr>
      <w:ind w:left="1135" w:hanging="284"/>
    </w:pPr>
  </w:style>
  <w:style w:type="paragraph" w:styleId="Lijst5">
    <w:name w:val="List 5"/>
    <w:basedOn w:val="ZsysbasisAuris"/>
    <w:next w:val="BasistekstAuris"/>
    <w:uiPriority w:val="98"/>
    <w:semiHidden/>
    <w:rsid w:val="00F33259"/>
    <w:pPr>
      <w:ind w:left="1418" w:hanging="284"/>
    </w:pPr>
  </w:style>
  <w:style w:type="paragraph" w:styleId="Index1">
    <w:name w:val="index 1"/>
    <w:basedOn w:val="ZsysbasisAuris"/>
    <w:next w:val="BasistekstAuris"/>
    <w:uiPriority w:val="98"/>
    <w:semiHidden/>
    <w:rsid w:val="00F33259"/>
  </w:style>
  <w:style w:type="paragraph" w:styleId="Lijstopsomteken">
    <w:name w:val="List Bullet"/>
    <w:basedOn w:val="ZsysbasisAuris"/>
    <w:next w:val="BasistekstAuris"/>
    <w:uiPriority w:val="98"/>
    <w:semiHidden/>
    <w:rsid w:val="00E7078D"/>
    <w:pPr>
      <w:numPr>
        <w:numId w:val="12"/>
      </w:numPr>
      <w:ind w:left="357" w:hanging="357"/>
    </w:pPr>
  </w:style>
  <w:style w:type="paragraph" w:styleId="Lijstopsomteken2">
    <w:name w:val="List Bullet 2"/>
    <w:basedOn w:val="ZsysbasisAuris"/>
    <w:next w:val="BasistekstAuris"/>
    <w:uiPriority w:val="98"/>
    <w:semiHidden/>
    <w:rsid w:val="00E7078D"/>
    <w:pPr>
      <w:numPr>
        <w:numId w:val="13"/>
      </w:numPr>
      <w:ind w:left="641" w:hanging="357"/>
    </w:pPr>
  </w:style>
  <w:style w:type="paragraph" w:styleId="Lijstopsomteken3">
    <w:name w:val="List Bullet 3"/>
    <w:basedOn w:val="ZsysbasisAuris"/>
    <w:next w:val="BasistekstAuris"/>
    <w:uiPriority w:val="98"/>
    <w:semiHidden/>
    <w:rsid w:val="00E7078D"/>
    <w:pPr>
      <w:numPr>
        <w:numId w:val="14"/>
      </w:numPr>
      <w:ind w:left="924" w:hanging="357"/>
    </w:pPr>
  </w:style>
  <w:style w:type="paragraph" w:styleId="Lijstopsomteken4">
    <w:name w:val="List Bullet 4"/>
    <w:basedOn w:val="ZsysbasisAuris"/>
    <w:next w:val="BasistekstAuris"/>
    <w:uiPriority w:val="98"/>
    <w:semiHidden/>
    <w:rsid w:val="00E7078D"/>
    <w:pPr>
      <w:numPr>
        <w:numId w:val="15"/>
      </w:numPr>
      <w:ind w:left="1208" w:hanging="357"/>
    </w:pPr>
  </w:style>
  <w:style w:type="paragraph" w:styleId="Lijstnummering">
    <w:name w:val="List Number"/>
    <w:basedOn w:val="ZsysbasisAuris"/>
    <w:next w:val="BasistekstAuris"/>
    <w:uiPriority w:val="98"/>
    <w:semiHidden/>
    <w:rsid w:val="00705849"/>
    <w:pPr>
      <w:numPr>
        <w:numId w:val="17"/>
      </w:numPr>
      <w:ind w:left="357" w:hanging="357"/>
    </w:pPr>
  </w:style>
  <w:style w:type="paragraph" w:styleId="Lijstnummering2">
    <w:name w:val="List Number 2"/>
    <w:basedOn w:val="ZsysbasisAuris"/>
    <w:next w:val="BasistekstAuris"/>
    <w:uiPriority w:val="98"/>
    <w:semiHidden/>
    <w:rsid w:val="00705849"/>
    <w:pPr>
      <w:numPr>
        <w:numId w:val="18"/>
      </w:numPr>
      <w:ind w:left="641" w:hanging="357"/>
    </w:pPr>
  </w:style>
  <w:style w:type="paragraph" w:styleId="Lijstnummering3">
    <w:name w:val="List Number 3"/>
    <w:basedOn w:val="ZsysbasisAuris"/>
    <w:next w:val="BasistekstAuris"/>
    <w:uiPriority w:val="98"/>
    <w:semiHidden/>
    <w:rsid w:val="00705849"/>
    <w:pPr>
      <w:numPr>
        <w:numId w:val="19"/>
      </w:numPr>
      <w:ind w:left="924" w:hanging="357"/>
    </w:pPr>
  </w:style>
  <w:style w:type="paragraph" w:styleId="Lijstnummering4">
    <w:name w:val="List Number 4"/>
    <w:basedOn w:val="ZsysbasisAuris"/>
    <w:next w:val="BasistekstAuris"/>
    <w:uiPriority w:val="98"/>
    <w:semiHidden/>
    <w:rsid w:val="00705849"/>
    <w:pPr>
      <w:numPr>
        <w:numId w:val="20"/>
      </w:numPr>
      <w:ind w:left="1208" w:hanging="357"/>
    </w:pPr>
  </w:style>
  <w:style w:type="paragraph" w:styleId="Lijstnummering5">
    <w:name w:val="List Number 5"/>
    <w:basedOn w:val="ZsysbasisAuris"/>
    <w:next w:val="BasistekstAuris"/>
    <w:uiPriority w:val="98"/>
    <w:semiHidden/>
    <w:rsid w:val="00705849"/>
    <w:pPr>
      <w:numPr>
        <w:numId w:val="21"/>
      </w:numPr>
      <w:ind w:left="1491" w:hanging="357"/>
    </w:pPr>
  </w:style>
  <w:style w:type="paragraph" w:styleId="Lijstvoortzetting">
    <w:name w:val="List Continue"/>
    <w:basedOn w:val="ZsysbasisAuris"/>
    <w:next w:val="BasistekstAuris"/>
    <w:uiPriority w:val="98"/>
    <w:semiHidden/>
    <w:rsid w:val="00705849"/>
    <w:pPr>
      <w:ind w:left="284"/>
    </w:pPr>
  </w:style>
  <w:style w:type="paragraph" w:styleId="Lijstvoortzetting2">
    <w:name w:val="List Continue 2"/>
    <w:basedOn w:val="ZsysbasisAuris"/>
    <w:next w:val="BasistekstAuris"/>
    <w:uiPriority w:val="98"/>
    <w:semiHidden/>
    <w:rsid w:val="00705849"/>
    <w:pPr>
      <w:ind w:left="567"/>
    </w:pPr>
  </w:style>
  <w:style w:type="paragraph" w:styleId="Lijstvoortzetting3">
    <w:name w:val="List Continue 3"/>
    <w:basedOn w:val="ZsysbasisAuris"/>
    <w:next w:val="BasistekstAuris"/>
    <w:uiPriority w:val="98"/>
    <w:semiHidden/>
    <w:rsid w:val="00705849"/>
    <w:pPr>
      <w:ind w:left="851"/>
    </w:pPr>
  </w:style>
  <w:style w:type="paragraph" w:styleId="Lijstvoortzetting4">
    <w:name w:val="List Continue 4"/>
    <w:basedOn w:val="ZsysbasisAuris"/>
    <w:next w:val="BasistekstAuris"/>
    <w:uiPriority w:val="98"/>
    <w:semiHidden/>
    <w:rsid w:val="00705849"/>
    <w:pPr>
      <w:ind w:left="1134"/>
    </w:pPr>
  </w:style>
  <w:style w:type="paragraph" w:styleId="Lijstvoortzetting5">
    <w:name w:val="List Continue 5"/>
    <w:basedOn w:val="ZsysbasisAuris"/>
    <w:next w:val="BasistekstAuris"/>
    <w:uiPriority w:val="98"/>
    <w:semiHidden/>
    <w:rsid w:val="00705849"/>
    <w:pPr>
      <w:ind w:left="1418"/>
    </w:pPr>
  </w:style>
  <w:style w:type="character" w:styleId="Intensievebenadrukking">
    <w:name w:val="Intense Emphasis"/>
    <w:basedOn w:val="Standaardalinea-lettertype"/>
    <w:uiPriority w:val="98"/>
    <w:semiHidden/>
    <w:rsid w:val="00FC3FA5"/>
    <w:rPr>
      <w:b/>
      <w:bCs/>
      <w:i/>
      <w:iCs/>
      <w:color w:val="auto"/>
    </w:rPr>
  </w:style>
  <w:style w:type="paragraph" w:styleId="Normaalweb">
    <w:name w:val="Normal (Web)"/>
    <w:basedOn w:val="ZsysbasisAuris"/>
    <w:next w:val="BasistekstAuris"/>
    <w:uiPriority w:val="98"/>
    <w:semiHidden/>
    <w:rsid w:val="0020607F"/>
  </w:style>
  <w:style w:type="paragraph" w:styleId="Notitiekop">
    <w:name w:val="Note Heading"/>
    <w:basedOn w:val="ZsysbasisAuris"/>
    <w:next w:val="BasistekstAuris"/>
    <w:uiPriority w:val="98"/>
    <w:semiHidden/>
    <w:rsid w:val="0020607F"/>
  </w:style>
  <w:style w:type="paragraph" w:styleId="Plattetekst">
    <w:name w:val="Body Text"/>
    <w:basedOn w:val="ZsysbasisAuris"/>
    <w:next w:val="BasistekstAuris"/>
    <w:link w:val="PlattetekstChar"/>
    <w:uiPriority w:val="98"/>
    <w:semiHidden/>
    <w:rsid w:val="00D802A1"/>
  </w:style>
  <w:style w:type="paragraph" w:styleId="Plattetekst2">
    <w:name w:val="Body Text 2"/>
    <w:basedOn w:val="ZsysbasisAuris"/>
    <w:next w:val="BasistekstAuris"/>
    <w:link w:val="Plattetekst2Char"/>
    <w:uiPriority w:val="98"/>
    <w:semiHidden/>
    <w:rsid w:val="00E7078D"/>
  </w:style>
  <w:style w:type="paragraph" w:styleId="Plattetekst3">
    <w:name w:val="Body Text 3"/>
    <w:basedOn w:val="ZsysbasisAuris"/>
    <w:next w:val="BasistekstAuris"/>
    <w:uiPriority w:val="98"/>
    <w:semiHidden/>
    <w:rsid w:val="0020607F"/>
  </w:style>
  <w:style w:type="paragraph" w:styleId="Platteteksteersteinspringing">
    <w:name w:val="Body Text First Indent"/>
    <w:basedOn w:val="ZsysbasisAuris"/>
    <w:next w:val="BasistekstAuris"/>
    <w:link w:val="PlatteteksteersteinspringingChar"/>
    <w:uiPriority w:val="98"/>
    <w:semiHidden/>
    <w:rsid w:val="00E7078D"/>
    <w:pPr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rsid w:val="00E7078D"/>
    <w:rPr>
      <w:rFonts w:asciiTheme="minorHAnsi" w:hAnsiTheme="minorHAnsi" w:cs="Maiandra GD"/>
      <w:color w:val="333366" w:themeColor="text1"/>
      <w:sz w:val="18"/>
      <w:szCs w:val="18"/>
    </w:rPr>
  </w:style>
  <w:style w:type="paragraph" w:styleId="Plattetekstinspringen">
    <w:name w:val="Body Text Indent"/>
    <w:basedOn w:val="ZsysbasisAuris"/>
    <w:next w:val="BasistekstAuris"/>
    <w:link w:val="PlattetekstinspringenChar"/>
    <w:uiPriority w:val="98"/>
    <w:semiHidden/>
    <w:rsid w:val="00E7078D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E7078D"/>
    <w:rPr>
      <w:rFonts w:ascii="Maiandra GD" w:hAnsi="Maiandra GD" w:cs="Maiandra GD"/>
      <w:sz w:val="18"/>
      <w:szCs w:val="18"/>
    </w:rPr>
  </w:style>
  <w:style w:type="paragraph" w:styleId="Platteteksteersteinspringing2">
    <w:name w:val="Body Text First Indent 2"/>
    <w:basedOn w:val="ZsysbasisAuris"/>
    <w:next w:val="BasistekstAuris"/>
    <w:link w:val="Platteteksteersteinspringing2Char"/>
    <w:uiPriority w:val="98"/>
    <w:semiHidden/>
    <w:rsid w:val="00E7078D"/>
    <w:pPr>
      <w:ind w:left="360" w:firstLine="360"/>
    </w:pPr>
  </w:style>
  <w:style w:type="table" w:styleId="Professioneletabel">
    <w:name w:val="Table Professional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ZsysbasisAurisChar">
    <w:name w:val="Zsysbasis Auris Char"/>
    <w:basedOn w:val="Standaardalinea-lettertype"/>
    <w:link w:val="ZsysbasisAuris"/>
    <w:semiHidden/>
    <w:rsid w:val="00E34483"/>
    <w:rPr>
      <w:rFonts w:ascii="Calibri Light" w:hAnsi="Calibri Light"/>
      <w:color w:val="333366" w:themeColor="text1"/>
    </w:rPr>
  </w:style>
  <w:style w:type="paragraph" w:styleId="Standaardinspringing">
    <w:name w:val="Normal Indent"/>
    <w:basedOn w:val="ZsysbasisAuris"/>
    <w:next w:val="BasistekstAuris"/>
    <w:uiPriority w:val="98"/>
    <w:semiHidden/>
    <w:rsid w:val="0020607F"/>
  </w:style>
  <w:style w:type="table" w:styleId="Tabelkolommen1">
    <w:name w:val="Table Columns 1"/>
    <w:basedOn w:val="Standaardtabel"/>
    <w:semiHidden/>
    <w:rsid w:val="008D7BDD"/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8D7BDD"/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8D7BD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rsid w:val="008D7BD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8D7BD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8D7BD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semiHidden/>
    <w:rsid w:val="00BD5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8D7BD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8D7BD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8D7BD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8D7BD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8D7B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erfijndetabel1">
    <w:name w:val="Table Subtle 1"/>
    <w:basedOn w:val="Standaardtabel"/>
    <w:semiHidden/>
    <w:rsid w:val="008D7BD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8D7BD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oetnootmarkering">
    <w:name w:val="footnote reference"/>
    <w:aliases w:val="Voetnootmarkering Auris"/>
    <w:basedOn w:val="Standaardalinea-lettertype"/>
    <w:uiPriority w:val="4"/>
    <w:rsid w:val="00CB7600"/>
    <w:rPr>
      <w:vertAlign w:val="superscript"/>
    </w:rPr>
  </w:style>
  <w:style w:type="paragraph" w:styleId="Voetnoottekst">
    <w:name w:val="footnote text"/>
    <w:aliases w:val="Voetnoottekst Auris"/>
    <w:basedOn w:val="ZsysbasisAuris"/>
    <w:uiPriority w:val="4"/>
    <w:rsid w:val="00CB7600"/>
    <w:rPr>
      <w:sz w:val="15"/>
    </w:rPr>
  </w:style>
  <w:style w:type="table" w:styleId="Webtabel1">
    <w:name w:val="Table Web 1"/>
    <w:basedOn w:val="Standaardtabel"/>
    <w:semiHidden/>
    <w:rsid w:val="008D7BD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8D7BD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8D7BD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uiPriority w:val="98"/>
    <w:semiHidden/>
    <w:rsid w:val="00451FDB"/>
    <w:rPr>
      <w:b w:val="0"/>
      <w:bCs w:val="0"/>
    </w:rPr>
  </w:style>
  <w:style w:type="paragraph" w:styleId="Datum">
    <w:name w:val="Date"/>
    <w:basedOn w:val="ZsysbasisAuris"/>
    <w:next w:val="BasistekstAuris"/>
    <w:uiPriority w:val="98"/>
    <w:semiHidden/>
    <w:rsid w:val="0020607F"/>
  </w:style>
  <w:style w:type="paragraph" w:styleId="Tekstzonderopmaak">
    <w:name w:val="Plain Text"/>
    <w:basedOn w:val="ZsysbasisAuris"/>
    <w:next w:val="BasistekstAuris"/>
    <w:uiPriority w:val="98"/>
    <w:semiHidden/>
    <w:rsid w:val="0020607F"/>
  </w:style>
  <w:style w:type="paragraph" w:styleId="Ballontekst">
    <w:name w:val="Balloon Text"/>
    <w:basedOn w:val="ZsysbasisAuris"/>
    <w:next w:val="BasistekstAuris"/>
    <w:uiPriority w:val="98"/>
    <w:semiHidden/>
    <w:rsid w:val="0020607F"/>
  </w:style>
  <w:style w:type="paragraph" w:styleId="Bijschrift">
    <w:name w:val="caption"/>
    <w:aliases w:val="Bijschrift Auris"/>
    <w:basedOn w:val="ZsysbasisAuris"/>
    <w:next w:val="BasistekstAuris"/>
    <w:uiPriority w:val="4"/>
    <w:rsid w:val="0020607F"/>
  </w:style>
  <w:style w:type="character" w:customStyle="1" w:styleId="TekstopmerkingChar">
    <w:name w:val="Tekst opmerking Char"/>
    <w:basedOn w:val="ZsysbasisAurisChar"/>
    <w:link w:val="Tekstopmerking"/>
    <w:semiHidden/>
    <w:rsid w:val="008736AE"/>
    <w:rPr>
      <w:rFonts w:asciiTheme="minorHAnsi" w:hAnsiTheme="minorHAnsi" w:cs="Maiandra GD"/>
      <w:color w:val="333366" w:themeColor="text1"/>
      <w:sz w:val="18"/>
      <w:szCs w:val="18"/>
    </w:rPr>
  </w:style>
  <w:style w:type="paragraph" w:styleId="Documentstructuur">
    <w:name w:val="Document Map"/>
    <w:basedOn w:val="ZsysbasisAuris"/>
    <w:next w:val="BasistekstAuris"/>
    <w:uiPriority w:val="98"/>
    <w:semiHidden/>
    <w:rsid w:val="0020607F"/>
  </w:style>
  <w:style w:type="table" w:styleId="Lichtearcering-accent5">
    <w:name w:val="Light Shading Accent 5"/>
    <w:basedOn w:val="Standaardtabel"/>
    <w:uiPriority w:val="60"/>
    <w:semiHidden/>
    <w:rsid w:val="00E07762"/>
    <w:pPr>
      <w:spacing w:line="240" w:lineRule="auto"/>
    </w:pPr>
    <w:rPr>
      <w:color w:val="D560CA" w:themeColor="accent5" w:themeShade="BF"/>
    </w:rPr>
    <w:tblPr>
      <w:tblStyleRowBandSize w:val="1"/>
      <w:tblStyleColBandSize w:val="1"/>
      <w:tblBorders>
        <w:top w:val="single" w:sz="8" w:space="0" w:color="EBB3E6" w:themeColor="accent5"/>
        <w:bottom w:val="single" w:sz="8" w:space="0" w:color="EBB3E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BB3E6" w:themeColor="accent5"/>
          <w:left w:val="nil"/>
          <w:bottom w:val="single" w:sz="8" w:space="0" w:color="EBB3E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BB3E6" w:themeColor="accent5"/>
          <w:left w:val="nil"/>
          <w:bottom w:val="single" w:sz="8" w:space="0" w:color="EBB3E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CF8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ECF8" w:themeFill="accent5" w:themeFillTint="3F"/>
      </w:tcPr>
    </w:tblStylePr>
  </w:style>
  <w:style w:type="paragraph" w:styleId="Eindnoottekst">
    <w:name w:val="endnote text"/>
    <w:aliases w:val="Eindnoottekst Auris"/>
    <w:basedOn w:val="ZsysbasisAuris"/>
    <w:next w:val="BasistekstAuris"/>
    <w:uiPriority w:val="4"/>
    <w:rsid w:val="0020607F"/>
  </w:style>
  <w:style w:type="paragraph" w:styleId="Indexkop">
    <w:name w:val="index heading"/>
    <w:basedOn w:val="ZsysbasisAuris"/>
    <w:next w:val="BasistekstAuris"/>
    <w:uiPriority w:val="98"/>
    <w:semiHidden/>
    <w:rsid w:val="0020607F"/>
  </w:style>
  <w:style w:type="paragraph" w:styleId="Kopbronvermelding">
    <w:name w:val="toa heading"/>
    <w:basedOn w:val="ZsysbasisAuris"/>
    <w:next w:val="BasistekstAuris"/>
    <w:uiPriority w:val="98"/>
    <w:semiHidden/>
    <w:rsid w:val="0020607F"/>
  </w:style>
  <w:style w:type="paragraph" w:styleId="Lijstopsomteken5">
    <w:name w:val="List Bullet 5"/>
    <w:basedOn w:val="ZsysbasisAuris"/>
    <w:next w:val="BasistekstAuris"/>
    <w:uiPriority w:val="98"/>
    <w:semiHidden/>
    <w:rsid w:val="00E7078D"/>
    <w:pPr>
      <w:numPr>
        <w:numId w:val="16"/>
      </w:numPr>
      <w:ind w:left="1491" w:hanging="357"/>
    </w:pPr>
  </w:style>
  <w:style w:type="paragraph" w:styleId="Macrotekst">
    <w:name w:val="macro"/>
    <w:basedOn w:val="ZsysbasisAuris"/>
    <w:next w:val="BasistekstAuris"/>
    <w:uiPriority w:val="98"/>
    <w:semiHidden/>
    <w:rsid w:val="0020607F"/>
  </w:style>
  <w:style w:type="paragraph" w:styleId="Tekstopmerking">
    <w:name w:val="annotation text"/>
    <w:basedOn w:val="ZsysbasisAuris"/>
    <w:next w:val="BasistekstAuris"/>
    <w:link w:val="TekstopmerkingChar"/>
    <w:uiPriority w:val="98"/>
    <w:semiHidden/>
    <w:rsid w:val="0020607F"/>
  </w:style>
  <w:style w:type="character" w:styleId="Intensieveverwijzing">
    <w:name w:val="Intense Reference"/>
    <w:basedOn w:val="Standaardalinea-lettertype"/>
    <w:uiPriority w:val="98"/>
    <w:semiHidden/>
    <w:rsid w:val="00FC3FA5"/>
    <w:rPr>
      <w:b/>
      <w:bCs/>
      <w:smallCaps/>
      <w:color w:val="auto"/>
      <w:spacing w:val="5"/>
      <w:u w:val="single"/>
    </w:rPr>
  </w:style>
  <w:style w:type="character" w:styleId="Verwijzingopmerking">
    <w:name w:val="annotation reference"/>
    <w:basedOn w:val="Standaardalinea-lettertype"/>
    <w:uiPriority w:val="98"/>
    <w:semiHidden/>
    <w:rsid w:val="0020607F"/>
    <w:rPr>
      <w:sz w:val="18"/>
      <w:szCs w:val="18"/>
    </w:rPr>
  </w:style>
  <w:style w:type="paragraph" w:customStyle="1" w:styleId="Opsommingteken1eniveauAuris">
    <w:name w:val="Opsomming teken 1e niveau Auris"/>
    <w:basedOn w:val="ZsysbasisAuris"/>
    <w:uiPriority w:val="4"/>
    <w:qFormat/>
    <w:rsid w:val="00670274"/>
    <w:pPr>
      <w:numPr>
        <w:numId w:val="29"/>
      </w:numPr>
    </w:pPr>
  </w:style>
  <w:style w:type="paragraph" w:customStyle="1" w:styleId="Opsommingteken2eniveauAuris">
    <w:name w:val="Opsomming teken 2e niveau Auris"/>
    <w:basedOn w:val="ZsysbasisAuris"/>
    <w:uiPriority w:val="4"/>
    <w:qFormat/>
    <w:rsid w:val="00670274"/>
    <w:pPr>
      <w:numPr>
        <w:ilvl w:val="1"/>
        <w:numId w:val="29"/>
      </w:numPr>
    </w:pPr>
  </w:style>
  <w:style w:type="paragraph" w:customStyle="1" w:styleId="Opsommingteken3eniveauAuris">
    <w:name w:val="Opsomming teken 3e niveau Auris"/>
    <w:basedOn w:val="ZsysbasisAuris"/>
    <w:uiPriority w:val="4"/>
    <w:qFormat/>
    <w:rsid w:val="00670274"/>
    <w:pPr>
      <w:numPr>
        <w:ilvl w:val="2"/>
        <w:numId w:val="29"/>
      </w:numPr>
    </w:pPr>
  </w:style>
  <w:style w:type="paragraph" w:customStyle="1" w:styleId="Opsommingbolletje1eniveauAuris">
    <w:name w:val="Opsomming bolletje 1e niveau Auris"/>
    <w:basedOn w:val="ZsysbasisAuris"/>
    <w:uiPriority w:val="4"/>
    <w:qFormat/>
    <w:rsid w:val="005017F3"/>
    <w:pPr>
      <w:numPr>
        <w:numId w:val="24"/>
      </w:numPr>
    </w:pPr>
  </w:style>
  <w:style w:type="paragraph" w:customStyle="1" w:styleId="Opsommingbolletje2eniveauAuris">
    <w:name w:val="Opsomming bolletje 2e niveau Auris"/>
    <w:basedOn w:val="ZsysbasisAuris"/>
    <w:uiPriority w:val="4"/>
    <w:qFormat/>
    <w:rsid w:val="005017F3"/>
    <w:pPr>
      <w:numPr>
        <w:ilvl w:val="1"/>
        <w:numId w:val="24"/>
      </w:numPr>
    </w:pPr>
  </w:style>
  <w:style w:type="paragraph" w:customStyle="1" w:styleId="Opsommingbolletje3eniveauAuris">
    <w:name w:val="Opsomming bolletje 3e niveau Auris"/>
    <w:basedOn w:val="ZsysbasisAuris"/>
    <w:uiPriority w:val="4"/>
    <w:qFormat/>
    <w:rsid w:val="005017F3"/>
    <w:pPr>
      <w:numPr>
        <w:ilvl w:val="2"/>
        <w:numId w:val="24"/>
      </w:numPr>
    </w:pPr>
  </w:style>
  <w:style w:type="numbering" w:customStyle="1" w:styleId="OpsommingbolletjeAuris">
    <w:name w:val="Opsomming bolletje Auris"/>
    <w:uiPriority w:val="4"/>
    <w:semiHidden/>
    <w:rsid w:val="005017F3"/>
    <w:pPr>
      <w:numPr>
        <w:numId w:val="1"/>
      </w:numPr>
    </w:pPr>
  </w:style>
  <w:style w:type="paragraph" w:customStyle="1" w:styleId="Opsommingkleineletter1eniveauAuris">
    <w:name w:val="Opsomming kleine letter 1e niveau Auris"/>
    <w:basedOn w:val="ZsysbasisAuris"/>
    <w:uiPriority w:val="4"/>
    <w:qFormat/>
    <w:rsid w:val="002C49D6"/>
    <w:pPr>
      <w:numPr>
        <w:ilvl w:val="1"/>
        <w:numId w:val="34"/>
      </w:numPr>
    </w:pPr>
  </w:style>
  <w:style w:type="paragraph" w:customStyle="1" w:styleId="Opsommingkleineletter2eniveauAuris">
    <w:name w:val="Opsomming kleine letter 2e niveau Auris"/>
    <w:basedOn w:val="ZsysbasisAuris"/>
    <w:uiPriority w:val="4"/>
    <w:qFormat/>
    <w:rsid w:val="002C49D6"/>
    <w:pPr>
      <w:numPr>
        <w:ilvl w:val="2"/>
        <w:numId w:val="34"/>
      </w:numPr>
    </w:pPr>
  </w:style>
  <w:style w:type="paragraph" w:customStyle="1" w:styleId="Opsommingkleineletter3eniveauAuris">
    <w:name w:val="Opsomming kleine letter 3e niveau Auris"/>
    <w:basedOn w:val="ZsysbasisAuris"/>
    <w:uiPriority w:val="4"/>
    <w:qFormat/>
    <w:rsid w:val="002C49D6"/>
    <w:pPr>
      <w:numPr>
        <w:ilvl w:val="3"/>
        <w:numId w:val="34"/>
      </w:numPr>
    </w:pPr>
  </w:style>
  <w:style w:type="paragraph" w:customStyle="1" w:styleId="Opsommingnummer1eniveauAuris">
    <w:name w:val="Opsomming nummer 1e niveau Auris"/>
    <w:basedOn w:val="ZsysbasisAuris"/>
    <w:uiPriority w:val="4"/>
    <w:qFormat/>
    <w:rsid w:val="002C49D6"/>
    <w:pPr>
      <w:numPr>
        <w:ilvl w:val="1"/>
        <w:numId w:val="32"/>
      </w:numPr>
    </w:pPr>
  </w:style>
  <w:style w:type="paragraph" w:customStyle="1" w:styleId="Opsommingnummer2eniveauAuris">
    <w:name w:val="Opsomming nummer 2e niveau Auris"/>
    <w:basedOn w:val="ZsysbasisAuris"/>
    <w:uiPriority w:val="4"/>
    <w:qFormat/>
    <w:rsid w:val="002C49D6"/>
    <w:pPr>
      <w:numPr>
        <w:ilvl w:val="2"/>
        <w:numId w:val="32"/>
      </w:numPr>
    </w:pPr>
  </w:style>
  <w:style w:type="paragraph" w:customStyle="1" w:styleId="Opsommingnummer3eniveauAuris">
    <w:name w:val="Opsomming nummer 3e niveau Auris"/>
    <w:basedOn w:val="ZsysbasisAuris"/>
    <w:uiPriority w:val="4"/>
    <w:qFormat/>
    <w:rsid w:val="002C49D6"/>
    <w:pPr>
      <w:numPr>
        <w:ilvl w:val="3"/>
        <w:numId w:val="32"/>
      </w:numPr>
    </w:pPr>
  </w:style>
  <w:style w:type="paragraph" w:customStyle="1" w:styleId="Opsommingopenrondje1eniveauAuris">
    <w:name w:val="Opsomming open rondje 1e niveau Auris"/>
    <w:basedOn w:val="ZsysbasisAuris"/>
    <w:uiPriority w:val="4"/>
    <w:qFormat/>
    <w:rsid w:val="00957CCB"/>
    <w:pPr>
      <w:numPr>
        <w:numId w:val="25"/>
      </w:numPr>
    </w:pPr>
  </w:style>
  <w:style w:type="paragraph" w:customStyle="1" w:styleId="Opsommingopenrondje2eniveauAuris">
    <w:name w:val="Opsomming open rondje 2e niveau Auris"/>
    <w:basedOn w:val="ZsysbasisAuris"/>
    <w:uiPriority w:val="4"/>
    <w:qFormat/>
    <w:rsid w:val="00957CCB"/>
    <w:pPr>
      <w:numPr>
        <w:ilvl w:val="1"/>
        <w:numId w:val="25"/>
      </w:numPr>
    </w:pPr>
  </w:style>
  <w:style w:type="paragraph" w:customStyle="1" w:styleId="Opsommingopenrondje3eniveauAuris">
    <w:name w:val="Opsomming open rondje 3e niveau Auris"/>
    <w:basedOn w:val="ZsysbasisAuris"/>
    <w:uiPriority w:val="4"/>
    <w:qFormat/>
    <w:rsid w:val="00957CCB"/>
    <w:pPr>
      <w:numPr>
        <w:ilvl w:val="2"/>
        <w:numId w:val="25"/>
      </w:numPr>
    </w:pPr>
  </w:style>
  <w:style w:type="numbering" w:customStyle="1" w:styleId="OpsommingopenrondjeAuris">
    <w:name w:val="Opsomming open rondje Auris"/>
    <w:uiPriority w:val="4"/>
    <w:semiHidden/>
    <w:rsid w:val="00957CCB"/>
    <w:pPr>
      <w:numPr>
        <w:numId w:val="2"/>
      </w:numPr>
    </w:pPr>
  </w:style>
  <w:style w:type="paragraph" w:customStyle="1" w:styleId="Opsommingstreepje1eniveauAuris">
    <w:name w:val="Opsomming streepje 1e niveau Auris"/>
    <w:basedOn w:val="ZsysbasisAuris"/>
    <w:uiPriority w:val="4"/>
    <w:qFormat/>
    <w:rsid w:val="00B01DA1"/>
    <w:pPr>
      <w:numPr>
        <w:numId w:val="26"/>
      </w:numPr>
    </w:pPr>
  </w:style>
  <w:style w:type="paragraph" w:customStyle="1" w:styleId="Opsommingstreepje2eniveauAuris">
    <w:name w:val="Opsomming streepje 2e niveau Auris"/>
    <w:basedOn w:val="ZsysbasisAuris"/>
    <w:uiPriority w:val="4"/>
    <w:qFormat/>
    <w:rsid w:val="00B01DA1"/>
    <w:pPr>
      <w:numPr>
        <w:ilvl w:val="1"/>
        <w:numId w:val="26"/>
      </w:numPr>
    </w:pPr>
  </w:style>
  <w:style w:type="paragraph" w:customStyle="1" w:styleId="Opsommingstreepje3eniveauAuris">
    <w:name w:val="Opsomming streepje 3e niveau Auris"/>
    <w:basedOn w:val="ZsysbasisAuris"/>
    <w:uiPriority w:val="4"/>
    <w:qFormat/>
    <w:rsid w:val="00B01DA1"/>
    <w:pPr>
      <w:numPr>
        <w:ilvl w:val="2"/>
        <w:numId w:val="26"/>
      </w:numPr>
    </w:pPr>
  </w:style>
  <w:style w:type="numbering" w:customStyle="1" w:styleId="OpsommingstreepjeAuris">
    <w:name w:val="Opsomming streepje Auris"/>
    <w:uiPriority w:val="4"/>
    <w:semiHidden/>
    <w:rsid w:val="00B01DA1"/>
    <w:pPr>
      <w:numPr>
        <w:numId w:val="3"/>
      </w:numPr>
    </w:pPr>
  </w:style>
  <w:style w:type="character" w:styleId="Titelvanboek">
    <w:name w:val="Book Title"/>
    <w:basedOn w:val="Standaardalinea-lettertype"/>
    <w:uiPriority w:val="98"/>
    <w:semiHidden/>
    <w:rsid w:val="00E07762"/>
    <w:rPr>
      <w:b/>
      <w:bCs/>
      <w:smallCaps/>
      <w:spacing w:val="5"/>
    </w:rPr>
  </w:style>
  <w:style w:type="character" w:styleId="Tekstvantijdelijkeaanduiding">
    <w:name w:val="Placeholder Text"/>
    <w:basedOn w:val="zsysVeldMarkering"/>
    <w:uiPriority w:val="98"/>
    <w:semiHidden/>
    <w:rsid w:val="004C51F8"/>
    <w:rPr>
      <w:color w:val="000000"/>
      <w:bdr w:val="none" w:sz="0" w:space="0" w:color="auto"/>
      <w:shd w:val="clear" w:color="auto" w:fill="FFFF00"/>
    </w:rPr>
  </w:style>
  <w:style w:type="character" w:styleId="Subtieleverwijzing">
    <w:name w:val="Subtle Reference"/>
    <w:basedOn w:val="Standaardalinea-lettertype"/>
    <w:uiPriority w:val="98"/>
    <w:semiHidden/>
    <w:rsid w:val="008736AE"/>
    <w:rPr>
      <w:smallCaps/>
      <w:color w:val="auto"/>
      <w:u w:val="single"/>
    </w:rPr>
  </w:style>
  <w:style w:type="character" w:styleId="Subtielebenadrukking">
    <w:name w:val="Subtle Emphasis"/>
    <w:basedOn w:val="Standaardalinea-lettertype"/>
    <w:uiPriority w:val="98"/>
    <w:semiHidden/>
    <w:rsid w:val="00FC3FA5"/>
    <w:rPr>
      <w:i/>
      <w:iCs/>
      <w:color w:val="auto"/>
    </w:rPr>
  </w:style>
  <w:style w:type="table" w:styleId="Lichtearcering-accent4">
    <w:name w:val="Light Shading Accent 4"/>
    <w:basedOn w:val="Standaardtabel"/>
    <w:uiPriority w:val="60"/>
    <w:semiHidden/>
    <w:rsid w:val="00E07762"/>
    <w:pPr>
      <w:spacing w:line="240" w:lineRule="auto"/>
    </w:pPr>
    <w:rPr>
      <w:color w:val="0CCAFF" w:themeColor="accent4" w:themeShade="BF"/>
    </w:rPr>
    <w:tblPr>
      <w:tblStyleRowBandSize w:val="1"/>
      <w:tblStyleColBandSize w:val="1"/>
      <w:tblBorders>
        <w:top w:val="single" w:sz="8" w:space="0" w:color="66DEFF" w:themeColor="accent4"/>
        <w:bottom w:val="single" w:sz="8" w:space="0" w:color="66DEF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DEFF" w:themeColor="accent4"/>
          <w:left w:val="nil"/>
          <w:bottom w:val="single" w:sz="8" w:space="0" w:color="66DEF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DEFF" w:themeColor="accent4"/>
          <w:left w:val="nil"/>
          <w:bottom w:val="single" w:sz="8" w:space="0" w:color="66DEF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F6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F6FF" w:themeFill="accent4" w:themeFillTint="3F"/>
      </w:tcPr>
    </w:tblStylePr>
  </w:style>
  <w:style w:type="table" w:styleId="Lichtearcering-accent3">
    <w:name w:val="Light Shading Accent 3"/>
    <w:basedOn w:val="Standaardtabel"/>
    <w:uiPriority w:val="60"/>
    <w:semiHidden/>
    <w:rsid w:val="00E07762"/>
    <w:pPr>
      <w:spacing w:line="240" w:lineRule="auto"/>
    </w:pPr>
    <w:rPr>
      <w:color w:val="BF5F00" w:themeColor="accent3" w:themeShade="BF"/>
    </w:rPr>
    <w:tblPr>
      <w:tblStyleRowBandSize w:val="1"/>
      <w:tblStyleColBandSize w:val="1"/>
      <w:tblBorders>
        <w:top w:val="single" w:sz="8" w:space="0" w:color="FF8000" w:themeColor="accent3"/>
        <w:bottom w:val="single" w:sz="8" w:space="0" w:color="FF80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8000" w:themeColor="accent3"/>
          <w:left w:val="nil"/>
          <w:bottom w:val="single" w:sz="8" w:space="0" w:color="FF8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8000" w:themeColor="accent3"/>
          <w:left w:val="nil"/>
          <w:bottom w:val="single" w:sz="8" w:space="0" w:color="FF8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F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FC0" w:themeFill="accent3" w:themeFillTint="3F"/>
      </w:tcPr>
    </w:tblStylePr>
  </w:style>
  <w:style w:type="table" w:styleId="Lichtearcering-accent2">
    <w:name w:val="Light Shading Accent 2"/>
    <w:basedOn w:val="Standaardtabel"/>
    <w:uiPriority w:val="60"/>
    <w:semiHidden/>
    <w:rsid w:val="00E07762"/>
    <w:pPr>
      <w:spacing w:line="240" w:lineRule="auto"/>
    </w:pPr>
    <w:rPr>
      <w:color w:val="C01241" w:themeColor="accent2" w:themeShade="BF"/>
    </w:rPr>
    <w:tblPr>
      <w:tblStyleRowBandSize w:val="1"/>
      <w:tblStyleColBandSize w:val="1"/>
      <w:tblBorders>
        <w:top w:val="single" w:sz="8" w:space="0" w:color="EB3062" w:themeColor="accent2"/>
        <w:bottom w:val="single" w:sz="8" w:space="0" w:color="EB306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B3062" w:themeColor="accent2"/>
          <w:left w:val="nil"/>
          <w:bottom w:val="single" w:sz="8" w:space="0" w:color="EB306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B3062" w:themeColor="accent2"/>
          <w:left w:val="nil"/>
          <w:bottom w:val="single" w:sz="8" w:space="0" w:color="EB306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CBD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CBD7" w:themeFill="accent2" w:themeFillTint="3F"/>
      </w:tcPr>
    </w:tblStylePr>
  </w:style>
  <w:style w:type="table" w:styleId="Lichtraster-accent6">
    <w:name w:val="Light Grid Accent 6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accent6"/>
        <w:left w:val="single" w:sz="8" w:space="0" w:color="FFFFFF" w:themeColor="accent6"/>
        <w:bottom w:val="single" w:sz="8" w:space="0" w:color="FFFFFF" w:themeColor="accent6"/>
        <w:right w:val="single" w:sz="8" w:space="0" w:color="FFFFFF" w:themeColor="accent6"/>
        <w:insideH w:val="single" w:sz="8" w:space="0" w:color="FFFFFF" w:themeColor="accent6"/>
        <w:insideV w:val="single" w:sz="8" w:space="0" w:color="FFFFF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18" w:space="0" w:color="FFFFFF" w:themeColor="accent6"/>
          <w:right w:val="single" w:sz="8" w:space="0" w:color="FFFFFF" w:themeColor="accent6"/>
          <w:insideH w:val="nil"/>
          <w:insideV w:val="single" w:sz="8" w:space="0" w:color="FFFFF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  <w:insideH w:val="nil"/>
          <w:insideV w:val="single" w:sz="8" w:space="0" w:color="FFFFF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</w:tcPr>
    </w:tblStylePr>
    <w:tblStylePr w:type="band1Vert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  <w:shd w:val="clear" w:color="auto" w:fill="FFFFFF" w:themeFill="accent6" w:themeFillTint="3F"/>
      </w:tcPr>
    </w:tblStylePr>
    <w:tblStylePr w:type="band1Horz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  <w:insideV w:val="single" w:sz="8" w:space="0" w:color="FFFFFF" w:themeColor="accent6"/>
        </w:tcBorders>
        <w:shd w:val="clear" w:color="auto" w:fill="FFFFFF" w:themeFill="accent6" w:themeFillTint="3F"/>
      </w:tcPr>
    </w:tblStylePr>
    <w:tblStylePr w:type="band2Horz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  <w:insideV w:val="single" w:sz="8" w:space="0" w:color="FFFFFF" w:themeColor="accent6"/>
        </w:tcBorders>
      </w:tcPr>
    </w:tblStylePr>
  </w:style>
  <w:style w:type="table" w:styleId="Lichtraster-accent5">
    <w:name w:val="Light Grid Accent 5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BB3E6" w:themeColor="accent5"/>
        <w:left w:val="single" w:sz="8" w:space="0" w:color="EBB3E6" w:themeColor="accent5"/>
        <w:bottom w:val="single" w:sz="8" w:space="0" w:color="EBB3E6" w:themeColor="accent5"/>
        <w:right w:val="single" w:sz="8" w:space="0" w:color="EBB3E6" w:themeColor="accent5"/>
        <w:insideH w:val="single" w:sz="8" w:space="0" w:color="EBB3E6" w:themeColor="accent5"/>
        <w:insideV w:val="single" w:sz="8" w:space="0" w:color="EBB3E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B3E6" w:themeColor="accent5"/>
          <w:left w:val="single" w:sz="8" w:space="0" w:color="EBB3E6" w:themeColor="accent5"/>
          <w:bottom w:val="single" w:sz="18" w:space="0" w:color="EBB3E6" w:themeColor="accent5"/>
          <w:right w:val="single" w:sz="8" w:space="0" w:color="EBB3E6" w:themeColor="accent5"/>
          <w:insideH w:val="nil"/>
          <w:insideV w:val="single" w:sz="8" w:space="0" w:color="EBB3E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BB3E6" w:themeColor="accent5"/>
          <w:left w:val="single" w:sz="8" w:space="0" w:color="EBB3E6" w:themeColor="accent5"/>
          <w:bottom w:val="single" w:sz="8" w:space="0" w:color="EBB3E6" w:themeColor="accent5"/>
          <w:right w:val="single" w:sz="8" w:space="0" w:color="EBB3E6" w:themeColor="accent5"/>
          <w:insideH w:val="nil"/>
          <w:insideV w:val="single" w:sz="8" w:space="0" w:color="EBB3E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B3E6" w:themeColor="accent5"/>
          <w:left w:val="single" w:sz="8" w:space="0" w:color="EBB3E6" w:themeColor="accent5"/>
          <w:bottom w:val="single" w:sz="8" w:space="0" w:color="EBB3E6" w:themeColor="accent5"/>
          <w:right w:val="single" w:sz="8" w:space="0" w:color="EBB3E6" w:themeColor="accent5"/>
        </w:tcBorders>
      </w:tcPr>
    </w:tblStylePr>
    <w:tblStylePr w:type="band1Vert">
      <w:tblPr/>
      <w:tcPr>
        <w:tcBorders>
          <w:top w:val="single" w:sz="8" w:space="0" w:color="EBB3E6" w:themeColor="accent5"/>
          <w:left w:val="single" w:sz="8" w:space="0" w:color="EBB3E6" w:themeColor="accent5"/>
          <w:bottom w:val="single" w:sz="8" w:space="0" w:color="EBB3E6" w:themeColor="accent5"/>
          <w:right w:val="single" w:sz="8" w:space="0" w:color="EBB3E6" w:themeColor="accent5"/>
        </w:tcBorders>
        <w:shd w:val="clear" w:color="auto" w:fill="FAECF8" w:themeFill="accent5" w:themeFillTint="3F"/>
      </w:tcPr>
    </w:tblStylePr>
    <w:tblStylePr w:type="band1Horz">
      <w:tblPr/>
      <w:tcPr>
        <w:tcBorders>
          <w:top w:val="single" w:sz="8" w:space="0" w:color="EBB3E6" w:themeColor="accent5"/>
          <w:left w:val="single" w:sz="8" w:space="0" w:color="EBB3E6" w:themeColor="accent5"/>
          <w:bottom w:val="single" w:sz="8" w:space="0" w:color="EBB3E6" w:themeColor="accent5"/>
          <w:right w:val="single" w:sz="8" w:space="0" w:color="EBB3E6" w:themeColor="accent5"/>
          <w:insideV w:val="single" w:sz="8" w:space="0" w:color="EBB3E6" w:themeColor="accent5"/>
        </w:tcBorders>
        <w:shd w:val="clear" w:color="auto" w:fill="FAECF8" w:themeFill="accent5" w:themeFillTint="3F"/>
      </w:tcPr>
    </w:tblStylePr>
    <w:tblStylePr w:type="band2Horz">
      <w:tblPr/>
      <w:tcPr>
        <w:tcBorders>
          <w:top w:val="single" w:sz="8" w:space="0" w:color="EBB3E6" w:themeColor="accent5"/>
          <w:left w:val="single" w:sz="8" w:space="0" w:color="EBB3E6" w:themeColor="accent5"/>
          <w:bottom w:val="single" w:sz="8" w:space="0" w:color="EBB3E6" w:themeColor="accent5"/>
          <w:right w:val="single" w:sz="8" w:space="0" w:color="EBB3E6" w:themeColor="accent5"/>
          <w:insideV w:val="single" w:sz="8" w:space="0" w:color="EBB3E6" w:themeColor="accent5"/>
        </w:tcBorders>
      </w:tcPr>
    </w:tblStylePr>
  </w:style>
  <w:style w:type="table" w:styleId="Lichtraster-accent4">
    <w:name w:val="Light Grid Accent 4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66DEFF" w:themeColor="accent4"/>
        <w:left w:val="single" w:sz="8" w:space="0" w:color="66DEFF" w:themeColor="accent4"/>
        <w:bottom w:val="single" w:sz="8" w:space="0" w:color="66DEFF" w:themeColor="accent4"/>
        <w:right w:val="single" w:sz="8" w:space="0" w:color="66DEFF" w:themeColor="accent4"/>
        <w:insideH w:val="single" w:sz="8" w:space="0" w:color="66DEFF" w:themeColor="accent4"/>
        <w:insideV w:val="single" w:sz="8" w:space="0" w:color="66DEFF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DEFF" w:themeColor="accent4"/>
          <w:left w:val="single" w:sz="8" w:space="0" w:color="66DEFF" w:themeColor="accent4"/>
          <w:bottom w:val="single" w:sz="18" w:space="0" w:color="66DEFF" w:themeColor="accent4"/>
          <w:right w:val="single" w:sz="8" w:space="0" w:color="66DEFF" w:themeColor="accent4"/>
          <w:insideH w:val="nil"/>
          <w:insideV w:val="single" w:sz="8" w:space="0" w:color="66DEF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DEFF" w:themeColor="accent4"/>
          <w:left w:val="single" w:sz="8" w:space="0" w:color="66DEFF" w:themeColor="accent4"/>
          <w:bottom w:val="single" w:sz="8" w:space="0" w:color="66DEFF" w:themeColor="accent4"/>
          <w:right w:val="single" w:sz="8" w:space="0" w:color="66DEFF" w:themeColor="accent4"/>
          <w:insideH w:val="nil"/>
          <w:insideV w:val="single" w:sz="8" w:space="0" w:color="66DEF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DEFF" w:themeColor="accent4"/>
          <w:left w:val="single" w:sz="8" w:space="0" w:color="66DEFF" w:themeColor="accent4"/>
          <w:bottom w:val="single" w:sz="8" w:space="0" w:color="66DEFF" w:themeColor="accent4"/>
          <w:right w:val="single" w:sz="8" w:space="0" w:color="66DEFF" w:themeColor="accent4"/>
        </w:tcBorders>
      </w:tcPr>
    </w:tblStylePr>
    <w:tblStylePr w:type="band1Vert">
      <w:tblPr/>
      <w:tcPr>
        <w:tcBorders>
          <w:top w:val="single" w:sz="8" w:space="0" w:color="66DEFF" w:themeColor="accent4"/>
          <w:left w:val="single" w:sz="8" w:space="0" w:color="66DEFF" w:themeColor="accent4"/>
          <w:bottom w:val="single" w:sz="8" w:space="0" w:color="66DEFF" w:themeColor="accent4"/>
          <w:right w:val="single" w:sz="8" w:space="0" w:color="66DEFF" w:themeColor="accent4"/>
        </w:tcBorders>
        <w:shd w:val="clear" w:color="auto" w:fill="D9F6FF" w:themeFill="accent4" w:themeFillTint="3F"/>
      </w:tcPr>
    </w:tblStylePr>
    <w:tblStylePr w:type="band1Horz">
      <w:tblPr/>
      <w:tcPr>
        <w:tcBorders>
          <w:top w:val="single" w:sz="8" w:space="0" w:color="66DEFF" w:themeColor="accent4"/>
          <w:left w:val="single" w:sz="8" w:space="0" w:color="66DEFF" w:themeColor="accent4"/>
          <w:bottom w:val="single" w:sz="8" w:space="0" w:color="66DEFF" w:themeColor="accent4"/>
          <w:right w:val="single" w:sz="8" w:space="0" w:color="66DEFF" w:themeColor="accent4"/>
          <w:insideV w:val="single" w:sz="8" w:space="0" w:color="66DEFF" w:themeColor="accent4"/>
        </w:tcBorders>
        <w:shd w:val="clear" w:color="auto" w:fill="D9F6FF" w:themeFill="accent4" w:themeFillTint="3F"/>
      </w:tcPr>
    </w:tblStylePr>
    <w:tblStylePr w:type="band2Horz">
      <w:tblPr/>
      <w:tcPr>
        <w:tcBorders>
          <w:top w:val="single" w:sz="8" w:space="0" w:color="66DEFF" w:themeColor="accent4"/>
          <w:left w:val="single" w:sz="8" w:space="0" w:color="66DEFF" w:themeColor="accent4"/>
          <w:bottom w:val="single" w:sz="8" w:space="0" w:color="66DEFF" w:themeColor="accent4"/>
          <w:right w:val="single" w:sz="8" w:space="0" w:color="66DEFF" w:themeColor="accent4"/>
          <w:insideV w:val="single" w:sz="8" w:space="0" w:color="66DEFF" w:themeColor="accent4"/>
        </w:tcBorders>
      </w:tcPr>
    </w:tblStylePr>
  </w:style>
  <w:style w:type="table" w:styleId="Lichtraster-accent3">
    <w:name w:val="Light Grid Accent 3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8000" w:themeColor="accent3"/>
        <w:left w:val="single" w:sz="8" w:space="0" w:color="FF8000" w:themeColor="accent3"/>
        <w:bottom w:val="single" w:sz="8" w:space="0" w:color="FF8000" w:themeColor="accent3"/>
        <w:right w:val="single" w:sz="8" w:space="0" w:color="FF8000" w:themeColor="accent3"/>
        <w:insideH w:val="single" w:sz="8" w:space="0" w:color="FF8000" w:themeColor="accent3"/>
        <w:insideV w:val="single" w:sz="8" w:space="0" w:color="FF80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8000" w:themeColor="accent3"/>
          <w:left w:val="single" w:sz="8" w:space="0" w:color="FF8000" w:themeColor="accent3"/>
          <w:bottom w:val="single" w:sz="18" w:space="0" w:color="FF8000" w:themeColor="accent3"/>
          <w:right w:val="single" w:sz="8" w:space="0" w:color="FF8000" w:themeColor="accent3"/>
          <w:insideH w:val="nil"/>
          <w:insideV w:val="single" w:sz="8" w:space="0" w:color="FF80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8000" w:themeColor="accent3"/>
          <w:left w:val="single" w:sz="8" w:space="0" w:color="FF8000" w:themeColor="accent3"/>
          <w:bottom w:val="single" w:sz="8" w:space="0" w:color="FF8000" w:themeColor="accent3"/>
          <w:right w:val="single" w:sz="8" w:space="0" w:color="FF8000" w:themeColor="accent3"/>
          <w:insideH w:val="nil"/>
          <w:insideV w:val="single" w:sz="8" w:space="0" w:color="FF80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8000" w:themeColor="accent3"/>
          <w:left w:val="single" w:sz="8" w:space="0" w:color="FF8000" w:themeColor="accent3"/>
          <w:bottom w:val="single" w:sz="8" w:space="0" w:color="FF8000" w:themeColor="accent3"/>
          <w:right w:val="single" w:sz="8" w:space="0" w:color="FF8000" w:themeColor="accent3"/>
        </w:tcBorders>
      </w:tcPr>
    </w:tblStylePr>
    <w:tblStylePr w:type="band1Vert">
      <w:tblPr/>
      <w:tcPr>
        <w:tcBorders>
          <w:top w:val="single" w:sz="8" w:space="0" w:color="FF8000" w:themeColor="accent3"/>
          <w:left w:val="single" w:sz="8" w:space="0" w:color="FF8000" w:themeColor="accent3"/>
          <w:bottom w:val="single" w:sz="8" w:space="0" w:color="FF8000" w:themeColor="accent3"/>
          <w:right w:val="single" w:sz="8" w:space="0" w:color="FF8000" w:themeColor="accent3"/>
        </w:tcBorders>
        <w:shd w:val="clear" w:color="auto" w:fill="FFDFC0" w:themeFill="accent3" w:themeFillTint="3F"/>
      </w:tcPr>
    </w:tblStylePr>
    <w:tblStylePr w:type="band1Horz">
      <w:tblPr/>
      <w:tcPr>
        <w:tcBorders>
          <w:top w:val="single" w:sz="8" w:space="0" w:color="FF8000" w:themeColor="accent3"/>
          <w:left w:val="single" w:sz="8" w:space="0" w:color="FF8000" w:themeColor="accent3"/>
          <w:bottom w:val="single" w:sz="8" w:space="0" w:color="FF8000" w:themeColor="accent3"/>
          <w:right w:val="single" w:sz="8" w:space="0" w:color="FF8000" w:themeColor="accent3"/>
          <w:insideV w:val="single" w:sz="8" w:space="0" w:color="FF8000" w:themeColor="accent3"/>
        </w:tcBorders>
        <w:shd w:val="clear" w:color="auto" w:fill="FFDFC0" w:themeFill="accent3" w:themeFillTint="3F"/>
      </w:tcPr>
    </w:tblStylePr>
    <w:tblStylePr w:type="band2Horz">
      <w:tblPr/>
      <w:tcPr>
        <w:tcBorders>
          <w:top w:val="single" w:sz="8" w:space="0" w:color="FF8000" w:themeColor="accent3"/>
          <w:left w:val="single" w:sz="8" w:space="0" w:color="FF8000" w:themeColor="accent3"/>
          <w:bottom w:val="single" w:sz="8" w:space="0" w:color="FF8000" w:themeColor="accent3"/>
          <w:right w:val="single" w:sz="8" w:space="0" w:color="FF8000" w:themeColor="accent3"/>
          <w:insideV w:val="single" w:sz="8" w:space="0" w:color="FF8000" w:themeColor="accent3"/>
        </w:tcBorders>
      </w:tcPr>
    </w:tblStylePr>
  </w:style>
  <w:style w:type="table" w:styleId="Lichtraster-accent2">
    <w:name w:val="Light Grid Accent 2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B3062" w:themeColor="accent2"/>
        <w:left w:val="single" w:sz="8" w:space="0" w:color="EB3062" w:themeColor="accent2"/>
        <w:bottom w:val="single" w:sz="8" w:space="0" w:color="EB3062" w:themeColor="accent2"/>
        <w:right w:val="single" w:sz="8" w:space="0" w:color="EB3062" w:themeColor="accent2"/>
        <w:insideH w:val="single" w:sz="8" w:space="0" w:color="EB3062" w:themeColor="accent2"/>
        <w:insideV w:val="single" w:sz="8" w:space="0" w:color="EB306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3062" w:themeColor="accent2"/>
          <w:left w:val="single" w:sz="8" w:space="0" w:color="EB3062" w:themeColor="accent2"/>
          <w:bottom w:val="single" w:sz="18" w:space="0" w:color="EB3062" w:themeColor="accent2"/>
          <w:right w:val="single" w:sz="8" w:space="0" w:color="EB3062" w:themeColor="accent2"/>
          <w:insideH w:val="nil"/>
          <w:insideV w:val="single" w:sz="8" w:space="0" w:color="EB306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B3062" w:themeColor="accent2"/>
          <w:left w:val="single" w:sz="8" w:space="0" w:color="EB3062" w:themeColor="accent2"/>
          <w:bottom w:val="single" w:sz="8" w:space="0" w:color="EB3062" w:themeColor="accent2"/>
          <w:right w:val="single" w:sz="8" w:space="0" w:color="EB3062" w:themeColor="accent2"/>
          <w:insideH w:val="nil"/>
          <w:insideV w:val="single" w:sz="8" w:space="0" w:color="EB306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3062" w:themeColor="accent2"/>
          <w:left w:val="single" w:sz="8" w:space="0" w:color="EB3062" w:themeColor="accent2"/>
          <w:bottom w:val="single" w:sz="8" w:space="0" w:color="EB3062" w:themeColor="accent2"/>
          <w:right w:val="single" w:sz="8" w:space="0" w:color="EB3062" w:themeColor="accent2"/>
        </w:tcBorders>
      </w:tcPr>
    </w:tblStylePr>
    <w:tblStylePr w:type="band1Vert">
      <w:tblPr/>
      <w:tcPr>
        <w:tcBorders>
          <w:top w:val="single" w:sz="8" w:space="0" w:color="EB3062" w:themeColor="accent2"/>
          <w:left w:val="single" w:sz="8" w:space="0" w:color="EB3062" w:themeColor="accent2"/>
          <w:bottom w:val="single" w:sz="8" w:space="0" w:color="EB3062" w:themeColor="accent2"/>
          <w:right w:val="single" w:sz="8" w:space="0" w:color="EB3062" w:themeColor="accent2"/>
        </w:tcBorders>
        <w:shd w:val="clear" w:color="auto" w:fill="FACBD7" w:themeFill="accent2" w:themeFillTint="3F"/>
      </w:tcPr>
    </w:tblStylePr>
    <w:tblStylePr w:type="band1Horz">
      <w:tblPr/>
      <w:tcPr>
        <w:tcBorders>
          <w:top w:val="single" w:sz="8" w:space="0" w:color="EB3062" w:themeColor="accent2"/>
          <w:left w:val="single" w:sz="8" w:space="0" w:color="EB3062" w:themeColor="accent2"/>
          <w:bottom w:val="single" w:sz="8" w:space="0" w:color="EB3062" w:themeColor="accent2"/>
          <w:right w:val="single" w:sz="8" w:space="0" w:color="EB3062" w:themeColor="accent2"/>
          <w:insideV w:val="single" w:sz="8" w:space="0" w:color="EB3062" w:themeColor="accent2"/>
        </w:tcBorders>
        <w:shd w:val="clear" w:color="auto" w:fill="FACBD7" w:themeFill="accent2" w:themeFillTint="3F"/>
      </w:tcPr>
    </w:tblStylePr>
    <w:tblStylePr w:type="band2Horz">
      <w:tblPr/>
      <w:tcPr>
        <w:tcBorders>
          <w:top w:val="single" w:sz="8" w:space="0" w:color="EB3062" w:themeColor="accent2"/>
          <w:left w:val="single" w:sz="8" w:space="0" w:color="EB3062" w:themeColor="accent2"/>
          <w:bottom w:val="single" w:sz="8" w:space="0" w:color="EB3062" w:themeColor="accent2"/>
          <w:right w:val="single" w:sz="8" w:space="0" w:color="EB3062" w:themeColor="accent2"/>
          <w:insideV w:val="single" w:sz="8" w:space="0" w:color="EB3062" w:themeColor="accent2"/>
        </w:tcBorders>
      </w:tcPr>
    </w:tblStylePr>
  </w:style>
  <w:style w:type="table" w:styleId="Kleurrijkelijst-accent6">
    <w:name w:val="Colorful List Accent 6"/>
    <w:basedOn w:val="Standaardtabel"/>
    <w:uiPriority w:val="72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</w:tblPr>
    <w:tcPr>
      <w:shd w:val="clear" w:color="auto" w:fill="FF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971D0" w:themeFill="accent5" w:themeFillShade="CC"/>
      </w:tcPr>
    </w:tblStylePr>
    <w:tblStylePr w:type="lastRow">
      <w:rPr>
        <w:b/>
        <w:bCs/>
        <w:color w:val="D971D0" w:themeColor="accent5" w:themeShade="CC"/>
      </w:rPr>
      <w:tblPr/>
      <w:tcPr>
        <w:tcBorders>
          <w:top w:val="single" w:sz="12" w:space="0" w:color="333366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</w:tblPr>
    <w:tcPr>
      <w:shd w:val="clear" w:color="auto" w:fill="FDF7F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CC" w:themeFill="accent6" w:themeFillShade="CC"/>
      </w:tcPr>
    </w:tblStylePr>
    <w:tblStylePr w:type="lastRow">
      <w:rPr>
        <w:b/>
        <w:bCs/>
        <w:color w:val="CCCCCC" w:themeColor="accent6" w:themeShade="CC"/>
      </w:rPr>
      <w:tblPr/>
      <w:tcPr>
        <w:tcBorders>
          <w:top w:val="single" w:sz="12" w:space="0" w:color="333366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CF8" w:themeFill="accent5" w:themeFillTint="3F"/>
      </w:tcPr>
    </w:tblStylePr>
    <w:tblStylePr w:type="band1Horz">
      <w:tblPr/>
      <w:tcPr>
        <w:shd w:val="clear" w:color="auto" w:fill="FBEFF9" w:themeFill="accent5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</w:tblPr>
    <w:tcPr>
      <w:shd w:val="clear" w:color="auto" w:fill="F0FB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6600" w:themeFill="accent3" w:themeFillShade="CC"/>
      </w:tcPr>
    </w:tblStylePr>
    <w:tblStylePr w:type="lastRow">
      <w:rPr>
        <w:b/>
        <w:bCs/>
        <w:color w:val="CC6600" w:themeColor="accent3" w:themeShade="CC"/>
      </w:rPr>
      <w:tblPr/>
      <w:tcPr>
        <w:tcBorders>
          <w:top w:val="single" w:sz="12" w:space="0" w:color="333366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6FF" w:themeFill="accent4" w:themeFillTint="3F"/>
      </w:tcPr>
    </w:tblStylePr>
    <w:tblStylePr w:type="band1Horz">
      <w:tblPr/>
      <w:tcPr>
        <w:shd w:val="clear" w:color="auto" w:fill="E0F8FF" w:themeFill="accent4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</w:tblPr>
    <w:tcPr>
      <w:shd w:val="clear" w:color="auto" w:fill="FFF2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CEFF" w:themeFill="accent4" w:themeFillShade="CC"/>
      </w:tcPr>
    </w:tblStylePr>
    <w:tblStylePr w:type="lastRow">
      <w:rPr>
        <w:b/>
        <w:bCs/>
        <w:color w:val="1ECEFF" w:themeColor="accent4" w:themeShade="CC"/>
      </w:rPr>
      <w:tblPr/>
      <w:tcPr>
        <w:tcBorders>
          <w:top w:val="single" w:sz="12" w:space="0" w:color="333366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FC0" w:themeFill="accent3" w:themeFillTint="3F"/>
      </w:tcPr>
    </w:tblStylePr>
    <w:tblStylePr w:type="band1Horz">
      <w:tblPr/>
      <w:tcPr>
        <w:shd w:val="clear" w:color="auto" w:fill="FFE5CC" w:themeFill="accent3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</w:tblPr>
    <w:tcPr>
      <w:shd w:val="clear" w:color="auto" w:fill="FDEAE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E1445" w:themeFill="accent2" w:themeFillShade="CC"/>
      </w:tcPr>
    </w:tblStylePr>
    <w:tblStylePr w:type="lastRow">
      <w:rPr>
        <w:b/>
        <w:bCs/>
        <w:color w:val="CE1445" w:themeColor="accent2" w:themeShade="CC"/>
      </w:rPr>
      <w:tblPr/>
      <w:tcPr>
        <w:tcBorders>
          <w:top w:val="single" w:sz="12" w:space="0" w:color="333366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CBD7" w:themeFill="accent2" w:themeFillTint="3F"/>
      </w:tcPr>
    </w:tblStylePr>
    <w:tblStylePr w:type="band1Horz">
      <w:tblPr/>
      <w:tcPr>
        <w:shd w:val="clear" w:color="auto" w:fill="FBD5DF" w:themeFill="accent2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</w:tblPr>
    <w:tcPr>
      <w:shd w:val="clear" w:color="auto" w:fill="E1F7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E1445" w:themeFill="accent2" w:themeFillShade="CC"/>
      </w:tcPr>
    </w:tblStylePr>
    <w:tblStylePr w:type="lastRow">
      <w:rPr>
        <w:b/>
        <w:bCs/>
        <w:color w:val="CE1445" w:themeColor="accent2" w:themeShade="CC"/>
      </w:rPr>
      <w:tblPr/>
      <w:tcPr>
        <w:tcBorders>
          <w:top w:val="single" w:sz="12" w:space="0" w:color="333366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CFF" w:themeFill="accent1" w:themeFillTint="3F"/>
      </w:tcPr>
    </w:tblStylePr>
    <w:tblStylePr w:type="band1Horz">
      <w:tblPr/>
      <w:tcPr>
        <w:shd w:val="clear" w:color="auto" w:fill="C1EFFF" w:themeFill="accent1" w:themeFillTint="33"/>
      </w:tcPr>
    </w:tblStylePr>
  </w:style>
  <w:style w:type="table" w:styleId="Kleurrijkearcering-accent6">
    <w:name w:val="Colorful Shading Accent 6"/>
    <w:basedOn w:val="Standaardtabel"/>
    <w:uiPriority w:val="71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24" w:space="0" w:color="EBB3E6" w:themeColor="accent5"/>
        <w:left w:val="single" w:sz="4" w:space="0" w:color="FFFFFF" w:themeColor="accent6"/>
        <w:bottom w:val="single" w:sz="4" w:space="0" w:color="FFFFFF" w:themeColor="accent6"/>
        <w:right w:val="single" w:sz="4" w:space="0" w:color="FFFFF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BB3E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99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99" w:themeColor="accent6" w:themeShade="99"/>
          <w:insideV w:val="nil"/>
        </w:tcBorders>
        <w:shd w:val="clear" w:color="auto" w:fill="999999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99" w:themeFill="accent6" w:themeFillShade="99"/>
      </w:tcPr>
    </w:tblStylePr>
    <w:tblStylePr w:type="band1Vert">
      <w:tblPr/>
      <w:tcPr>
        <w:shd w:val="clear" w:color="auto" w:fill="FFFFFF" w:themeFill="accent6" w:themeFillTint="66"/>
      </w:tcPr>
    </w:tblStylePr>
    <w:tblStylePr w:type="band1Horz">
      <w:tblPr/>
      <w:tcPr>
        <w:shd w:val="clear" w:color="auto" w:fill="FFFFFF" w:themeFill="accent6" w:themeFillTint="7F"/>
      </w:tcPr>
    </w:tblStylePr>
    <w:tblStylePr w:type="neCell">
      <w:rPr>
        <w:color w:val="333366" w:themeColor="text1"/>
      </w:rPr>
    </w:tblStylePr>
    <w:tblStylePr w:type="nwCell">
      <w:rPr>
        <w:color w:val="333366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24" w:space="0" w:color="FFFFFF" w:themeColor="accent6"/>
        <w:left w:val="single" w:sz="4" w:space="0" w:color="EBB3E6" w:themeColor="accent5"/>
        <w:bottom w:val="single" w:sz="4" w:space="0" w:color="EBB3E6" w:themeColor="accent5"/>
        <w:right w:val="single" w:sz="4" w:space="0" w:color="EBB3E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7F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433B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433B7" w:themeColor="accent5" w:themeShade="99"/>
          <w:insideV w:val="nil"/>
        </w:tcBorders>
        <w:shd w:val="clear" w:color="auto" w:fill="C433B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33B7" w:themeFill="accent5" w:themeFillShade="99"/>
      </w:tcPr>
    </w:tblStylePr>
    <w:tblStylePr w:type="band1Vert">
      <w:tblPr/>
      <w:tcPr>
        <w:shd w:val="clear" w:color="auto" w:fill="F7E0F4" w:themeFill="accent5" w:themeFillTint="66"/>
      </w:tcPr>
    </w:tblStylePr>
    <w:tblStylePr w:type="band1Horz">
      <w:tblPr/>
      <w:tcPr>
        <w:shd w:val="clear" w:color="auto" w:fill="F5D9F2" w:themeFill="accent5" w:themeFillTint="7F"/>
      </w:tcPr>
    </w:tblStylePr>
    <w:tblStylePr w:type="neCell">
      <w:rPr>
        <w:color w:val="333366" w:themeColor="text1"/>
      </w:rPr>
    </w:tblStylePr>
    <w:tblStylePr w:type="nwCell">
      <w:rPr>
        <w:color w:val="333366" w:themeColor="text1"/>
      </w:rPr>
    </w:tblStylePr>
  </w:style>
  <w:style w:type="table" w:styleId="Kleurrijkearcering-accent4">
    <w:name w:val="Colorful Shading Accent 4"/>
    <w:basedOn w:val="Standaardtabel"/>
    <w:uiPriority w:val="71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24" w:space="0" w:color="FF8000" w:themeColor="accent3"/>
        <w:left w:val="single" w:sz="4" w:space="0" w:color="66DEFF" w:themeColor="accent4"/>
        <w:bottom w:val="single" w:sz="4" w:space="0" w:color="66DEFF" w:themeColor="accent4"/>
        <w:right w:val="single" w:sz="4" w:space="0" w:color="66DEF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B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80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A7D6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A7D6" w:themeColor="accent4" w:themeShade="99"/>
          <w:insideV w:val="nil"/>
        </w:tcBorders>
        <w:shd w:val="clear" w:color="auto" w:fill="00A7D6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7D6" w:themeFill="accent4" w:themeFillShade="99"/>
      </w:tcPr>
    </w:tblStylePr>
    <w:tblStylePr w:type="band1Vert">
      <w:tblPr/>
      <w:tcPr>
        <w:shd w:val="clear" w:color="auto" w:fill="C1F1FF" w:themeFill="accent4" w:themeFillTint="66"/>
      </w:tcPr>
    </w:tblStylePr>
    <w:tblStylePr w:type="band1Horz">
      <w:tblPr/>
      <w:tcPr>
        <w:shd w:val="clear" w:color="auto" w:fill="B2EEFF" w:themeFill="accent4" w:themeFillTint="7F"/>
      </w:tcPr>
    </w:tblStylePr>
    <w:tblStylePr w:type="neCell">
      <w:rPr>
        <w:color w:val="333366" w:themeColor="text1"/>
      </w:rPr>
    </w:tblStylePr>
    <w:tblStylePr w:type="nwCell">
      <w:rPr>
        <w:color w:val="333366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24" w:space="0" w:color="66DEFF" w:themeColor="accent4"/>
        <w:left w:val="single" w:sz="4" w:space="0" w:color="FF8000" w:themeColor="accent3"/>
        <w:bottom w:val="single" w:sz="4" w:space="0" w:color="FF8000" w:themeColor="accent3"/>
        <w:right w:val="single" w:sz="4" w:space="0" w:color="FF80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DE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4C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4C00" w:themeColor="accent3" w:themeShade="99"/>
          <w:insideV w:val="nil"/>
        </w:tcBorders>
        <w:shd w:val="clear" w:color="auto" w:fill="994C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4C00" w:themeFill="accent3" w:themeFillShade="99"/>
      </w:tcPr>
    </w:tblStylePr>
    <w:tblStylePr w:type="band1Vert">
      <w:tblPr/>
      <w:tcPr>
        <w:shd w:val="clear" w:color="auto" w:fill="FFCC99" w:themeFill="accent3" w:themeFillTint="66"/>
      </w:tcPr>
    </w:tblStylePr>
    <w:tblStylePr w:type="band1Horz">
      <w:tblPr/>
      <w:tcPr>
        <w:shd w:val="clear" w:color="auto" w:fill="FFBF80" w:themeFill="accent3" w:themeFillTint="7F"/>
      </w:tcPr>
    </w:tblStylePr>
  </w:style>
  <w:style w:type="table" w:styleId="Kleurrijkearcering-accent2">
    <w:name w:val="Colorful Shading Accent 2"/>
    <w:basedOn w:val="Standaardtabel"/>
    <w:uiPriority w:val="71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24" w:space="0" w:color="EB3062" w:themeColor="accent2"/>
        <w:left w:val="single" w:sz="4" w:space="0" w:color="EB3062" w:themeColor="accent2"/>
        <w:bottom w:val="single" w:sz="4" w:space="0" w:color="EB3062" w:themeColor="accent2"/>
        <w:right w:val="single" w:sz="4" w:space="0" w:color="EB306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AE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B306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A0F3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A0F34" w:themeColor="accent2" w:themeShade="99"/>
          <w:insideV w:val="nil"/>
        </w:tcBorders>
        <w:shd w:val="clear" w:color="auto" w:fill="9A0F3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0F34" w:themeFill="accent2" w:themeFillShade="99"/>
      </w:tcPr>
    </w:tblStylePr>
    <w:tblStylePr w:type="band1Vert">
      <w:tblPr/>
      <w:tcPr>
        <w:shd w:val="clear" w:color="auto" w:fill="F7ACC0" w:themeFill="accent2" w:themeFillTint="66"/>
      </w:tcPr>
    </w:tblStylePr>
    <w:tblStylePr w:type="band1Horz">
      <w:tblPr/>
      <w:tcPr>
        <w:shd w:val="clear" w:color="auto" w:fill="F597B0" w:themeFill="accent2" w:themeFillTint="7F"/>
      </w:tcPr>
    </w:tblStylePr>
    <w:tblStylePr w:type="neCell">
      <w:rPr>
        <w:color w:val="333366" w:themeColor="text1"/>
      </w:rPr>
    </w:tblStylePr>
    <w:tblStylePr w:type="nwCell">
      <w:rPr>
        <w:color w:val="333366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24" w:space="0" w:color="EB3062" w:themeColor="accent2"/>
        <w:left w:val="single" w:sz="4" w:space="0" w:color="0099CC" w:themeColor="accent1"/>
        <w:bottom w:val="single" w:sz="4" w:space="0" w:color="0099CC" w:themeColor="accent1"/>
        <w:right w:val="single" w:sz="4" w:space="0" w:color="0099C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F7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B306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7A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7A" w:themeColor="accent1" w:themeShade="99"/>
          <w:insideV w:val="nil"/>
        </w:tcBorders>
        <w:shd w:val="clear" w:color="auto" w:fill="005B7A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7A" w:themeFill="accent1" w:themeFillShade="99"/>
      </w:tcPr>
    </w:tblStylePr>
    <w:tblStylePr w:type="band1Vert">
      <w:tblPr/>
      <w:tcPr>
        <w:shd w:val="clear" w:color="auto" w:fill="84E0FF" w:themeFill="accent1" w:themeFillTint="66"/>
      </w:tcPr>
    </w:tblStylePr>
    <w:tblStylePr w:type="band1Horz">
      <w:tblPr/>
      <w:tcPr>
        <w:shd w:val="clear" w:color="auto" w:fill="66D8FF" w:themeFill="accent1" w:themeFillTint="7F"/>
      </w:tcPr>
    </w:tblStylePr>
    <w:tblStylePr w:type="neCell">
      <w:rPr>
        <w:color w:val="333366" w:themeColor="text1"/>
      </w:rPr>
    </w:tblStylePr>
    <w:tblStylePr w:type="nwCell">
      <w:rPr>
        <w:color w:val="333366" w:themeColor="text1"/>
      </w:rPr>
    </w:tblStylePr>
  </w:style>
  <w:style w:type="table" w:styleId="Kleurrijkraster-accent6">
    <w:name w:val="Colorful Grid Accent 6"/>
    <w:basedOn w:val="Standaardtabel"/>
    <w:uiPriority w:val="73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FF" w:themeFill="accent6" w:themeFillTint="33"/>
    </w:tcPr>
    <w:tblStylePr w:type="firstRow">
      <w:rPr>
        <w:b/>
        <w:bCs/>
      </w:rPr>
      <w:tblPr/>
      <w:tcPr>
        <w:shd w:val="clear" w:color="auto" w:fill="FFFFFF" w:themeFill="accent6" w:themeFillTint="66"/>
      </w:tcPr>
    </w:tblStylePr>
    <w:tblStylePr w:type="lastRow">
      <w:rPr>
        <w:b/>
        <w:bCs/>
        <w:color w:val="333366" w:themeColor="text1"/>
      </w:rPr>
      <w:tblPr/>
      <w:tcPr>
        <w:shd w:val="clear" w:color="auto" w:fill="FF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FBFB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FBFBF" w:themeFill="accent6" w:themeFillShade="BF"/>
      </w:tcPr>
    </w:tblStylePr>
    <w:tblStylePr w:type="band1Vert">
      <w:tblPr/>
      <w:tcPr>
        <w:shd w:val="clear" w:color="auto" w:fill="FFFFFF" w:themeFill="accent6" w:themeFillTint="7F"/>
      </w:tcPr>
    </w:tblStylePr>
    <w:tblStylePr w:type="band1Horz">
      <w:tblPr/>
      <w:tcPr>
        <w:shd w:val="clear" w:color="auto" w:fill="FFFFFF" w:themeFill="accent6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FF9" w:themeFill="accent5" w:themeFillTint="33"/>
    </w:tcPr>
    <w:tblStylePr w:type="firstRow">
      <w:rPr>
        <w:b/>
        <w:bCs/>
      </w:rPr>
      <w:tblPr/>
      <w:tcPr>
        <w:shd w:val="clear" w:color="auto" w:fill="F7E0F4" w:themeFill="accent5" w:themeFillTint="66"/>
      </w:tcPr>
    </w:tblStylePr>
    <w:tblStylePr w:type="lastRow">
      <w:rPr>
        <w:b/>
        <w:bCs/>
        <w:color w:val="333366" w:themeColor="text1"/>
      </w:rPr>
      <w:tblPr/>
      <w:tcPr>
        <w:shd w:val="clear" w:color="auto" w:fill="F7E0F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D560C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D560CA" w:themeFill="accent5" w:themeFillShade="BF"/>
      </w:tcPr>
    </w:tblStylePr>
    <w:tblStylePr w:type="band1Vert">
      <w:tblPr/>
      <w:tcPr>
        <w:shd w:val="clear" w:color="auto" w:fill="F5D9F2" w:themeFill="accent5" w:themeFillTint="7F"/>
      </w:tcPr>
    </w:tblStylePr>
    <w:tblStylePr w:type="band1Horz">
      <w:tblPr/>
      <w:tcPr>
        <w:shd w:val="clear" w:color="auto" w:fill="F5D9F2" w:themeFill="accent5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F8FF" w:themeFill="accent4" w:themeFillTint="33"/>
    </w:tcPr>
    <w:tblStylePr w:type="firstRow">
      <w:rPr>
        <w:b/>
        <w:bCs/>
      </w:rPr>
      <w:tblPr/>
      <w:tcPr>
        <w:shd w:val="clear" w:color="auto" w:fill="C1F1FF" w:themeFill="accent4" w:themeFillTint="66"/>
      </w:tcPr>
    </w:tblStylePr>
    <w:tblStylePr w:type="lastRow">
      <w:rPr>
        <w:b/>
        <w:bCs/>
        <w:color w:val="333366" w:themeColor="text1"/>
      </w:rPr>
      <w:tblPr/>
      <w:tcPr>
        <w:shd w:val="clear" w:color="auto" w:fill="C1F1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CCAF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CCAFF" w:themeFill="accent4" w:themeFillShade="BF"/>
      </w:tcPr>
    </w:tblStylePr>
    <w:tblStylePr w:type="band1Vert">
      <w:tblPr/>
      <w:tcPr>
        <w:shd w:val="clear" w:color="auto" w:fill="B2EEFF" w:themeFill="accent4" w:themeFillTint="7F"/>
      </w:tcPr>
    </w:tblStylePr>
    <w:tblStylePr w:type="band1Horz">
      <w:tblPr/>
      <w:tcPr>
        <w:shd w:val="clear" w:color="auto" w:fill="B2EEFF" w:themeFill="accent4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5CC" w:themeFill="accent3" w:themeFillTint="33"/>
    </w:tcPr>
    <w:tblStylePr w:type="firstRow">
      <w:rPr>
        <w:b/>
        <w:bCs/>
      </w:rPr>
      <w:tblPr/>
      <w:tcPr>
        <w:shd w:val="clear" w:color="auto" w:fill="FFCC99" w:themeFill="accent3" w:themeFillTint="66"/>
      </w:tcPr>
    </w:tblStylePr>
    <w:tblStylePr w:type="lastRow">
      <w:rPr>
        <w:b/>
        <w:bCs/>
        <w:color w:val="333366" w:themeColor="text1"/>
      </w:rPr>
      <w:tblPr/>
      <w:tcPr>
        <w:shd w:val="clear" w:color="auto" w:fill="FFCC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5F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5F00" w:themeFill="accent3" w:themeFillShade="BF"/>
      </w:tcPr>
    </w:tblStylePr>
    <w:tblStylePr w:type="band1Vert">
      <w:tblPr/>
      <w:tcPr>
        <w:shd w:val="clear" w:color="auto" w:fill="FFBF80" w:themeFill="accent3" w:themeFillTint="7F"/>
      </w:tcPr>
    </w:tblStylePr>
    <w:tblStylePr w:type="band1Horz">
      <w:tblPr/>
      <w:tcPr>
        <w:shd w:val="clear" w:color="auto" w:fill="FFBF80" w:themeFill="accent3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D5DF" w:themeFill="accent2" w:themeFillTint="33"/>
    </w:tcPr>
    <w:tblStylePr w:type="firstRow">
      <w:rPr>
        <w:b/>
        <w:bCs/>
      </w:rPr>
      <w:tblPr/>
      <w:tcPr>
        <w:shd w:val="clear" w:color="auto" w:fill="F7ACC0" w:themeFill="accent2" w:themeFillTint="66"/>
      </w:tcPr>
    </w:tblStylePr>
    <w:tblStylePr w:type="lastRow">
      <w:rPr>
        <w:b/>
        <w:bCs/>
        <w:color w:val="333366" w:themeColor="text1"/>
      </w:rPr>
      <w:tblPr/>
      <w:tcPr>
        <w:shd w:val="clear" w:color="auto" w:fill="F7ACC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0124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01241" w:themeFill="accent2" w:themeFillShade="BF"/>
      </w:tcPr>
    </w:tblStylePr>
    <w:tblStylePr w:type="band1Vert">
      <w:tblPr/>
      <w:tcPr>
        <w:shd w:val="clear" w:color="auto" w:fill="F597B0" w:themeFill="accent2" w:themeFillTint="7F"/>
      </w:tcPr>
    </w:tblStylePr>
    <w:tblStylePr w:type="band1Horz">
      <w:tblPr/>
      <w:tcPr>
        <w:shd w:val="clear" w:color="auto" w:fill="F597B0" w:themeFill="accent2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FFF" w:themeFill="accent1" w:themeFillTint="33"/>
    </w:tcPr>
    <w:tblStylePr w:type="firstRow">
      <w:rPr>
        <w:b/>
        <w:bCs/>
      </w:rPr>
      <w:tblPr/>
      <w:tcPr>
        <w:shd w:val="clear" w:color="auto" w:fill="84E0FF" w:themeFill="accent1" w:themeFillTint="66"/>
      </w:tcPr>
    </w:tblStylePr>
    <w:tblStylePr w:type="lastRow">
      <w:rPr>
        <w:b/>
        <w:bCs/>
        <w:color w:val="333366" w:themeColor="text1"/>
      </w:rPr>
      <w:tblPr/>
      <w:tcPr>
        <w:shd w:val="clear" w:color="auto" w:fill="84E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729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7298" w:themeFill="accent1" w:themeFillShade="BF"/>
      </w:tcPr>
    </w:tblStylePr>
    <w:tblStylePr w:type="band1Vert">
      <w:tblPr/>
      <w:tcPr>
        <w:shd w:val="clear" w:color="auto" w:fill="66D8FF" w:themeFill="accent1" w:themeFillTint="7F"/>
      </w:tcPr>
    </w:tblStylePr>
    <w:tblStylePr w:type="band1Horz">
      <w:tblPr/>
      <w:tcPr>
        <w:shd w:val="clear" w:color="auto" w:fill="66D8FF" w:themeFill="accent1" w:themeFillTint="7F"/>
      </w:tcPr>
    </w:tblStylePr>
  </w:style>
  <w:style w:type="table" w:styleId="Gemiddeldelijst2-accent6">
    <w:name w:val="Medium List 2 Accent 6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FFFFFF" w:themeColor="accent6"/>
        <w:left w:val="single" w:sz="8" w:space="0" w:color="FFFFFF" w:themeColor="accent6"/>
        <w:bottom w:val="single" w:sz="8" w:space="0" w:color="FFFFFF" w:themeColor="accent6"/>
        <w:right w:val="single" w:sz="8" w:space="0" w:color="FFFFF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FF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F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F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EBB3E6" w:themeColor="accent5"/>
        <w:left w:val="single" w:sz="8" w:space="0" w:color="EBB3E6" w:themeColor="accent5"/>
        <w:bottom w:val="single" w:sz="8" w:space="0" w:color="EBB3E6" w:themeColor="accent5"/>
        <w:right w:val="single" w:sz="8" w:space="0" w:color="EBB3E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BB3E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BB3E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BB3E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BB3E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CF8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ECF8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66DEFF" w:themeColor="accent4"/>
        <w:left w:val="single" w:sz="8" w:space="0" w:color="66DEFF" w:themeColor="accent4"/>
        <w:bottom w:val="single" w:sz="8" w:space="0" w:color="66DEFF" w:themeColor="accent4"/>
        <w:right w:val="single" w:sz="8" w:space="0" w:color="66DEFF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DE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6DEFF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DEF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DEF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F6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F6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FF8000" w:themeColor="accent3"/>
        <w:left w:val="single" w:sz="8" w:space="0" w:color="FF8000" w:themeColor="accent3"/>
        <w:bottom w:val="single" w:sz="8" w:space="0" w:color="FF8000" w:themeColor="accent3"/>
        <w:right w:val="single" w:sz="8" w:space="0" w:color="FF80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80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80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80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80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F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F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EB3062" w:themeColor="accent2"/>
        <w:left w:val="single" w:sz="8" w:space="0" w:color="EB3062" w:themeColor="accent2"/>
        <w:bottom w:val="single" w:sz="8" w:space="0" w:color="EB3062" w:themeColor="accent2"/>
        <w:right w:val="single" w:sz="8" w:space="0" w:color="EB306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B306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B3062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B306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B306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CBD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CBD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0099CC" w:themeColor="accent1"/>
        <w:left w:val="single" w:sz="8" w:space="0" w:color="0099CC" w:themeColor="accent1"/>
        <w:bottom w:val="single" w:sz="8" w:space="0" w:color="0099CC" w:themeColor="accent1"/>
        <w:right w:val="single" w:sz="8" w:space="0" w:color="0099C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C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C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C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C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C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C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1-accent6">
    <w:name w:val="Medium List 1 Accent 6"/>
    <w:basedOn w:val="Standaardtabel"/>
    <w:uiPriority w:val="65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8" w:space="0" w:color="FFFFFF" w:themeColor="accent6"/>
        <w:bottom w:val="single" w:sz="8" w:space="0" w:color="FFFFF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FF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FFFFF" w:themeColor="accent6"/>
          <w:bottom w:val="single" w:sz="8" w:space="0" w:color="FFF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FF" w:themeColor="accent6"/>
          <w:bottom w:val="single" w:sz="8" w:space="0" w:color="FFFFFF" w:themeColor="accent6"/>
        </w:tcBorders>
      </w:tcPr>
    </w:tblStylePr>
    <w:tblStylePr w:type="band1Vert">
      <w:tblPr/>
      <w:tcPr>
        <w:shd w:val="clear" w:color="auto" w:fill="FFFFFF" w:themeFill="accent6" w:themeFillTint="3F"/>
      </w:tcPr>
    </w:tblStylePr>
    <w:tblStylePr w:type="band1Horz">
      <w:tblPr/>
      <w:tcPr>
        <w:shd w:val="clear" w:color="auto" w:fill="FFFFFF" w:themeFill="accent6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8" w:space="0" w:color="EBB3E6" w:themeColor="accent5"/>
        <w:bottom w:val="single" w:sz="8" w:space="0" w:color="EBB3E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BB3E6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BB3E6" w:themeColor="accent5"/>
          <w:bottom w:val="single" w:sz="8" w:space="0" w:color="EBB3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BB3E6" w:themeColor="accent5"/>
          <w:bottom w:val="single" w:sz="8" w:space="0" w:color="EBB3E6" w:themeColor="accent5"/>
        </w:tcBorders>
      </w:tcPr>
    </w:tblStylePr>
    <w:tblStylePr w:type="band1Vert">
      <w:tblPr/>
      <w:tcPr>
        <w:shd w:val="clear" w:color="auto" w:fill="FAECF8" w:themeFill="accent5" w:themeFillTint="3F"/>
      </w:tcPr>
    </w:tblStylePr>
    <w:tblStylePr w:type="band1Horz">
      <w:tblPr/>
      <w:tcPr>
        <w:shd w:val="clear" w:color="auto" w:fill="FAECF8" w:themeFill="accent5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8" w:space="0" w:color="66DEFF" w:themeColor="accent4"/>
        <w:bottom w:val="single" w:sz="8" w:space="0" w:color="66DEFF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DEFF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66DEFF" w:themeColor="accent4"/>
          <w:bottom w:val="single" w:sz="8" w:space="0" w:color="66DE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DEFF" w:themeColor="accent4"/>
          <w:bottom w:val="single" w:sz="8" w:space="0" w:color="66DEFF" w:themeColor="accent4"/>
        </w:tcBorders>
      </w:tcPr>
    </w:tblStylePr>
    <w:tblStylePr w:type="band1Vert">
      <w:tblPr/>
      <w:tcPr>
        <w:shd w:val="clear" w:color="auto" w:fill="D9F6FF" w:themeFill="accent4" w:themeFillTint="3F"/>
      </w:tcPr>
    </w:tblStylePr>
    <w:tblStylePr w:type="band1Horz">
      <w:tblPr/>
      <w:tcPr>
        <w:shd w:val="clear" w:color="auto" w:fill="D9F6FF" w:themeFill="accent4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8" w:space="0" w:color="FF8000" w:themeColor="accent3"/>
        <w:bottom w:val="single" w:sz="8" w:space="0" w:color="FF80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8000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F8000" w:themeColor="accent3"/>
          <w:bottom w:val="single" w:sz="8" w:space="0" w:color="FF8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8000" w:themeColor="accent3"/>
          <w:bottom w:val="single" w:sz="8" w:space="0" w:color="FF8000" w:themeColor="accent3"/>
        </w:tcBorders>
      </w:tcPr>
    </w:tblStylePr>
    <w:tblStylePr w:type="band1Vert">
      <w:tblPr/>
      <w:tcPr>
        <w:shd w:val="clear" w:color="auto" w:fill="FFDFC0" w:themeFill="accent3" w:themeFillTint="3F"/>
      </w:tcPr>
    </w:tblStylePr>
    <w:tblStylePr w:type="band1Horz">
      <w:tblPr/>
      <w:tcPr>
        <w:shd w:val="clear" w:color="auto" w:fill="FFDFC0" w:themeFill="accent3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8" w:space="0" w:color="EB3062" w:themeColor="accent2"/>
        <w:bottom w:val="single" w:sz="8" w:space="0" w:color="EB306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B306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B3062" w:themeColor="accent2"/>
          <w:bottom w:val="single" w:sz="8" w:space="0" w:color="EB306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B3062" w:themeColor="accent2"/>
          <w:bottom w:val="single" w:sz="8" w:space="0" w:color="EB3062" w:themeColor="accent2"/>
        </w:tcBorders>
      </w:tcPr>
    </w:tblStylePr>
    <w:tblStylePr w:type="band1Vert">
      <w:tblPr/>
      <w:tcPr>
        <w:shd w:val="clear" w:color="auto" w:fill="FACBD7" w:themeFill="accent2" w:themeFillTint="3F"/>
      </w:tcPr>
    </w:tblStylePr>
    <w:tblStylePr w:type="band1Horz">
      <w:tblPr/>
      <w:tcPr>
        <w:shd w:val="clear" w:color="auto" w:fill="FACBD7" w:themeFill="accent2" w:themeFillTint="3F"/>
      </w:tcPr>
    </w:tblStylePr>
  </w:style>
  <w:style w:type="table" w:styleId="Gemiddeldearcering2-accent6">
    <w:name w:val="Medium Shading 2 Accent 6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B3E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B3E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BB3E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DEF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DEF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DEF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80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80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80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306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306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B306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accent6" w:themeTint="BF"/>
        <w:left w:val="single" w:sz="8" w:space="0" w:color="FFFFFF" w:themeColor="accent6" w:themeTint="BF"/>
        <w:bottom w:val="single" w:sz="8" w:space="0" w:color="FFFFFF" w:themeColor="accent6" w:themeTint="BF"/>
        <w:right w:val="single" w:sz="8" w:space="0" w:color="FFFFFF" w:themeColor="accent6" w:themeTint="BF"/>
        <w:insideH w:val="single" w:sz="8" w:space="0" w:color="FFFFF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FF" w:themeColor="accent6" w:themeTint="BF"/>
          <w:left w:val="single" w:sz="8" w:space="0" w:color="FFFFFF" w:themeColor="accent6" w:themeTint="BF"/>
          <w:bottom w:val="single" w:sz="8" w:space="0" w:color="FFFFFF" w:themeColor="accent6" w:themeTint="BF"/>
          <w:right w:val="single" w:sz="8" w:space="0" w:color="FFFFFF" w:themeColor="accent6" w:themeTint="BF"/>
          <w:insideH w:val="nil"/>
          <w:insideV w:val="nil"/>
        </w:tcBorders>
        <w:shd w:val="clear" w:color="auto" w:fill="FFFF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6" w:themeTint="BF"/>
          <w:left w:val="single" w:sz="8" w:space="0" w:color="FFFFFF" w:themeColor="accent6" w:themeTint="BF"/>
          <w:bottom w:val="single" w:sz="8" w:space="0" w:color="FFFFFF" w:themeColor="accent6" w:themeTint="BF"/>
          <w:right w:val="single" w:sz="8" w:space="0" w:color="FFFF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0C6EC" w:themeColor="accent5" w:themeTint="BF"/>
        <w:left w:val="single" w:sz="8" w:space="0" w:color="F0C6EC" w:themeColor="accent5" w:themeTint="BF"/>
        <w:bottom w:val="single" w:sz="8" w:space="0" w:color="F0C6EC" w:themeColor="accent5" w:themeTint="BF"/>
        <w:right w:val="single" w:sz="8" w:space="0" w:color="F0C6EC" w:themeColor="accent5" w:themeTint="BF"/>
        <w:insideH w:val="single" w:sz="8" w:space="0" w:color="F0C6E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0C6EC" w:themeColor="accent5" w:themeTint="BF"/>
          <w:left w:val="single" w:sz="8" w:space="0" w:color="F0C6EC" w:themeColor="accent5" w:themeTint="BF"/>
          <w:bottom w:val="single" w:sz="8" w:space="0" w:color="F0C6EC" w:themeColor="accent5" w:themeTint="BF"/>
          <w:right w:val="single" w:sz="8" w:space="0" w:color="F0C6EC" w:themeColor="accent5" w:themeTint="BF"/>
          <w:insideH w:val="nil"/>
          <w:insideV w:val="nil"/>
        </w:tcBorders>
        <w:shd w:val="clear" w:color="auto" w:fill="EBB3E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C6EC" w:themeColor="accent5" w:themeTint="BF"/>
          <w:left w:val="single" w:sz="8" w:space="0" w:color="F0C6EC" w:themeColor="accent5" w:themeTint="BF"/>
          <w:bottom w:val="single" w:sz="8" w:space="0" w:color="F0C6EC" w:themeColor="accent5" w:themeTint="BF"/>
          <w:right w:val="single" w:sz="8" w:space="0" w:color="F0C6E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CF8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ECF8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8CE6FF" w:themeColor="accent4" w:themeTint="BF"/>
        <w:left w:val="single" w:sz="8" w:space="0" w:color="8CE6FF" w:themeColor="accent4" w:themeTint="BF"/>
        <w:bottom w:val="single" w:sz="8" w:space="0" w:color="8CE6FF" w:themeColor="accent4" w:themeTint="BF"/>
        <w:right w:val="single" w:sz="8" w:space="0" w:color="8CE6FF" w:themeColor="accent4" w:themeTint="BF"/>
        <w:insideH w:val="single" w:sz="8" w:space="0" w:color="8CE6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E6FF" w:themeColor="accent4" w:themeTint="BF"/>
          <w:left w:val="single" w:sz="8" w:space="0" w:color="8CE6FF" w:themeColor="accent4" w:themeTint="BF"/>
          <w:bottom w:val="single" w:sz="8" w:space="0" w:color="8CE6FF" w:themeColor="accent4" w:themeTint="BF"/>
          <w:right w:val="single" w:sz="8" w:space="0" w:color="8CE6FF" w:themeColor="accent4" w:themeTint="BF"/>
          <w:insideH w:val="nil"/>
          <w:insideV w:val="nil"/>
        </w:tcBorders>
        <w:shd w:val="clear" w:color="auto" w:fill="66DE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E6FF" w:themeColor="accent4" w:themeTint="BF"/>
          <w:left w:val="single" w:sz="8" w:space="0" w:color="8CE6FF" w:themeColor="accent4" w:themeTint="BF"/>
          <w:bottom w:val="single" w:sz="8" w:space="0" w:color="8CE6FF" w:themeColor="accent4" w:themeTint="BF"/>
          <w:right w:val="single" w:sz="8" w:space="0" w:color="8CE6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6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F6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9F40" w:themeColor="accent3" w:themeTint="BF"/>
        <w:left w:val="single" w:sz="8" w:space="0" w:color="FF9F40" w:themeColor="accent3" w:themeTint="BF"/>
        <w:bottom w:val="single" w:sz="8" w:space="0" w:color="FF9F40" w:themeColor="accent3" w:themeTint="BF"/>
        <w:right w:val="single" w:sz="8" w:space="0" w:color="FF9F40" w:themeColor="accent3" w:themeTint="BF"/>
        <w:insideH w:val="single" w:sz="8" w:space="0" w:color="FF9F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9F40" w:themeColor="accent3" w:themeTint="BF"/>
          <w:left w:val="single" w:sz="8" w:space="0" w:color="FF9F40" w:themeColor="accent3" w:themeTint="BF"/>
          <w:bottom w:val="single" w:sz="8" w:space="0" w:color="FF9F40" w:themeColor="accent3" w:themeTint="BF"/>
          <w:right w:val="single" w:sz="8" w:space="0" w:color="FF9F40" w:themeColor="accent3" w:themeTint="BF"/>
          <w:insideH w:val="nil"/>
          <w:insideV w:val="nil"/>
        </w:tcBorders>
        <w:shd w:val="clear" w:color="auto" w:fill="FF8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F40" w:themeColor="accent3" w:themeTint="BF"/>
          <w:left w:val="single" w:sz="8" w:space="0" w:color="FF9F40" w:themeColor="accent3" w:themeTint="BF"/>
          <w:bottom w:val="single" w:sz="8" w:space="0" w:color="FF9F40" w:themeColor="accent3" w:themeTint="BF"/>
          <w:right w:val="single" w:sz="8" w:space="0" w:color="FF9F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F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06389" w:themeColor="accent2" w:themeTint="BF"/>
        <w:left w:val="single" w:sz="8" w:space="0" w:color="F06389" w:themeColor="accent2" w:themeTint="BF"/>
        <w:bottom w:val="single" w:sz="8" w:space="0" w:color="F06389" w:themeColor="accent2" w:themeTint="BF"/>
        <w:right w:val="single" w:sz="8" w:space="0" w:color="F06389" w:themeColor="accent2" w:themeTint="BF"/>
        <w:insideH w:val="single" w:sz="8" w:space="0" w:color="F0638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06389" w:themeColor="accent2" w:themeTint="BF"/>
          <w:left w:val="single" w:sz="8" w:space="0" w:color="F06389" w:themeColor="accent2" w:themeTint="BF"/>
          <w:bottom w:val="single" w:sz="8" w:space="0" w:color="F06389" w:themeColor="accent2" w:themeTint="BF"/>
          <w:right w:val="single" w:sz="8" w:space="0" w:color="F06389" w:themeColor="accent2" w:themeTint="BF"/>
          <w:insideH w:val="nil"/>
          <w:insideV w:val="nil"/>
        </w:tcBorders>
        <w:shd w:val="clear" w:color="auto" w:fill="EB306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6389" w:themeColor="accent2" w:themeTint="BF"/>
          <w:left w:val="single" w:sz="8" w:space="0" w:color="F06389" w:themeColor="accent2" w:themeTint="BF"/>
          <w:bottom w:val="single" w:sz="8" w:space="0" w:color="F06389" w:themeColor="accent2" w:themeTint="BF"/>
          <w:right w:val="single" w:sz="8" w:space="0" w:color="F0638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CBD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CBD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raster3-accent6">
    <w:name w:val="Medium Grid 3 Accent 6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F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F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FF" w:themeFill="accent6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ECF8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B3E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B3E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BB3E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BB3E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D9F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D9F2" w:themeFill="accent5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F6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DEF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DEF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DEF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DEF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EE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EEFF" w:themeFill="accent4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F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80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80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80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80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BF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BF80" w:themeFill="accent3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CBD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306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306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B306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B306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97B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97B0" w:themeFill="accent2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C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C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C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C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C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8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8FF" w:themeFill="accent1" w:themeFillTint="7F"/>
      </w:tcPr>
    </w:tblStylePr>
  </w:style>
  <w:style w:type="table" w:styleId="Gemiddeldraster2-accent6">
    <w:name w:val="Medium Grid 2 Accent 6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FFFFFF" w:themeColor="accent6"/>
        <w:left w:val="single" w:sz="8" w:space="0" w:color="FFFFFF" w:themeColor="accent6"/>
        <w:bottom w:val="single" w:sz="8" w:space="0" w:color="FFFFFF" w:themeColor="accent6"/>
        <w:right w:val="single" w:sz="8" w:space="0" w:color="FFFFFF" w:themeColor="accent6"/>
        <w:insideH w:val="single" w:sz="8" w:space="0" w:color="FFFFFF" w:themeColor="accent6"/>
        <w:insideV w:val="single" w:sz="8" w:space="0" w:color="FFFFFF" w:themeColor="accent6"/>
      </w:tblBorders>
    </w:tblPr>
    <w:tcPr>
      <w:shd w:val="clear" w:color="auto" w:fill="FFFFFF" w:themeFill="accent6" w:themeFillTint="3F"/>
    </w:tcPr>
    <w:tblStylePr w:type="firstRow">
      <w:rPr>
        <w:b/>
        <w:bCs/>
        <w:color w:val="333366" w:themeColor="text1"/>
      </w:rPr>
      <w:tblPr/>
      <w:tcPr>
        <w:shd w:val="clear" w:color="auto" w:fill="FFFFFF" w:themeFill="accent6" w:themeFillTint="19"/>
      </w:tcPr>
    </w:tblStylePr>
    <w:tblStylePr w:type="lastRow">
      <w:rPr>
        <w:b/>
        <w:bCs/>
        <w:color w:val="333366" w:themeColor="text1"/>
      </w:rPr>
      <w:tblPr/>
      <w:tcPr>
        <w:tcBorders>
          <w:top w:val="single" w:sz="12" w:space="0" w:color="333366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6" w:themeFillTint="33"/>
      </w:tcPr>
    </w:tblStylePr>
    <w:tblStylePr w:type="band1Vert">
      <w:tblPr/>
      <w:tcPr>
        <w:shd w:val="clear" w:color="auto" w:fill="FFFFFF" w:themeFill="accent6" w:themeFillTint="7F"/>
      </w:tcPr>
    </w:tblStylePr>
    <w:tblStylePr w:type="band1Horz">
      <w:tblPr/>
      <w:tcPr>
        <w:tcBorders>
          <w:insideH w:val="single" w:sz="6" w:space="0" w:color="FFFFFF" w:themeColor="accent6"/>
          <w:insideV w:val="single" w:sz="6" w:space="0" w:color="FFFFFF" w:themeColor="accent6"/>
        </w:tcBorders>
        <w:shd w:val="clear" w:color="auto" w:fill="FF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EBB3E6" w:themeColor="accent5"/>
        <w:left w:val="single" w:sz="8" w:space="0" w:color="EBB3E6" w:themeColor="accent5"/>
        <w:bottom w:val="single" w:sz="8" w:space="0" w:color="EBB3E6" w:themeColor="accent5"/>
        <w:right w:val="single" w:sz="8" w:space="0" w:color="EBB3E6" w:themeColor="accent5"/>
        <w:insideH w:val="single" w:sz="8" w:space="0" w:color="EBB3E6" w:themeColor="accent5"/>
        <w:insideV w:val="single" w:sz="8" w:space="0" w:color="EBB3E6" w:themeColor="accent5"/>
      </w:tblBorders>
    </w:tblPr>
    <w:tcPr>
      <w:shd w:val="clear" w:color="auto" w:fill="FAECF8" w:themeFill="accent5" w:themeFillTint="3F"/>
    </w:tcPr>
    <w:tblStylePr w:type="firstRow">
      <w:rPr>
        <w:b/>
        <w:bCs/>
        <w:color w:val="333366" w:themeColor="text1"/>
      </w:rPr>
      <w:tblPr/>
      <w:tcPr>
        <w:shd w:val="clear" w:color="auto" w:fill="FDF7FC" w:themeFill="accent5" w:themeFillTint="19"/>
      </w:tcPr>
    </w:tblStylePr>
    <w:tblStylePr w:type="lastRow">
      <w:rPr>
        <w:b/>
        <w:bCs/>
        <w:color w:val="333366" w:themeColor="text1"/>
      </w:rPr>
      <w:tblPr/>
      <w:tcPr>
        <w:tcBorders>
          <w:top w:val="single" w:sz="12" w:space="0" w:color="333366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FF9" w:themeFill="accent5" w:themeFillTint="33"/>
      </w:tcPr>
    </w:tblStylePr>
    <w:tblStylePr w:type="band1Vert">
      <w:tblPr/>
      <w:tcPr>
        <w:shd w:val="clear" w:color="auto" w:fill="F5D9F2" w:themeFill="accent5" w:themeFillTint="7F"/>
      </w:tcPr>
    </w:tblStylePr>
    <w:tblStylePr w:type="band1Horz">
      <w:tblPr/>
      <w:tcPr>
        <w:tcBorders>
          <w:insideH w:val="single" w:sz="6" w:space="0" w:color="EBB3E6" w:themeColor="accent5"/>
          <w:insideV w:val="single" w:sz="6" w:space="0" w:color="EBB3E6" w:themeColor="accent5"/>
        </w:tcBorders>
        <w:shd w:val="clear" w:color="auto" w:fill="F5D9F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66DEFF" w:themeColor="accent4"/>
        <w:left w:val="single" w:sz="8" w:space="0" w:color="66DEFF" w:themeColor="accent4"/>
        <w:bottom w:val="single" w:sz="8" w:space="0" w:color="66DEFF" w:themeColor="accent4"/>
        <w:right w:val="single" w:sz="8" w:space="0" w:color="66DEFF" w:themeColor="accent4"/>
        <w:insideH w:val="single" w:sz="8" w:space="0" w:color="66DEFF" w:themeColor="accent4"/>
        <w:insideV w:val="single" w:sz="8" w:space="0" w:color="66DEFF" w:themeColor="accent4"/>
      </w:tblBorders>
    </w:tblPr>
    <w:tcPr>
      <w:shd w:val="clear" w:color="auto" w:fill="D9F6FF" w:themeFill="accent4" w:themeFillTint="3F"/>
    </w:tcPr>
    <w:tblStylePr w:type="firstRow">
      <w:rPr>
        <w:b/>
        <w:bCs/>
        <w:color w:val="333366" w:themeColor="text1"/>
      </w:rPr>
      <w:tblPr/>
      <w:tcPr>
        <w:shd w:val="clear" w:color="auto" w:fill="F0FBFF" w:themeFill="accent4" w:themeFillTint="19"/>
      </w:tcPr>
    </w:tblStylePr>
    <w:tblStylePr w:type="lastRow">
      <w:rPr>
        <w:b/>
        <w:bCs/>
        <w:color w:val="333366" w:themeColor="text1"/>
      </w:rPr>
      <w:tblPr/>
      <w:tcPr>
        <w:tcBorders>
          <w:top w:val="single" w:sz="12" w:space="0" w:color="333366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F8FF" w:themeFill="accent4" w:themeFillTint="33"/>
      </w:tcPr>
    </w:tblStylePr>
    <w:tblStylePr w:type="band1Vert">
      <w:tblPr/>
      <w:tcPr>
        <w:shd w:val="clear" w:color="auto" w:fill="B2EEFF" w:themeFill="accent4" w:themeFillTint="7F"/>
      </w:tcPr>
    </w:tblStylePr>
    <w:tblStylePr w:type="band1Horz">
      <w:tblPr/>
      <w:tcPr>
        <w:tcBorders>
          <w:insideH w:val="single" w:sz="6" w:space="0" w:color="66DEFF" w:themeColor="accent4"/>
          <w:insideV w:val="single" w:sz="6" w:space="0" w:color="66DEFF" w:themeColor="accent4"/>
        </w:tcBorders>
        <w:shd w:val="clear" w:color="auto" w:fill="B2EE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FF8000" w:themeColor="accent3"/>
        <w:left w:val="single" w:sz="8" w:space="0" w:color="FF8000" w:themeColor="accent3"/>
        <w:bottom w:val="single" w:sz="8" w:space="0" w:color="FF8000" w:themeColor="accent3"/>
        <w:right w:val="single" w:sz="8" w:space="0" w:color="FF8000" w:themeColor="accent3"/>
        <w:insideH w:val="single" w:sz="8" w:space="0" w:color="FF8000" w:themeColor="accent3"/>
        <w:insideV w:val="single" w:sz="8" w:space="0" w:color="FF8000" w:themeColor="accent3"/>
      </w:tblBorders>
    </w:tblPr>
    <w:tcPr>
      <w:shd w:val="clear" w:color="auto" w:fill="FFDFC0" w:themeFill="accent3" w:themeFillTint="3F"/>
    </w:tcPr>
    <w:tblStylePr w:type="firstRow">
      <w:rPr>
        <w:b/>
        <w:bCs/>
        <w:color w:val="333366" w:themeColor="text1"/>
      </w:rPr>
      <w:tblPr/>
      <w:tcPr>
        <w:shd w:val="clear" w:color="auto" w:fill="FFF2E6" w:themeFill="accent3" w:themeFillTint="19"/>
      </w:tcPr>
    </w:tblStylePr>
    <w:tblStylePr w:type="lastRow">
      <w:rPr>
        <w:b/>
        <w:bCs/>
        <w:color w:val="333366" w:themeColor="text1"/>
      </w:rPr>
      <w:tblPr/>
      <w:tcPr>
        <w:tcBorders>
          <w:top w:val="single" w:sz="12" w:space="0" w:color="333366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C" w:themeFill="accent3" w:themeFillTint="33"/>
      </w:tcPr>
    </w:tblStylePr>
    <w:tblStylePr w:type="band1Vert">
      <w:tblPr/>
      <w:tcPr>
        <w:shd w:val="clear" w:color="auto" w:fill="FFBF80" w:themeFill="accent3" w:themeFillTint="7F"/>
      </w:tcPr>
    </w:tblStylePr>
    <w:tblStylePr w:type="band1Horz">
      <w:tblPr/>
      <w:tcPr>
        <w:tcBorders>
          <w:insideH w:val="single" w:sz="6" w:space="0" w:color="FF8000" w:themeColor="accent3"/>
          <w:insideV w:val="single" w:sz="6" w:space="0" w:color="FF8000" w:themeColor="accent3"/>
        </w:tcBorders>
        <w:shd w:val="clear" w:color="auto" w:fill="FFBF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EB3062" w:themeColor="accent2"/>
        <w:left w:val="single" w:sz="8" w:space="0" w:color="EB3062" w:themeColor="accent2"/>
        <w:bottom w:val="single" w:sz="8" w:space="0" w:color="EB3062" w:themeColor="accent2"/>
        <w:right w:val="single" w:sz="8" w:space="0" w:color="EB3062" w:themeColor="accent2"/>
        <w:insideH w:val="single" w:sz="8" w:space="0" w:color="EB3062" w:themeColor="accent2"/>
        <w:insideV w:val="single" w:sz="8" w:space="0" w:color="EB3062" w:themeColor="accent2"/>
      </w:tblBorders>
    </w:tblPr>
    <w:tcPr>
      <w:shd w:val="clear" w:color="auto" w:fill="FACBD7" w:themeFill="accent2" w:themeFillTint="3F"/>
    </w:tcPr>
    <w:tblStylePr w:type="firstRow">
      <w:rPr>
        <w:b/>
        <w:bCs/>
        <w:color w:val="333366" w:themeColor="text1"/>
      </w:rPr>
      <w:tblPr/>
      <w:tcPr>
        <w:shd w:val="clear" w:color="auto" w:fill="FDEAEF" w:themeFill="accent2" w:themeFillTint="19"/>
      </w:tcPr>
    </w:tblStylePr>
    <w:tblStylePr w:type="lastRow">
      <w:rPr>
        <w:b/>
        <w:bCs/>
        <w:color w:val="333366" w:themeColor="text1"/>
      </w:rPr>
      <w:tblPr/>
      <w:tcPr>
        <w:tcBorders>
          <w:top w:val="single" w:sz="12" w:space="0" w:color="333366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5DF" w:themeFill="accent2" w:themeFillTint="33"/>
      </w:tcPr>
    </w:tblStylePr>
    <w:tblStylePr w:type="band1Vert">
      <w:tblPr/>
      <w:tcPr>
        <w:shd w:val="clear" w:color="auto" w:fill="F597B0" w:themeFill="accent2" w:themeFillTint="7F"/>
      </w:tcPr>
    </w:tblStylePr>
    <w:tblStylePr w:type="band1Horz">
      <w:tblPr/>
      <w:tcPr>
        <w:tcBorders>
          <w:insideH w:val="single" w:sz="6" w:space="0" w:color="EB3062" w:themeColor="accent2"/>
          <w:insideV w:val="single" w:sz="6" w:space="0" w:color="EB3062" w:themeColor="accent2"/>
        </w:tcBorders>
        <w:shd w:val="clear" w:color="auto" w:fill="F597B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0099CC" w:themeColor="accent1"/>
        <w:left w:val="single" w:sz="8" w:space="0" w:color="0099CC" w:themeColor="accent1"/>
        <w:bottom w:val="single" w:sz="8" w:space="0" w:color="0099CC" w:themeColor="accent1"/>
        <w:right w:val="single" w:sz="8" w:space="0" w:color="0099CC" w:themeColor="accent1"/>
        <w:insideH w:val="single" w:sz="8" w:space="0" w:color="0099CC" w:themeColor="accent1"/>
        <w:insideV w:val="single" w:sz="8" w:space="0" w:color="0099CC" w:themeColor="accent1"/>
      </w:tblBorders>
    </w:tblPr>
    <w:tcPr>
      <w:shd w:val="clear" w:color="auto" w:fill="B3ECFF" w:themeFill="accent1" w:themeFillTint="3F"/>
    </w:tcPr>
    <w:tblStylePr w:type="firstRow">
      <w:rPr>
        <w:b/>
        <w:bCs/>
        <w:color w:val="333366" w:themeColor="text1"/>
      </w:rPr>
      <w:tblPr/>
      <w:tcPr>
        <w:shd w:val="clear" w:color="auto" w:fill="E1F7FF" w:themeFill="accent1" w:themeFillTint="19"/>
      </w:tcPr>
    </w:tblStylePr>
    <w:tblStylePr w:type="lastRow">
      <w:rPr>
        <w:b/>
        <w:bCs/>
        <w:color w:val="333366" w:themeColor="text1"/>
      </w:rPr>
      <w:tblPr/>
      <w:tcPr>
        <w:tcBorders>
          <w:top w:val="single" w:sz="12" w:space="0" w:color="333366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FFF" w:themeFill="accent1" w:themeFillTint="33"/>
      </w:tcPr>
    </w:tblStylePr>
    <w:tblStylePr w:type="band1Vert">
      <w:tblPr/>
      <w:tcPr>
        <w:shd w:val="clear" w:color="auto" w:fill="66D8FF" w:themeFill="accent1" w:themeFillTint="7F"/>
      </w:tcPr>
    </w:tblStylePr>
    <w:tblStylePr w:type="band1Horz">
      <w:tblPr/>
      <w:tcPr>
        <w:tcBorders>
          <w:insideH w:val="single" w:sz="6" w:space="0" w:color="0099CC" w:themeColor="accent1"/>
          <w:insideV w:val="single" w:sz="6" w:space="0" w:color="0099CC" w:themeColor="accent1"/>
        </w:tcBorders>
        <w:shd w:val="clear" w:color="auto" w:fill="66D8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1-accent6">
    <w:name w:val="Medium Grid 1 Accent 6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accent6" w:themeTint="BF"/>
        <w:left w:val="single" w:sz="8" w:space="0" w:color="FFFFFF" w:themeColor="accent6" w:themeTint="BF"/>
        <w:bottom w:val="single" w:sz="8" w:space="0" w:color="FFFFFF" w:themeColor="accent6" w:themeTint="BF"/>
        <w:right w:val="single" w:sz="8" w:space="0" w:color="FFFFFF" w:themeColor="accent6" w:themeTint="BF"/>
        <w:insideH w:val="single" w:sz="8" w:space="0" w:color="FFFFFF" w:themeColor="accent6" w:themeTint="BF"/>
        <w:insideV w:val="single" w:sz="8" w:space="0" w:color="FFFFFF" w:themeColor="accent6" w:themeTint="BF"/>
      </w:tblBorders>
    </w:tblPr>
    <w:tcPr>
      <w:shd w:val="clear" w:color="auto" w:fill="FF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7F"/>
      </w:tcPr>
    </w:tblStylePr>
    <w:tblStylePr w:type="band1Horz">
      <w:tblPr/>
      <w:tcPr>
        <w:shd w:val="clear" w:color="auto" w:fill="FFFFFF" w:themeFill="accent6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0C6EC" w:themeColor="accent5" w:themeTint="BF"/>
        <w:left w:val="single" w:sz="8" w:space="0" w:color="F0C6EC" w:themeColor="accent5" w:themeTint="BF"/>
        <w:bottom w:val="single" w:sz="8" w:space="0" w:color="F0C6EC" w:themeColor="accent5" w:themeTint="BF"/>
        <w:right w:val="single" w:sz="8" w:space="0" w:color="F0C6EC" w:themeColor="accent5" w:themeTint="BF"/>
        <w:insideH w:val="single" w:sz="8" w:space="0" w:color="F0C6EC" w:themeColor="accent5" w:themeTint="BF"/>
        <w:insideV w:val="single" w:sz="8" w:space="0" w:color="F0C6EC" w:themeColor="accent5" w:themeTint="BF"/>
      </w:tblBorders>
    </w:tblPr>
    <w:tcPr>
      <w:shd w:val="clear" w:color="auto" w:fill="FAECF8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C6E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9F2" w:themeFill="accent5" w:themeFillTint="7F"/>
      </w:tcPr>
    </w:tblStylePr>
    <w:tblStylePr w:type="band1Horz">
      <w:tblPr/>
      <w:tcPr>
        <w:shd w:val="clear" w:color="auto" w:fill="F5D9F2" w:themeFill="accent5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8CE6FF" w:themeColor="accent4" w:themeTint="BF"/>
        <w:left w:val="single" w:sz="8" w:space="0" w:color="8CE6FF" w:themeColor="accent4" w:themeTint="BF"/>
        <w:bottom w:val="single" w:sz="8" w:space="0" w:color="8CE6FF" w:themeColor="accent4" w:themeTint="BF"/>
        <w:right w:val="single" w:sz="8" w:space="0" w:color="8CE6FF" w:themeColor="accent4" w:themeTint="BF"/>
        <w:insideH w:val="single" w:sz="8" w:space="0" w:color="8CE6FF" w:themeColor="accent4" w:themeTint="BF"/>
        <w:insideV w:val="single" w:sz="8" w:space="0" w:color="8CE6FF" w:themeColor="accent4" w:themeTint="BF"/>
      </w:tblBorders>
    </w:tblPr>
    <w:tcPr>
      <w:shd w:val="clear" w:color="auto" w:fill="D9F6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E6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EEFF" w:themeFill="accent4" w:themeFillTint="7F"/>
      </w:tcPr>
    </w:tblStylePr>
    <w:tblStylePr w:type="band1Horz">
      <w:tblPr/>
      <w:tcPr>
        <w:shd w:val="clear" w:color="auto" w:fill="B2EEFF" w:themeFill="accent4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9F40" w:themeColor="accent3" w:themeTint="BF"/>
        <w:left w:val="single" w:sz="8" w:space="0" w:color="FF9F40" w:themeColor="accent3" w:themeTint="BF"/>
        <w:bottom w:val="single" w:sz="8" w:space="0" w:color="FF9F40" w:themeColor="accent3" w:themeTint="BF"/>
        <w:right w:val="single" w:sz="8" w:space="0" w:color="FF9F40" w:themeColor="accent3" w:themeTint="BF"/>
        <w:insideH w:val="single" w:sz="8" w:space="0" w:color="FF9F40" w:themeColor="accent3" w:themeTint="BF"/>
        <w:insideV w:val="single" w:sz="8" w:space="0" w:color="FF9F40" w:themeColor="accent3" w:themeTint="BF"/>
      </w:tblBorders>
    </w:tblPr>
    <w:tcPr>
      <w:shd w:val="clear" w:color="auto" w:fill="FFDF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9F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80" w:themeFill="accent3" w:themeFillTint="7F"/>
      </w:tcPr>
    </w:tblStylePr>
    <w:tblStylePr w:type="band1Horz">
      <w:tblPr/>
      <w:tcPr>
        <w:shd w:val="clear" w:color="auto" w:fill="FFBF80" w:themeFill="accent3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06389" w:themeColor="accent2" w:themeTint="BF"/>
        <w:left w:val="single" w:sz="8" w:space="0" w:color="F06389" w:themeColor="accent2" w:themeTint="BF"/>
        <w:bottom w:val="single" w:sz="8" w:space="0" w:color="F06389" w:themeColor="accent2" w:themeTint="BF"/>
        <w:right w:val="single" w:sz="8" w:space="0" w:color="F06389" w:themeColor="accent2" w:themeTint="BF"/>
        <w:insideH w:val="single" w:sz="8" w:space="0" w:color="F06389" w:themeColor="accent2" w:themeTint="BF"/>
        <w:insideV w:val="single" w:sz="8" w:space="0" w:color="F06389" w:themeColor="accent2" w:themeTint="BF"/>
      </w:tblBorders>
    </w:tblPr>
    <w:tcPr>
      <w:shd w:val="clear" w:color="auto" w:fill="FACBD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638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97B0" w:themeFill="accent2" w:themeFillTint="7F"/>
      </w:tcPr>
    </w:tblStylePr>
    <w:tblStylePr w:type="band1Horz">
      <w:tblPr/>
      <w:tcPr>
        <w:shd w:val="clear" w:color="auto" w:fill="F597B0" w:themeFill="accent2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19C5FF" w:themeColor="accent1" w:themeTint="BF"/>
        <w:left w:val="single" w:sz="8" w:space="0" w:color="19C5FF" w:themeColor="accent1" w:themeTint="BF"/>
        <w:bottom w:val="single" w:sz="8" w:space="0" w:color="19C5FF" w:themeColor="accent1" w:themeTint="BF"/>
        <w:right w:val="single" w:sz="8" w:space="0" w:color="19C5FF" w:themeColor="accent1" w:themeTint="BF"/>
        <w:insideH w:val="single" w:sz="8" w:space="0" w:color="19C5FF" w:themeColor="accent1" w:themeTint="BF"/>
        <w:insideV w:val="single" w:sz="8" w:space="0" w:color="19C5FF" w:themeColor="accent1" w:themeTint="BF"/>
      </w:tblBorders>
    </w:tblPr>
    <w:tcPr>
      <w:shd w:val="clear" w:color="auto" w:fill="B3EC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9C5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8FF" w:themeFill="accent1" w:themeFillTint="7F"/>
      </w:tcPr>
    </w:tblStylePr>
    <w:tblStylePr w:type="band1Horz">
      <w:tblPr/>
      <w:tcPr>
        <w:shd w:val="clear" w:color="auto" w:fill="66D8FF" w:themeFill="accent1" w:themeFillTint="7F"/>
      </w:tcPr>
    </w:tblStylePr>
  </w:style>
  <w:style w:type="table" w:styleId="Donkerelijst-accent6">
    <w:name w:val="Dark List Accent 6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F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66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7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B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B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6" w:themeFillShade="BF"/>
      </w:tcPr>
    </w:tblStylePr>
  </w:style>
  <w:style w:type="table" w:styleId="Donkerelijst-accent5">
    <w:name w:val="Dark List Accent 5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BB3E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66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32B9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560C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560C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60C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60CA" w:themeFill="accent5" w:themeFillShade="BF"/>
      </w:tcPr>
    </w:tblStylePr>
  </w:style>
  <w:style w:type="table" w:styleId="Donkerelijst-accent4">
    <w:name w:val="Dark List Accent 4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DEFF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66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8BB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CAF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CAF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CAF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CAFF" w:themeFill="accent4" w:themeFillShade="BF"/>
      </w:tcPr>
    </w:tblStylePr>
  </w:style>
  <w:style w:type="table" w:styleId="Donkerelijst-accent3">
    <w:name w:val="Dark List Accent 3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80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66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F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5F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5F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F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F00" w:themeFill="accent3" w:themeFillShade="BF"/>
      </w:tcPr>
    </w:tblStylePr>
  </w:style>
  <w:style w:type="table" w:styleId="Donkerelijst-accent2">
    <w:name w:val="Dark List Accent 2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B306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66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00C2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0124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0124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124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1241" w:themeFill="accent2" w:themeFillShade="BF"/>
      </w:tcPr>
    </w:tblStylePr>
  </w:style>
  <w:style w:type="table" w:styleId="Donkerelijst-accent1">
    <w:name w:val="Dark List Accent 1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C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66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B6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9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9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9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98" w:themeFill="accent1" w:themeFillShade="BF"/>
      </w:tcPr>
    </w:tblStylePr>
  </w:style>
  <w:style w:type="paragraph" w:styleId="Bibliografie">
    <w:name w:val="Bibliography"/>
    <w:basedOn w:val="ZsysbasisAuris"/>
    <w:next w:val="BasistekstAuris"/>
    <w:uiPriority w:val="98"/>
    <w:semiHidden/>
    <w:rsid w:val="00E07762"/>
  </w:style>
  <w:style w:type="paragraph" w:styleId="Citaat">
    <w:name w:val="Quote"/>
    <w:basedOn w:val="ZsysbasisAuris"/>
    <w:next w:val="BasistekstAuris"/>
    <w:link w:val="CitaatChar"/>
    <w:uiPriority w:val="98"/>
    <w:semiHidden/>
    <w:rsid w:val="00E07762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F33259"/>
    <w:rPr>
      <w:rFonts w:ascii="Maiandra GD" w:hAnsi="Maiandra GD" w:cs="Maiandra GD"/>
      <w:i/>
      <w:iCs/>
      <w:color w:val="333366" w:themeColor="text1"/>
      <w:sz w:val="18"/>
      <w:szCs w:val="18"/>
    </w:rPr>
  </w:style>
  <w:style w:type="paragraph" w:styleId="Duidelijkcitaat">
    <w:name w:val="Intense Quote"/>
    <w:basedOn w:val="ZsysbasisAuris"/>
    <w:next w:val="BasistekstAuris"/>
    <w:link w:val="DuidelijkcitaatChar"/>
    <w:uiPriority w:val="98"/>
    <w:semiHidden/>
    <w:rsid w:val="00F33259"/>
    <w:pPr>
      <w:spacing w:before="200" w:after="280"/>
      <w:ind w:left="936" w:right="936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F33259"/>
    <w:rPr>
      <w:rFonts w:ascii="Maiandra GD" w:hAnsi="Maiandra GD" w:cs="Maiandra GD"/>
      <w:b/>
      <w:bCs/>
      <w:i/>
      <w:iCs/>
      <w:sz w:val="18"/>
      <w:szCs w:val="18"/>
    </w:rPr>
  </w:style>
  <w:style w:type="character" w:styleId="Eindnootmarkering">
    <w:name w:val="endnote reference"/>
    <w:aliases w:val="Eindnootmarkering Auris"/>
    <w:basedOn w:val="Standaardalinea-lettertype"/>
    <w:uiPriority w:val="4"/>
    <w:rsid w:val="00E07762"/>
    <w:rPr>
      <w:vertAlign w:val="superscript"/>
    </w:rPr>
  </w:style>
  <w:style w:type="paragraph" w:styleId="Geenafstand">
    <w:name w:val="No Spacing"/>
    <w:basedOn w:val="ZsysbasisAuris"/>
    <w:next w:val="BasistekstAuris"/>
    <w:uiPriority w:val="98"/>
    <w:semiHidden/>
    <w:rsid w:val="00D27D0E"/>
  </w:style>
  <w:style w:type="character" w:styleId="HTMLCode">
    <w:name w:val="HTML Code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8"/>
    <w:semiHidden/>
    <w:rsid w:val="00E07762"/>
    <w:rPr>
      <w:i/>
      <w:iCs/>
    </w:rPr>
  </w:style>
  <w:style w:type="character" w:styleId="HTMLVariable">
    <w:name w:val="HTML Variable"/>
    <w:basedOn w:val="Standaardalinea-lettertype"/>
    <w:uiPriority w:val="98"/>
    <w:semiHidden/>
    <w:rsid w:val="00E07762"/>
    <w:rPr>
      <w:i/>
      <w:iCs/>
    </w:rPr>
  </w:style>
  <w:style w:type="character" w:styleId="HTML-acroniem">
    <w:name w:val="HTML Acronym"/>
    <w:basedOn w:val="Standaardalinea-lettertype"/>
    <w:uiPriority w:val="98"/>
    <w:semiHidden/>
    <w:rsid w:val="00E07762"/>
  </w:style>
  <w:style w:type="character" w:styleId="HTML-citaat">
    <w:name w:val="HTML Cite"/>
    <w:basedOn w:val="Standaardalinea-lettertype"/>
    <w:uiPriority w:val="98"/>
    <w:semiHidden/>
    <w:rsid w:val="00E07762"/>
    <w:rPr>
      <w:i/>
      <w:iCs/>
    </w:rPr>
  </w:style>
  <w:style w:type="character" w:styleId="HTML-schrijfmachine">
    <w:name w:val="HTML Typewriter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8"/>
    <w:semiHidden/>
    <w:rsid w:val="00E07762"/>
    <w:rPr>
      <w:rFonts w:ascii="Consolas" w:hAnsi="Consolas"/>
      <w:sz w:val="24"/>
      <w:szCs w:val="24"/>
    </w:rPr>
  </w:style>
  <w:style w:type="paragraph" w:styleId="Kopvaninhoudsopgave">
    <w:name w:val="TOC Heading"/>
    <w:basedOn w:val="ZsysbasisAuris"/>
    <w:next w:val="BasistekstAuris"/>
    <w:uiPriority w:val="98"/>
    <w:semiHidden/>
    <w:unhideWhenUsed/>
    <w:rsid w:val="00FC3FA5"/>
    <w:pPr>
      <w:keepLines/>
      <w:spacing w:before="480"/>
    </w:pPr>
    <w:rPr>
      <w:rFonts w:asciiTheme="majorHAnsi" w:eastAsiaTheme="majorEastAsia" w:hAnsiTheme="majorHAnsi" w:cstheme="majorBidi"/>
      <w:sz w:val="28"/>
      <w:szCs w:val="28"/>
    </w:rPr>
  </w:style>
  <w:style w:type="paragraph" w:styleId="Lijstalinea">
    <w:name w:val="List Paragraph"/>
    <w:aliases w:val="-_BOMW"/>
    <w:basedOn w:val="ZsysbasisAuris"/>
    <w:next w:val="BasistekstAuris"/>
    <w:link w:val="LijstalineaChar"/>
    <w:uiPriority w:val="34"/>
    <w:qFormat/>
    <w:rsid w:val="00E7078D"/>
    <w:pPr>
      <w:ind w:left="720"/>
    </w:pPr>
  </w:style>
  <w:style w:type="character" w:styleId="Nadruk">
    <w:name w:val="Emphasis"/>
    <w:basedOn w:val="Standaardalinea-lettertype"/>
    <w:uiPriority w:val="98"/>
    <w:semiHidden/>
    <w:rsid w:val="00E07762"/>
    <w:rPr>
      <w:i/>
      <w:iCs/>
    </w:rPr>
  </w:style>
  <w:style w:type="character" w:styleId="Regelnummer">
    <w:name w:val="line number"/>
    <w:basedOn w:val="Standaardalinea-lettertype"/>
    <w:uiPriority w:val="98"/>
    <w:semiHidden/>
    <w:rsid w:val="00E07762"/>
  </w:style>
  <w:style w:type="numbering" w:customStyle="1" w:styleId="KopnummeringAuris">
    <w:name w:val="Kopnummering Auris"/>
    <w:uiPriority w:val="4"/>
    <w:semiHidden/>
    <w:rsid w:val="00345315"/>
    <w:pPr>
      <w:numPr>
        <w:numId w:val="7"/>
      </w:numPr>
    </w:pPr>
  </w:style>
  <w:style w:type="paragraph" w:customStyle="1" w:styleId="ZsyseenpuntAuris">
    <w:name w:val="Zsyseenpunt Auris"/>
    <w:basedOn w:val="ZsysbasisAuris"/>
    <w:uiPriority w:val="4"/>
    <w:semiHidden/>
    <w:rsid w:val="00756C31"/>
    <w:pPr>
      <w:spacing w:line="20" w:lineRule="exact"/>
    </w:pPr>
    <w:rPr>
      <w:sz w:val="2"/>
    </w:rPr>
  </w:style>
  <w:style w:type="paragraph" w:customStyle="1" w:styleId="ZsysbasisdocumentgegevensAuris">
    <w:name w:val="Zsysbasisdocumentgegevens Auris"/>
    <w:basedOn w:val="ZsysbasisAuris"/>
    <w:next w:val="BasistekstAuris"/>
    <w:uiPriority w:val="4"/>
    <w:semiHidden/>
    <w:rsid w:val="0020548B"/>
    <w:pPr>
      <w:spacing w:line="260" w:lineRule="exact"/>
    </w:pPr>
    <w:rPr>
      <w:noProof/>
    </w:rPr>
  </w:style>
  <w:style w:type="paragraph" w:customStyle="1" w:styleId="DocumentgegevenskopjeAuris">
    <w:name w:val="Documentgegevens kopje Auris"/>
    <w:basedOn w:val="ZsysbasisdocumentgegevensAuris"/>
    <w:uiPriority w:val="4"/>
    <w:rsid w:val="00756C31"/>
  </w:style>
  <w:style w:type="paragraph" w:customStyle="1" w:styleId="DocumentgegevensAuris">
    <w:name w:val="Documentgegevens Auris"/>
    <w:basedOn w:val="ZsysbasisdocumentgegevensAuris"/>
    <w:uiPriority w:val="4"/>
    <w:rsid w:val="00756C31"/>
  </w:style>
  <w:style w:type="paragraph" w:customStyle="1" w:styleId="PaginanummerAuris">
    <w:name w:val="Paginanummer Auris"/>
    <w:basedOn w:val="ZsysbasisdocumentgegevensAuris"/>
    <w:uiPriority w:val="4"/>
    <w:rsid w:val="00E334BB"/>
  </w:style>
  <w:style w:type="paragraph" w:customStyle="1" w:styleId="AfzendergegevensAuris">
    <w:name w:val="Afzendergegevens Auris"/>
    <w:basedOn w:val="ZsysbasisdocumentgegevensAuris"/>
    <w:uiPriority w:val="4"/>
    <w:rsid w:val="00135E7B"/>
  </w:style>
  <w:style w:type="paragraph" w:customStyle="1" w:styleId="AfzendergegevenskopjeAuris">
    <w:name w:val="Afzendergegevens kopje Auris"/>
    <w:basedOn w:val="ZsysbasisdocumentgegevensAuris"/>
    <w:uiPriority w:val="4"/>
    <w:rsid w:val="00135E7B"/>
  </w:style>
  <w:style w:type="numbering" w:customStyle="1" w:styleId="OpsommingtekenAuris">
    <w:name w:val="Opsomming teken Auris"/>
    <w:uiPriority w:val="4"/>
    <w:semiHidden/>
    <w:rsid w:val="00670274"/>
    <w:pPr>
      <w:numPr>
        <w:numId w:val="8"/>
      </w:numPr>
    </w:pPr>
  </w:style>
  <w:style w:type="paragraph" w:customStyle="1" w:styleId="AlineavoorafbeeldingAuris">
    <w:name w:val="Alinea voor afbeelding Auris"/>
    <w:basedOn w:val="ZsysbasisAuris"/>
    <w:next w:val="BasistekstAuris"/>
    <w:uiPriority w:val="4"/>
    <w:rsid w:val="005E02CD"/>
  </w:style>
  <w:style w:type="paragraph" w:customStyle="1" w:styleId="TitelAuris">
    <w:name w:val="Titel Auris"/>
    <w:basedOn w:val="ZsysbasisAuris"/>
    <w:uiPriority w:val="4"/>
    <w:rsid w:val="000E1539"/>
    <w:pPr>
      <w:keepLines/>
    </w:pPr>
  </w:style>
  <w:style w:type="paragraph" w:customStyle="1" w:styleId="SubtitelAuris">
    <w:name w:val="Subtitel Auris"/>
    <w:basedOn w:val="ZsysbasisAuris"/>
    <w:uiPriority w:val="4"/>
    <w:rsid w:val="000E1539"/>
    <w:pPr>
      <w:keepLines/>
    </w:pPr>
  </w:style>
  <w:style w:type="numbering" w:customStyle="1" w:styleId="BijlagenummeringAuris">
    <w:name w:val="Bijlagenummering Auris"/>
    <w:uiPriority w:val="4"/>
    <w:semiHidden/>
    <w:rsid w:val="00345315"/>
    <w:pPr>
      <w:numPr>
        <w:numId w:val="11"/>
      </w:numPr>
    </w:pPr>
  </w:style>
  <w:style w:type="paragraph" w:customStyle="1" w:styleId="Bijlagekop1Auris">
    <w:name w:val="Bijlage kop 1 Auris"/>
    <w:basedOn w:val="ZsysbasisAuris"/>
    <w:next w:val="BasistekstAuris"/>
    <w:uiPriority w:val="4"/>
    <w:rsid w:val="00345315"/>
    <w:pPr>
      <w:keepNext/>
      <w:keepLines/>
      <w:numPr>
        <w:numId w:val="28"/>
      </w:numPr>
      <w:tabs>
        <w:tab w:val="left" w:pos="709"/>
      </w:tabs>
      <w:outlineLvl w:val="0"/>
    </w:pPr>
    <w:rPr>
      <w:b/>
      <w:sz w:val="24"/>
    </w:rPr>
  </w:style>
  <w:style w:type="paragraph" w:customStyle="1" w:styleId="Bijlagekop2Auris">
    <w:name w:val="Bijlage kop 2 Auris"/>
    <w:basedOn w:val="ZsysbasisAuris"/>
    <w:next w:val="BasistekstAuris"/>
    <w:uiPriority w:val="4"/>
    <w:rsid w:val="00345315"/>
    <w:pPr>
      <w:keepNext/>
      <w:keepLines/>
      <w:numPr>
        <w:ilvl w:val="1"/>
        <w:numId w:val="28"/>
      </w:numPr>
      <w:outlineLvl w:val="1"/>
    </w:pPr>
    <w:rPr>
      <w:b/>
    </w:rPr>
  </w:style>
  <w:style w:type="paragraph" w:styleId="Onderwerpvanopmerking">
    <w:name w:val="annotation subject"/>
    <w:basedOn w:val="ZsysbasisAuris"/>
    <w:next w:val="BasistekstAuris"/>
    <w:link w:val="OnderwerpvanopmerkingChar"/>
    <w:uiPriority w:val="98"/>
    <w:semiHidden/>
    <w:rsid w:val="00E7078D"/>
    <w:rPr>
      <w:b/>
      <w:bCs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rsid w:val="00E7078D"/>
    <w:rPr>
      <w:rFonts w:asciiTheme="minorHAnsi" w:hAnsiTheme="minorHAnsi" w:cs="Maiandra GD"/>
      <w:b/>
      <w:bCs/>
      <w:color w:val="333366" w:themeColor="text1"/>
      <w:sz w:val="18"/>
      <w:szCs w:val="18"/>
    </w:rPr>
  </w:style>
  <w:style w:type="character" w:customStyle="1" w:styleId="Plattetekst2Char">
    <w:name w:val="Platte tekst 2 Char"/>
    <w:basedOn w:val="Standaardalinea-lettertype"/>
    <w:link w:val="Plattetekst2"/>
    <w:rsid w:val="00E7078D"/>
    <w:rPr>
      <w:rFonts w:ascii="Maiandra GD" w:hAnsi="Maiandra GD" w:cs="Maiandra GD"/>
      <w:sz w:val="18"/>
      <w:szCs w:val="18"/>
    </w:rPr>
  </w:style>
  <w:style w:type="character" w:customStyle="1" w:styleId="PlattetekstChar">
    <w:name w:val="Platte tekst Char"/>
    <w:basedOn w:val="ZsysbasisAurisChar"/>
    <w:link w:val="Plattetekst"/>
    <w:semiHidden/>
    <w:rsid w:val="00E7078D"/>
    <w:rPr>
      <w:rFonts w:asciiTheme="minorHAnsi" w:hAnsiTheme="minorHAnsi" w:cs="Maiandra GD"/>
      <w:color w:val="333366" w:themeColor="text1"/>
      <w:sz w:val="18"/>
      <w:szCs w:val="18"/>
    </w:r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rsid w:val="00E7078D"/>
    <w:rPr>
      <w:rFonts w:ascii="Maiandra GD" w:hAnsi="Maiandra GD" w:cs="Maiandra GD"/>
      <w:sz w:val="18"/>
      <w:szCs w:val="18"/>
    </w:rPr>
  </w:style>
  <w:style w:type="paragraph" w:styleId="Plattetekstinspringen2">
    <w:name w:val="Body Text Indent 2"/>
    <w:basedOn w:val="ZsysbasisAuris"/>
    <w:next w:val="BasistekstAuris"/>
    <w:link w:val="Plattetekstinspringen2Char"/>
    <w:uiPriority w:val="98"/>
    <w:semiHidden/>
    <w:rsid w:val="00E7078D"/>
    <w:pPr>
      <w:ind w:left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E7078D"/>
    <w:rPr>
      <w:rFonts w:ascii="Maiandra GD" w:hAnsi="Maiandra GD" w:cs="Maiandra GD"/>
      <w:sz w:val="18"/>
      <w:szCs w:val="18"/>
    </w:rPr>
  </w:style>
  <w:style w:type="paragraph" w:styleId="Plattetekstinspringen3">
    <w:name w:val="Body Text Indent 3"/>
    <w:basedOn w:val="ZsysbasisAuris"/>
    <w:next w:val="BasistekstAuris"/>
    <w:link w:val="Plattetekstinspringen3Char"/>
    <w:uiPriority w:val="98"/>
    <w:semiHidden/>
    <w:rsid w:val="00E7078D"/>
    <w:pPr>
      <w:ind w:left="28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E7078D"/>
    <w:rPr>
      <w:rFonts w:ascii="Maiandra GD" w:hAnsi="Maiandra GD" w:cs="Maiandra GD"/>
      <w:sz w:val="18"/>
      <w:szCs w:val="16"/>
    </w:rPr>
  </w:style>
  <w:style w:type="paragraph" w:styleId="Lijstmetafbeeldingen">
    <w:name w:val="table of figures"/>
    <w:aliases w:val="Lijst met afbeeldingen Auris"/>
    <w:basedOn w:val="ZsysbasisAuris"/>
    <w:next w:val="BasistekstAuris"/>
    <w:uiPriority w:val="4"/>
    <w:rsid w:val="00DD2A9E"/>
  </w:style>
  <w:style w:type="table" w:customStyle="1" w:styleId="TabelstijlblancoAuris">
    <w:name w:val="Tabelstijl blanco Auris"/>
    <w:basedOn w:val="Standaardtabel"/>
    <w:uiPriority w:val="99"/>
    <w:qFormat/>
    <w:rsid w:val="00D16E87"/>
    <w:pPr>
      <w:spacing w:line="240" w:lineRule="auto"/>
    </w:pPr>
    <w:tblPr>
      <w:tblCellMar>
        <w:left w:w="0" w:type="dxa"/>
        <w:right w:w="0" w:type="dxa"/>
      </w:tblCellMar>
    </w:tblPr>
  </w:style>
  <w:style w:type="paragraph" w:customStyle="1" w:styleId="ZsysbasistocAuris">
    <w:name w:val="Zsysbasistoc Auris"/>
    <w:basedOn w:val="ZsysbasisAuris"/>
    <w:next w:val="BasistekstAuris"/>
    <w:uiPriority w:val="4"/>
    <w:semiHidden/>
    <w:rsid w:val="00364B2C"/>
    <w:pPr>
      <w:ind w:left="709" w:right="567" w:hanging="709"/>
    </w:pPr>
  </w:style>
  <w:style w:type="numbering" w:customStyle="1" w:styleId="AgendapuntlijstAuris">
    <w:name w:val="Agendapunt (lijst) Auris"/>
    <w:uiPriority w:val="4"/>
    <w:semiHidden/>
    <w:rsid w:val="001C6232"/>
    <w:pPr>
      <w:numPr>
        <w:numId w:val="22"/>
      </w:numPr>
    </w:pPr>
  </w:style>
  <w:style w:type="paragraph" w:customStyle="1" w:styleId="AgendapuntAuris">
    <w:name w:val="Agendapunt Auris"/>
    <w:basedOn w:val="ZsysbasisAuris"/>
    <w:uiPriority w:val="4"/>
    <w:rsid w:val="001C6232"/>
    <w:pPr>
      <w:numPr>
        <w:numId w:val="23"/>
      </w:numPr>
    </w:pPr>
  </w:style>
  <w:style w:type="paragraph" w:customStyle="1" w:styleId="DocumentnaamAuris">
    <w:name w:val="Documentnaam Auris"/>
    <w:basedOn w:val="ZsysbasisAuris"/>
    <w:next w:val="BasistekstAuris"/>
    <w:uiPriority w:val="4"/>
    <w:rsid w:val="00B30352"/>
  </w:style>
  <w:style w:type="table" w:styleId="Kleurrijkraster">
    <w:name w:val="Colorful Grid"/>
    <w:basedOn w:val="Standaardtabel"/>
    <w:uiPriority w:val="73"/>
    <w:semiHidden/>
    <w:unhideWhenUsed/>
    <w:rsid w:val="0019042B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CFE7" w:themeFill="text1" w:themeFillTint="33"/>
    </w:tcPr>
    <w:tblStylePr w:type="firstRow">
      <w:rPr>
        <w:b/>
        <w:bCs/>
      </w:rPr>
      <w:tblPr/>
      <w:tcPr>
        <w:shd w:val="clear" w:color="auto" w:fill="9F9FCF" w:themeFill="text1" w:themeFillTint="66"/>
      </w:tcPr>
    </w:tblStylePr>
    <w:tblStylePr w:type="lastRow">
      <w:rPr>
        <w:b/>
        <w:bCs/>
        <w:color w:val="333366" w:themeColor="text1"/>
      </w:rPr>
      <w:tblPr/>
      <w:tcPr>
        <w:shd w:val="clear" w:color="auto" w:fill="9F9FCF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26264C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26264C" w:themeFill="text1" w:themeFillShade="BF"/>
      </w:tcPr>
    </w:tblStylePr>
    <w:tblStylePr w:type="band1Vert">
      <w:tblPr/>
      <w:tcPr>
        <w:shd w:val="clear" w:color="auto" w:fill="8888C3" w:themeFill="text1" w:themeFillTint="7F"/>
      </w:tcPr>
    </w:tblStylePr>
    <w:tblStylePr w:type="band1Horz">
      <w:tblPr/>
      <w:tcPr>
        <w:shd w:val="clear" w:color="auto" w:fill="8888C3" w:themeFill="text1" w:themeFillTint="7F"/>
      </w:tcPr>
    </w:tblStylePr>
  </w:style>
  <w:style w:type="table" w:styleId="Kleurrijkelijst">
    <w:name w:val="Colorful List"/>
    <w:basedOn w:val="Standaardtabel"/>
    <w:uiPriority w:val="72"/>
    <w:semiHidden/>
    <w:unhideWhenUsed/>
    <w:rsid w:val="0019042B"/>
    <w:pPr>
      <w:spacing w:line="240" w:lineRule="auto"/>
    </w:pPr>
    <w:rPr>
      <w:color w:val="333366" w:themeColor="text1"/>
    </w:rPr>
    <w:tblPr>
      <w:tblStyleRowBandSize w:val="1"/>
      <w:tblStyleColBandSize w:val="1"/>
    </w:tblPr>
    <w:tcPr>
      <w:shd w:val="clear" w:color="auto" w:fill="E7E7F3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E1445" w:themeFill="accent2" w:themeFillShade="CC"/>
      </w:tcPr>
    </w:tblStylePr>
    <w:tblStylePr w:type="lastRow">
      <w:rPr>
        <w:b/>
        <w:bCs/>
        <w:color w:val="CE1445" w:themeColor="accent2" w:themeShade="CC"/>
      </w:rPr>
      <w:tblPr/>
      <w:tcPr>
        <w:tcBorders>
          <w:top w:val="single" w:sz="12" w:space="0" w:color="333366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C4E1" w:themeFill="text1" w:themeFillTint="3F"/>
      </w:tcPr>
    </w:tblStylePr>
    <w:tblStylePr w:type="band1Horz">
      <w:tblPr/>
      <w:tcPr>
        <w:shd w:val="clear" w:color="auto" w:fill="CFCFE7" w:themeFill="text1" w:themeFillTint="33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19042B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24" w:space="0" w:color="EB3062" w:themeColor="accent2"/>
        <w:left w:val="single" w:sz="4" w:space="0" w:color="333366" w:themeColor="text1"/>
        <w:bottom w:val="single" w:sz="4" w:space="0" w:color="333366" w:themeColor="text1"/>
        <w:right w:val="single" w:sz="4" w:space="0" w:color="333366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7F3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B306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1E3D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1E3D" w:themeColor="text1" w:themeShade="99"/>
          <w:insideV w:val="nil"/>
        </w:tcBorders>
        <w:shd w:val="clear" w:color="auto" w:fill="1E1E3D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64C" w:themeFill="text1" w:themeFillShade="BF"/>
      </w:tcPr>
    </w:tblStylePr>
    <w:tblStylePr w:type="band1Vert">
      <w:tblPr/>
      <w:tcPr>
        <w:shd w:val="clear" w:color="auto" w:fill="9F9FCF" w:themeFill="text1" w:themeFillTint="66"/>
      </w:tcPr>
    </w:tblStylePr>
    <w:tblStylePr w:type="band1Horz">
      <w:tblPr/>
      <w:tcPr>
        <w:shd w:val="clear" w:color="auto" w:fill="8888C3" w:themeFill="text1" w:themeFillTint="7F"/>
      </w:tcPr>
    </w:tblStylePr>
    <w:tblStylePr w:type="neCell">
      <w:rPr>
        <w:color w:val="333366" w:themeColor="text1"/>
      </w:rPr>
    </w:tblStylePr>
    <w:tblStylePr w:type="nwCell">
      <w:rPr>
        <w:color w:val="333366" w:themeColor="text1"/>
      </w:rPr>
    </w:tblStylePr>
  </w:style>
  <w:style w:type="table" w:styleId="Donkerelijst">
    <w:name w:val="Dark List"/>
    <w:basedOn w:val="Standaardtabel"/>
    <w:uiPriority w:val="70"/>
    <w:semiHidden/>
    <w:unhideWhenUsed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3366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66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1932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264C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264C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64C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64C" w:themeFill="text1" w:themeFillShade="BF"/>
      </w:tcPr>
    </w:tblStylePr>
  </w:style>
  <w:style w:type="table" w:styleId="Rastertabel1licht">
    <w:name w:val="Grid Table 1 Light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9F9FCF" w:themeColor="text1" w:themeTint="66"/>
        <w:left w:val="single" w:sz="4" w:space="0" w:color="9F9FCF" w:themeColor="text1" w:themeTint="66"/>
        <w:bottom w:val="single" w:sz="4" w:space="0" w:color="9F9FCF" w:themeColor="text1" w:themeTint="66"/>
        <w:right w:val="single" w:sz="4" w:space="0" w:color="9F9FCF" w:themeColor="text1" w:themeTint="66"/>
        <w:insideH w:val="single" w:sz="4" w:space="0" w:color="9F9FCF" w:themeColor="text1" w:themeTint="66"/>
        <w:insideV w:val="single" w:sz="4" w:space="0" w:color="9F9FCF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7070B7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70B7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84E0FF" w:themeColor="accent1" w:themeTint="66"/>
        <w:left w:val="single" w:sz="4" w:space="0" w:color="84E0FF" w:themeColor="accent1" w:themeTint="66"/>
        <w:bottom w:val="single" w:sz="4" w:space="0" w:color="84E0FF" w:themeColor="accent1" w:themeTint="66"/>
        <w:right w:val="single" w:sz="4" w:space="0" w:color="84E0FF" w:themeColor="accent1" w:themeTint="66"/>
        <w:insideH w:val="single" w:sz="4" w:space="0" w:color="84E0FF" w:themeColor="accent1" w:themeTint="66"/>
        <w:insideV w:val="single" w:sz="4" w:space="0" w:color="84E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7D0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0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7ACC0" w:themeColor="accent2" w:themeTint="66"/>
        <w:left w:val="single" w:sz="4" w:space="0" w:color="F7ACC0" w:themeColor="accent2" w:themeTint="66"/>
        <w:bottom w:val="single" w:sz="4" w:space="0" w:color="F7ACC0" w:themeColor="accent2" w:themeTint="66"/>
        <w:right w:val="single" w:sz="4" w:space="0" w:color="F7ACC0" w:themeColor="accent2" w:themeTint="66"/>
        <w:insideH w:val="single" w:sz="4" w:space="0" w:color="F7ACC0" w:themeColor="accent2" w:themeTint="66"/>
        <w:insideV w:val="single" w:sz="4" w:space="0" w:color="F7ACC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382A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382A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CC99" w:themeColor="accent3" w:themeTint="66"/>
        <w:left w:val="single" w:sz="4" w:space="0" w:color="FFCC99" w:themeColor="accent3" w:themeTint="66"/>
        <w:bottom w:val="single" w:sz="4" w:space="0" w:color="FFCC99" w:themeColor="accent3" w:themeTint="66"/>
        <w:right w:val="single" w:sz="4" w:space="0" w:color="FFCC99" w:themeColor="accent3" w:themeTint="66"/>
        <w:insideH w:val="single" w:sz="4" w:space="0" w:color="FFCC99" w:themeColor="accent3" w:themeTint="66"/>
        <w:insideV w:val="single" w:sz="4" w:space="0" w:color="FFCC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B2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B2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C1F1FF" w:themeColor="accent4" w:themeTint="66"/>
        <w:left w:val="single" w:sz="4" w:space="0" w:color="C1F1FF" w:themeColor="accent4" w:themeTint="66"/>
        <w:bottom w:val="single" w:sz="4" w:space="0" w:color="C1F1FF" w:themeColor="accent4" w:themeTint="66"/>
        <w:right w:val="single" w:sz="4" w:space="0" w:color="C1F1FF" w:themeColor="accent4" w:themeTint="66"/>
        <w:insideH w:val="single" w:sz="4" w:space="0" w:color="C1F1FF" w:themeColor="accent4" w:themeTint="66"/>
        <w:insideV w:val="single" w:sz="4" w:space="0" w:color="C1F1F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3EB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EB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7E0F4" w:themeColor="accent5" w:themeTint="66"/>
        <w:left w:val="single" w:sz="4" w:space="0" w:color="F7E0F4" w:themeColor="accent5" w:themeTint="66"/>
        <w:bottom w:val="single" w:sz="4" w:space="0" w:color="F7E0F4" w:themeColor="accent5" w:themeTint="66"/>
        <w:right w:val="single" w:sz="4" w:space="0" w:color="F7E0F4" w:themeColor="accent5" w:themeTint="66"/>
        <w:insideH w:val="single" w:sz="4" w:space="0" w:color="F7E0F4" w:themeColor="accent5" w:themeTint="66"/>
        <w:insideV w:val="single" w:sz="4" w:space="0" w:color="F7E0F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3D1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3D1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accent6" w:themeTint="66"/>
        <w:left w:val="single" w:sz="4" w:space="0" w:color="FFFFFF" w:themeColor="accent6" w:themeTint="66"/>
        <w:bottom w:val="single" w:sz="4" w:space="0" w:color="FFFFFF" w:themeColor="accent6" w:themeTint="66"/>
        <w:right w:val="single" w:sz="4" w:space="0" w:color="FFFFFF" w:themeColor="accent6" w:themeTint="66"/>
        <w:insideH w:val="single" w:sz="4" w:space="0" w:color="FFFFFF" w:themeColor="accent6" w:themeTint="66"/>
        <w:insideV w:val="single" w:sz="4" w:space="0" w:color="FF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7070B7" w:themeColor="text1" w:themeTint="99"/>
        <w:bottom w:val="single" w:sz="2" w:space="0" w:color="7070B7" w:themeColor="text1" w:themeTint="99"/>
        <w:insideH w:val="single" w:sz="2" w:space="0" w:color="7070B7" w:themeColor="text1" w:themeTint="99"/>
        <w:insideV w:val="single" w:sz="2" w:space="0" w:color="7070B7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70B7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70B7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E7" w:themeFill="text1" w:themeFillTint="33"/>
      </w:tcPr>
    </w:tblStylePr>
    <w:tblStylePr w:type="band1Horz">
      <w:tblPr/>
      <w:tcPr>
        <w:shd w:val="clear" w:color="auto" w:fill="CFCFE7" w:themeFill="text1" w:themeFillTint="33"/>
      </w:tcPr>
    </w:tblStylePr>
  </w:style>
  <w:style w:type="table" w:styleId="Rastertabel2-Accent1">
    <w:name w:val="Grid Table 2 Accent 1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47D0FF" w:themeColor="accent1" w:themeTint="99"/>
        <w:bottom w:val="single" w:sz="2" w:space="0" w:color="47D0FF" w:themeColor="accent1" w:themeTint="99"/>
        <w:insideH w:val="single" w:sz="2" w:space="0" w:color="47D0FF" w:themeColor="accent1" w:themeTint="99"/>
        <w:insideV w:val="single" w:sz="2" w:space="0" w:color="47D0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0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0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FFF" w:themeFill="accent1" w:themeFillTint="33"/>
      </w:tcPr>
    </w:tblStylePr>
    <w:tblStylePr w:type="band1Horz">
      <w:tblPr/>
      <w:tcPr>
        <w:shd w:val="clear" w:color="auto" w:fill="C1EFFF" w:themeFill="accent1" w:themeFillTint="33"/>
      </w:tcPr>
    </w:tblStylePr>
  </w:style>
  <w:style w:type="table" w:styleId="Rastertabel2-Accent2">
    <w:name w:val="Grid Table 2 Accent 2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F382A0" w:themeColor="accent2" w:themeTint="99"/>
        <w:bottom w:val="single" w:sz="2" w:space="0" w:color="F382A0" w:themeColor="accent2" w:themeTint="99"/>
        <w:insideH w:val="single" w:sz="2" w:space="0" w:color="F382A0" w:themeColor="accent2" w:themeTint="99"/>
        <w:insideV w:val="single" w:sz="2" w:space="0" w:color="F382A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382A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82A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5DF" w:themeFill="accent2" w:themeFillTint="33"/>
      </w:tcPr>
    </w:tblStylePr>
    <w:tblStylePr w:type="band1Horz">
      <w:tblPr/>
      <w:tcPr>
        <w:shd w:val="clear" w:color="auto" w:fill="FBD5DF" w:themeFill="accent2" w:themeFillTint="33"/>
      </w:tcPr>
    </w:tblStylePr>
  </w:style>
  <w:style w:type="table" w:styleId="Rastertabel2-Accent3">
    <w:name w:val="Grid Table 2 Accent 3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FFB266" w:themeColor="accent3" w:themeTint="99"/>
        <w:bottom w:val="single" w:sz="2" w:space="0" w:color="FFB266" w:themeColor="accent3" w:themeTint="99"/>
        <w:insideH w:val="single" w:sz="2" w:space="0" w:color="FFB266" w:themeColor="accent3" w:themeTint="99"/>
        <w:insideV w:val="single" w:sz="2" w:space="0" w:color="FFB2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B2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B2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C" w:themeFill="accent3" w:themeFillTint="33"/>
      </w:tcPr>
    </w:tblStylePr>
    <w:tblStylePr w:type="band1Horz">
      <w:tblPr/>
      <w:tcPr>
        <w:shd w:val="clear" w:color="auto" w:fill="FFE5CC" w:themeFill="accent3" w:themeFillTint="33"/>
      </w:tcPr>
    </w:tblStylePr>
  </w:style>
  <w:style w:type="table" w:styleId="Rastertabel2-Accent4">
    <w:name w:val="Grid Table 2 Accent 4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A3EBFF" w:themeColor="accent4" w:themeTint="99"/>
        <w:bottom w:val="single" w:sz="2" w:space="0" w:color="A3EBFF" w:themeColor="accent4" w:themeTint="99"/>
        <w:insideH w:val="single" w:sz="2" w:space="0" w:color="A3EBFF" w:themeColor="accent4" w:themeTint="99"/>
        <w:insideV w:val="single" w:sz="2" w:space="0" w:color="A3EBF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EBF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EBF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F8FF" w:themeFill="accent4" w:themeFillTint="33"/>
      </w:tcPr>
    </w:tblStylePr>
    <w:tblStylePr w:type="band1Horz">
      <w:tblPr/>
      <w:tcPr>
        <w:shd w:val="clear" w:color="auto" w:fill="E0F8FF" w:themeFill="accent4" w:themeFillTint="33"/>
      </w:tcPr>
    </w:tblStylePr>
  </w:style>
  <w:style w:type="table" w:styleId="Rastertabel2-Accent5">
    <w:name w:val="Grid Table 2 Accent 5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F3D1EF" w:themeColor="accent5" w:themeTint="99"/>
        <w:bottom w:val="single" w:sz="2" w:space="0" w:color="F3D1EF" w:themeColor="accent5" w:themeTint="99"/>
        <w:insideH w:val="single" w:sz="2" w:space="0" w:color="F3D1EF" w:themeColor="accent5" w:themeTint="99"/>
        <w:insideV w:val="single" w:sz="2" w:space="0" w:color="F3D1E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3D1E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D1E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FF9" w:themeFill="accent5" w:themeFillTint="33"/>
      </w:tcPr>
    </w:tblStylePr>
    <w:tblStylePr w:type="band1Horz">
      <w:tblPr/>
      <w:tcPr>
        <w:shd w:val="clear" w:color="auto" w:fill="FBEFF9" w:themeFill="accent5" w:themeFillTint="33"/>
      </w:tcPr>
    </w:tblStylePr>
  </w:style>
  <w:style w:type="table" w:styleId="Rastertabel2-Accent6">
    <w:name w:val="Grid Table 2 Accent 6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FFFFFF" w:themeColor="accent6" w:themeTint="99"/>
        <w:bottom w:val="single" w:sz="2" w:space="0" w:color="FFFFFF" w:themeColor="accent6" w:themeTint="99"/>
        <w:insideH w:val="single" w:sz="2" w:space="0" w:color="FFFFFF" w:themeColor="accent6" w:themeTint="99"/>
        <w:insideV w:val="single" w:sz="2" w:space="0" w:color="FF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Rastertabel3">
    <w:name w:val="Grid Table 3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7070B7" w:themeColor="text1" w:themeTint="99"/>
        <w:left w:val="single" w:sz="4" w:space="0" w:color="7070B7" w:themeColor="text1" w:themeTint="99"/>
        <w:bottom w:val="single" w:sz="4" w:space="0" w:color="7070B7" w:themeColor="text1" w:themeTint="99"/>
        <w:right w:val="single" w:sz="4" w:space="0" w:color="7070B7" w:themeColor="text1" w:themeTint="99"/>
        <w:insideH w:val="single" w:sz="4" w:space="0" w:color="7070B7" w:themeColor="text1" w:themeTint="99"/>
        <w:insideV w:val="single" w:sz="4" w:space="0" w:color="7070B7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CFE7" w:themeFill="text1" w:themeFillTint="33"/>
      </w:tcPr>
    </w:tblStylePr>
    <w:tblStylePr w:type="band1Horz">
      <w:tblPr/>
      <w:tcPr>
        <w:shd w:val="clear" w:color="auto" w:fill="CFCFE7" w:themeFill="text1" w:themeFillTint="33"/>
      </w:tcPr>
    </w:tblStylePr>
    <w:tblStylePr w:type="neCell">
      <w:tblPr/>
      <w:tcPr>
        <w:tcBorders>
          <w:bottom w:val="single" w:sz="4" w:space="0" w:color="7070B7" w:themeColor="text1" w:themeTint="99"/>
        </w:tcBorders>
      </w:tcPr>
    </w:tblStylePr>
    <w:tblStylePr w:type="nwCell">
      <w:tblPr/>
      <w:tcPr>
        <w:tcBorders>
          <w:bottom w:val="single" w:sz="4" w:space="0" w:color="7070B7" w:themeColor="text1" w:themeTint="99"/>
        </w:tcBorders>
      </w:tcPr>
    </w:tblStylePr>
    <w:tblStylePr w:type="seCell">
      <w:tblPr/>
      <w:tcPr>
        <w:tcBorders>
          <w:top w:val="single" w:sz="4" w:space="0" w:color="7070B7" w:themeColor="text1" w:themeTint="99"/>
        </w:tcBorders>
      </w:tcPr>
    </w:tblStylePr>
    <w:tblStylePr w:type="swCell">
      <w:tblPr/>
      <w:tcPr>
        <w:tcBorders>
          <w:top w:val="single" w:sz="4" w:space="0" w:color="7070B7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47D0FF" w:themeColor="accent1" w:themeTint="99"/>
        <w:left w:val="single" w:sz="4" w:space="0" w:color="47D0FF" w:themeColor="accent1" w:themeTint="99"/>
        <w:bottom w:val="single" w:sz="4" w:space="0" w:color="47D0FF" w:themeColor="accent1" w:themeTint="99"/>
        <w:right w:val="single" w:sz="4" w:space="0" w:color="47D0FF" w:themeColor="accent1" w:themeTint="99"/>
        <w:insideH w:val="single" w:sz="4" w:space="0" w:color="47D0FF" w:themeColor="accent1" w:themeTint="99"/>
        <w:insideV w:val="single" w:sz="4" w:space="0" w:color="47D0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FFF" w:themeFill="accent1" w:themeFillTint="33"/>
      </w:tcPr>
    </w:tblStylePr>
    <w:tblStylePr w:type="band1Horz">
      <w:tblPr/>
      <w:tcPr>
        <w:shd w:val="clear" w:color="auto" w:fill="C1EFFF" w:themeFill="accent1" w:themeFillTint="33"/>
      </w:tcPr>
    </w:tblStylePr>
    <w:tblStylePr w:type="neCell">
      <w:tblPr/>
      <w:tcPr>
        <w:tcBorders>
          <w:bottom w:val="single" w:sz="4" w:space="0" w:color="47D0FF" w:themeColor="accent1" w:themeTint="99"/>
        </w:tcBorders>
      </w:tcPr>
    </w:tblStylePr>
    <w:tblStylePr w:type="nwCell">
      <w:tblPr/>
      <w:tcPr>
        <w:tcBorders>
          <w:bottom w:val="single" w:sz="4" w:space="0" w:color="47D0FF" w:themeColor="accent1" w:themeTint="99"/>
        </w:tcBorders>
      </w:tcPr>
    </w:tblStylePr>
    <w:tblStylePr w:type="seCell">
      <w:tblPr/>
      <w:tcPr>
        <w:tcBorders>
          <w:top w:val="single" w:sz="4" w:space="0" w:color="47D0FF" w:themeColor="accent1" w:themeTint="99"/>
        </w:tcBorders>
      </w:tcPr>
    </w:tblStylePr>
    <w:tblStylePr w:type="swCell">
      <w:tblPr/>
      <w:tcPr>
        <w:tcBorders>
          <w:top w:val="single" w:sz="4" w:space="0" w:color="47D0FF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382A0" w:themeColor="accent2" w:themeTint="99"/>
        <w:left w:val="single" w:sz="4" w:space="0" w:color="F382A0" w:themeColor="accent2" w:themeTint="99"/>
        <w:bottom w:val="single" w:sz="4" w:space="0" w:color="F382A0" w:themeColor="accent2" w:themeTint="99"/>
        <w:right w:val="single" w:sz="4" w:space="0" w:color="F382A0" w:themeColor="accent2" w:themeTint="99"/>
        <w:insideH w:val="single" w:sz="4" w:space="0" w:color="F382A0" w:themeColor="accent2" w:themeTint="99"/>
        <w:insideV w:val="single" w:sz="4" w:space="0" w:color="F382A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D5DF" w:themeFill="accent2" w:themeFillTint="33"/>
      </w:tcPr>
    </w:tblStylePr>
    <w:tblStylePr w:type="band1Horz">
      <w:tblPr/>
      <w:tcPr>
        <w:shd w:val="clear" w:color="auto" w:fill="FBD5DF" w:themeFill="accent2" w:themeFillTint="33"/>
      </w:tcPr>
    </w:tblStylePr>
    <w:tblStylePr w:type="neCell">
      <w:tblPr/>
      <w:tcPr>
        <w:tcBorders>
          <w:bottom w:val="single" w:sz="4" w:space="0" w:color="F382A0" w:themeColor="accent2" w:themeTint="99"/>
        </w:tcBorders>
      </w:tcPr>
    </w:tblStylePr>
    <w:tblStylePr w:type="nwCell">
      <w:tblPr/>
      <w:tcPr>
        <w:tcBorders>
          <w:bottom w:val="single" w:sz="4" w:space="0" w:color="F382A0" w:themeColor="accent2" w:themeTint="99"/>
        </w:tcBorders>
      </w:tcPr>
    </w:tblStylePr>
    <w:tblStylePr w:type="seCell">
      <w:tblPr/>
      <w:tcPr>
        <w:tcBorders>
          <w:top w:val="single" w:sz="4" w:space="0" w:color="F382A0" w:themeColor="accent2" w:themeTint="99"/>
        </w:tcBorders>
      </w:tcPr>
    </w:tblStylePr>
    <w:tblStylePr w:type="swCell">
      <w:tblPr/>
      <w:tcPr>
        <w:tcBorders>
          <w:top w:val="single" w:sz="4" w:space="0" w:color="F382A0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B266" w:themeColor="accent3" w:themeTint="99"/>
        <w:left w:val="single" w:sz="4" w:space="0" w:color="FFB266" w:themeColor="accent3" w:themeTint="99"/>
        <w:bottom w:val="single" w:sz="4" w:space="0" w:color="FFB266" w:themeColor="accent3" w:themeTint="99"/>
        <w:right w:val="single" w:sz="4" w:space="0" w:color="FFB266" w:themeColor="accent3" w:themeTint="99"/>
        <w:insideH w:val="single" w:sz="4" w:space="0" w:color="FFB266" w:themeColor="accent3" w:themeTint="99"/>
        <w:insideV w:val="single" w:sz="4" w:space="0" w:color="FFB2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5CC" w:themeFill="accent3" w:themeFillTint="33"/>
      </w:tcPr>
    </w:tblStylePr>
    <w:tblStylePr w:type="band1Horz">
      <w:tblPr/>
      <w:tcPr>
        <w:shd w:val="clear" w:color="auto" w:fill="FFE5CC" w:themeFill="accent3" w:themeFillTint="33"/>
      </w:tcPr>
    </w:tblStylePr>
    <w:tblStylePr w:type="neCell">
      <w:tblPr/>
      <w:tcPr>
        <w:tcBorders>
          <w:bottom w:val="single" w:sz="4" w:space="0" w:color="FFB266" w:themeColor="accent3" w:themeTint="99"/>
        </w:tcBorders>
      </w:tcPr>
    </w:tblStylePr>
    <w:tblStylePr w:type="nwCell">
      <w:tblPr/>
      <w:tcPr>
        <w:tcBorders>
          <w:bottom w:val="single" w:sz="4" w:space="0" w:color="FFB266" w:themeColor="accent3" w:themeTint="99"/>
        </w:tcBorders>
      </w:tcPr>
    </w:tblStylePr>
    <w:tblStylePr w:type="seCell">
      <w:tblPr/>
      <w:tcPr>
        <w:tcBorders>
          <w:top w:val="single" w:sz="4" w:space="0" w:color="FFB266" w:themeColor="accent3" w:themeTint="99"/>
        </w:tcBorders>
      </w:tcPr>
    </w:tblStylePr>
    <w:tblStylePr w:type="swCell">
      <w:tblPr/>
      <w:tcPr>
        <w:tcBorders>
          <w:top w:val="single" w:sz="4" w:space="0" w:color="FFB266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A3EBFF" w:themeColor="accent4" w:themeTint="99"/>
        <w:left w:val="single" w:sz="4" w:space="0" w:color="A3EBFF" w:themeColor="accent4" w:themeTint="99"/>
        <w:bottom w:val="single" w:sz="4" w:space="0" w:color="A3EBFF" w:themeColor="accent4" w:themeTint="99"/>
        <w:right w:val="single" w:sz="4" w:space="0" w:color="A3EBFF" w:themeColor="accent4" w:themeTint="99"/>
        <w:insideH w:val="single" w:sz="4" w:space="0" w:color="A3EBFF" w:themeColor="accent4" w:themeTint="99"/>
        <w:insideV w:val="single" w:sz="4" w:space="0" w:color="A3EB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F8FF" w:themeFill="accent4" w:themeFillTint="33"/>
      </w:tcPr>
    </w:tblStylePr>
    <w:tblStylePr w:type="band1Horz">
      <w:tblPr/>
      <w:tcPr>
        <w:shd w:val="clear" w:color="auto" w:fill="E0F8FF" w:themeFill="accent4" w:themeFillTint="33"/>
      </w:tcPr>
    </w:tblStylePr>
    <w:tblStylePr w:type="neCell">
      <w:tblPr/>
      <w:tcPr>
        <w:tcBorders>
          <w:bottom w:val="single" w:sz="4" w:space="0" w:color="A3EBFF" w:themeColor="accent4" w:themeTint="99"/>
        </w:tcBorders>
      </w:tcPr>
    </w:tblStylePr>
    <w:tblStylePr w:type="nwCell">
      <w:tblPr/>
      <w:tcPr>
        <w:tcBorders>
          <w:bottom w:val="single" w:sz="4" w:space="0" w:color="A3EBFF" w:themeColor="accent4" w:themeTint="99"/>
        </w:tcBorders>
      </w:tcPr>
    </w:tblStylePr>
    <w:tblStylePr w:type="seCell">
      <w:tblPr/>
      <w:tcPr>
        <w:tcBorders>
          <w:top w:val="single" w:sz="4" w:space="0" w:color="A3EBFF" w:themeColor="accent4" w:themeTint="99"/>
        </w:tcBorders>
      </w:tcPr>
    </w:tblStylePr>
    <w:tblStylePr w:type="swCell">
      <w:tblPr/>
      <w:tcPr>
        <w:tcBorders>
          <w:top w:val="single" w:sz="4" w:space="0" w:color="A3EBFF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3D1EF" w:themeColor="accent5" w:themeTint="99"/>
        <w:left w:val="single" w:sz="4" w:space="0" w:color="F3D1EF" w:themeColor="accent5" w:themeTint="99"/>
        <w:bottom w:val="single" w:sz="4" w:space="0" w:color="F3D1EF" w:themeColor="accent5" w:themeTint="99"/>
        <w:right w:val="single" w:sz="4" w:space="0" w:color="F3D1EF" w:themeColor="accent5" w:themeTint="99"/>
        <w:insideH w:val="single" w:sz="4" w:space="0" w:color="F3D1EF" w:themeColor="accent5" w:themeTint="99"/>
        <w:insideV w:val="single" w:sz="4" w:space="0" w:color="F3D1E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FF9" w:themeFill="accent5" w:themeFillTint="33"/>
      </w:tcPr>
    </w:tblStylePr>
    <w:tblStylePr w:type="band1Horz">
      <w:tblPr/>
      <w:tcPr>
        <w:shd w:val="clear" w:color="auto" w:fill="FBEFF9" w:themeFill="accent5" w:themeFillTint="33"/>
      </w:tcPr>
    </w:tblStylePr>
    <w:tblStylePr w:type="neCell">
      <w:tblPr/>
      <w:tcPr>
        <w:tcBorders>
          <w:bottom w:val="single" w:sz="4" w:space="0" w:color="F3D1EF" w:themeColor="accent5" w:themeTint="99"/>
        </w:tcBorders>
      </w:tcPr>
    </w:tblStylePr>
    <w:tblStylePr w:type="nwCell">
      <w:tblPr/>
      <w:tcPr>
        <w:tcBorders>
          <w:bottom w:val="single" w:sz="4" w:space="0" w:color="F3D1EF" w:themeColor="accent5" w:themeTint="99"/>
        </w:tcBorders>
      </w:tcPr>
    </w:tblStylePr>
    <w:tblStylePr w:type="seCell">
      <w:tblPr/>
      <w:tcPr>
        <w:tcBorders>
          <w:top w:val="single" w:sz="4" w:space="0" w:color="F3D1EF" w:themeColor="accent5" w:themeTint="99"/>
        </w:tcBorders>
      </w:tcPr>
    </w:tblStylePr>
    <w:tblStylePr w:type="swCell">
      <w:tblPr/>
      <w:tcPr>
        <w:tcBorders>
          <w:top w:val="single" w:sz="4" w:space="0" w:color="F3D1EF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  <w:insideV w:val="single" w:sz="4" w:space="0" w:color="FF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  <w:tblStylePr w:type="neCell">
      <w:tblPr/>
      <w:tcPr>
        <w:tcBorders>
          <w:bottom w:val="single" w:sz="4" w:space="0" w:color="FFFFFF" w:themeColor="accent6" w:themeTint="99"/>
        </w:tcBorders>
      </w:tcPr>
    </w:tblStylePr>
    <w:tblStylePr w:type="nwCell">
      <w:tblPr/>
      <w:tcPr>
        <w:tcBorders>
          <w:bottom w:val="single" w:sz="4" w:space="0" w:color="FFFFFF" w:themeColor="accent6" w:themeTint="99"/>
        </w:tcBorders>
      </w:tcPr>
    </w:tblStylePr>
    <w:tblStylePr w:type="seCell">
      <w:tblPr/>
      <w:tcPr>
        <w:tcBorders>
          <w:top w:val="single" w:sz="4" w:space="0" w:color="FFFFFF" w:themeColor="accent6" w:themeTint="99"/>
        </w:tcBorders>
      </w:tcPr>
    </w:tblStylePr>
    <w:tblStylePr w:type="swCell">
      <w:tblPr/>
      <w:tcPr>
        <w:tcBorders>
          <w:top w:val="single" w:sz="4" w:space="0" w:color="FFFFFF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7070B7" w:themeColor="text1" w:themeTint="99"/>
        <w:left w:val="single" w:sz="4" w:space="0" w:color="7070B7" w:themeColor="text1" w:themeTint="99"/>
        <w:bottom w:val="single" w:sz="4" w:space="0" w:color="7070B7" w:themeColor="text1" w:themeTint="99"/>
        <w:right w:val="single" w:sz="4" w:space="0" w:color="7070B7" w:themeColor="text1" w:themeTint="99"/>
        <w:insideH w:val="single" w:sz="4" w:space="0" w:color="7070B7" w:themeColor="text1" w:themeTint="99"/>
        <w:insideV w:val="single" w:sz="4" w:space="0" w:color="7070B7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3366" w:themeColor="text1"/>
          <w:left w:val="single" w:sz="4" w:space="0" w:color="333366" w:themeColor="text1"/>
          <w:bottom w:val="single" w:sz="4" w:space="0" w:color="333366" w:themeColor="text1"/>
          <w:right w:val="single" w:sz="4" w:space="0" w:color="333366" w:themeColor="text1"/>
          <w:insideH w:val="nil"/>
          <w:insideV w:val="nil"/>
        </w:tcBorders>
        <w:shd w:val="clear" w:color="auto" w:fill="333366" w:themeFill="text1"/>
      </w:tcPr>
    </w:tblStylePr>
    <w:tblStylePr w:type="lastRow">
      <w:rPr>
        <w:b/>
        <w:bCs/>
      </w:rPr>
      <w:tblPr/>
      <w:tcPr>
        <w:tcBorders>
          <w:top w:val="double" w:sz="4" w:space="0" w:color="333366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E7" w:themeFill="text1" w:themeFillTint="33"/>
      </w:tcPr>
    </w:tblStylePr>
    <w:tblStylePr w:type="band1Horz">
      <w:tblPr/>
      <w:tcPr>
        <w:shd w:val="clear" w:color="auto" w:fill="CFCFE7" w:themeFill="text1" w:themeFillTint="33"/>
      </w:tcPr>
    </w:tblStylePr>
  </w:style>
  <w:style w:type="table" w:styleId="Rastertabel4-Accent1">
    <w:name w:val="Grid Table 4 Accent 1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47D0FF" w:themeColor="accent1" w:themeTint="99"/>
        <w:left w:val="single" w:sz="4" w:space="0" w:color="47D0FF" w:themeColor="accent1" w:themeTint="99"/>
        <w:bottom w:val="single" w:sz="4" w:space="0" w:color="47D0FF" w:themeColor="accent1" w:themeTint="99"/>
        <w:right w:val="single" w:sz="4" w:space="0" w:color="47D0FF" w:themeColor="accent1" w:themeTint="99"/>
        <w:insideH w:val="single" w:sz="4" w:space="0" w:color="47D0FF" w:themeColor="accent1" w:themeTint="99"/>
        <w:insideV w:val="single" w:sz="4" w:space="0" w:color="47D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CC" w:themeColor="accent1"/>
          <w:left w:val="single" w:sz="4" w:space="0" w:color="0099CC" w:themeColor="accent1"/>
          <w:bottom w:val="single" w:sz="4" w:space="0" w:color="0099CC" w:themeColor="accent1"/>
          <w:right w:val="single" w:sz="4" w:space="0" w:color="0099CC" w:themeColor="accent1"/>
          <w:insideH w:val="nil"/>
          <w:insideV w:val="nil"/>
        </w:tcBorders>
        <w:shd w:val="clear" w:color="auto" w:fill="0099CC" w:themeFill="accent1"/>
      </w:tcPr>
    </w:tblStylePr>
    <w:tblStylePr w:type="lastRow">
      <w:rPr>
        <w:b/>
        <w:bCs/>
      </w:rPr>
      <w:tblPr/>
      <w:tcPr>
        <w:tcBorders>
          <w:top w:val="double" w:sz="4" w:space="0" w:color="0099C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FFF" w:themeFill="accent1" w:themeFillTint="33"/>
      </w:tcPr>
    </w:tblStylePr>
    <w:tblStylePr w:type="band1Horz">
      <w:tblPr/>
      <w:tcPr>
        <w:shd w:val="clear" w:color="auto" w:fill="C1EFFF" w:themeFill="accent1" w:themeFillTint="33"/>
      </w:tcPr>
    </w:tblStylePr>
  </w:style>
  <w:style w:type="table" w:styleId="Rastertabel4-Accent2">
    <w:name w:val="Grid Table 4 Accent 2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382A0" w:themeColor="accent2" w:themeTint="99"/>
        <w:left w:val="single" w:sz="4" w:space="0" w:color="F382A0" w:themeColor="accent2" w:themeTint="99"/>
        <w:bottom w:val="single" w:sz="4" w:space="0" w:color="F382A0" w:themeColor="accent2" w:themeTint="99"/>
        <w:right w:val="single" w:sz="4" w:space="0" w:color="F382A0" w:themeColor="accent2" w:themeTint="99"/>
        <w:insideH w:val="single" w:sz="4" w:space="0" w:color="F382A0" w:themeColor="accent2" w:themeTint="99"/>
        <w:insideV w:val="single" w:sz="4" w:space="0" w:color="F382A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B3062" w:themeColor="accent2"/>
          <w:left w:val="single" w:sz="4" w:space="0" w:color="EB3062" w:themeColor="accent2"/>
          <w:bottom w:val="single" w:sz="4" w:space="0" w:color="EB3062" w:themeColor="accent2"/>
          <w:right w:val="single" w:sz="4" w:space="0" w:color="EB3062" w:themeColor="accent2"/>
          <w:insideH w:val="nil"/>
          <w:insideV w:val="nil"/>
        </w:tcBorders>
        <w:shd w:val="clear" w:color="auto" w:fill="EB3062" w:themeFill="accent2"/>
      </w:tcPr>
    </w:tblStylePr>
    <w:tblStylePr w:type="lastRow">
      <w:rPr>
        <w:b/>
        <w:bCs/>
      </w:rPr>
      <w:tblPr/>
      <w:tcPr>
        <w:tcBorders>
          <w:top w:val="double" w:sz="4" w:space="0" w:color="EB306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5DF" w:themeFill="accent2" w:themeFillTint="33"/>
      </w:tcPr>
    </w:tblStylePr>
    <w:tblStylePr w:type="band1Horz">
      <w:tblPr/>
      <w:tcPr>
        <w:shd w:val="clear" w:color="auto" w:fill="FBD5DF" w:themeFill="accent2" w:themeFillTint="33"/>
      </w:tcPr>
    </w:tblStylePr>
  </w:style>
  <w:style w:type="table" w:styleId="Rastertabel4-Accent3">
    <w:name w:val="Grid Table 4 Accent 3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B266" w:themeColor="accent3" w:themeTint="99"/>
        <w:left w:val="single" w:sz="4" w:space="0" w:color="FFB266" w:themeColor="accent3" w:themeTint="99"/>
        <w:bottom w:val="single" w:sz="4" w:space="0" w:color="FFB266" w:themeColor="accent3" w:themeTint="99"/>
        <w:right w:val="single" w:sz="4" w:space="0" w:color="FFB266" w:themeColor="accent3" w:themeTint="99"/>
        <w:insideH w:val="single" w:sz="4" w:space="0" w:color="FFB266" w:themeColor="accent3" w:themeTint="99"/>
        <w:insideV w:val="single" w:sz="4" w:space="0" w:color="FFB2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000" w:themeColor="accent3"/>
          <w:left w:val="single" w:sz="4" w:space="0" w:color="FF8000" w:themeColor="accent3"/>
          <w:bottom w:val="single" w:sz="4" w:space="0" w:color="FF8000" w:themeColor="accent3"/>
          <w:right w:val="single" w:sz="4" w:space="0" w:color="FF8000" w:themeColor="accent3"/>
          <w:insideH w:val="nil"/>
          <w:insideV w:val="nil"/>
        </w:tcBorders>
        <w:shd w:val="clear" w:color="auto" w:fill="FF8000" w:themeFill="accent3"/>
      </w:tcPr>
    </w:tblStylePr>
    <w:tblStylePr w:type="lastRow">
      <w:rPr>
        <w:b/>
        <w:bCs/>
      </w:rPr>
      <w:tblPr/>
      <w:tcPr>
        <w:tcBorders>
          <w:top w:val="double" w:sz="4" w:space="0" w:color="FF8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C" w:themeFill="accent3" w:themeFillTint="33"/>
      </w:tcPr>
    </w:tblStylePr>
    <w:tblStylePr w:type="band1Horz">
      <w:tblPr/>
      <w:tcPr>
        <w:shd w:val="clear" w:color="auto" w:fill="FFE5CC" w:themeFill="accent3" w:themeFillTint="33"/>
      </w:tcPr>
    </w:tblStylePr>
  </w:style>
  <w:style w:type="table" w:styleId="Rastertabel4-Accent4">
    <w:name w:val="Grid Table 4 Accent 4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A3EBFF" w:themeColor="accent4" w:themeTint="99"/>
        <w:left w:val="single" w:sz="4" w:space="0" w:color="A3EBFF" w:themeColor="accent4" w:themeTint="99"/>
        <w:bottom w:val="single" w:sz="4" w:space="0" w:color="A3EBFF" w:themeColor="accent4" w:themeTint="99"/>
        <w:right w:val="single" w:sz="4" w:space="0" w:color="A3EBFF" w:themeColor="accent4" w:themeTint="99"/>
        <w:insideH w:val="single" w:sz="4" w:space="0" w:color="A3EBFF" w:themeColor="accent4" w:themeTint="99"/>
        <w:insideV w:val="single" w:sz="4" w:space="0" w:color="A3EB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DEFF" w:themeColor="accent4"/>
          <w:left w:val="single" w:sz="4" w:space="0" w:color="66DEFF" w:themeColor="accent4"/>
          <w:bottom w:val="single" w:sz="4" w:space="0" w:color="66DEFF" w:themeColor="accent4"/>
          <w:right w:val="single" w:sz="4" w:space="0" w:color="66DEFF" w:themeColor="accent4"/>
          <w:insideH w:val="nil"/>
          <w:insideV w:val="nil"/>
        </w:tcBorders>
        <w:shd w:val="clear" w:color="auto" w:fill="66DEFF" w:themeFill="accent4"/>
      </w:tcPr>
    </w:tblStylePr>
    <w:tblStylePr w:type="lastRow">
      <w:rPr>
        <w:b/>
        <w:bCs/>
      </w:rPr>
      <w:tblPr/>
      <w:tcPr>
        <w:tcBorders>
          <w:top w:val="double" w:sz="4" w:space="0" w:color="66DE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F8FF" w:themeFill="accent4" w:themeFillTint="33"/>
      </w:tcPr>
    </w:tblStylePr>
    <w:tblStylePr w:type="band1Horz">
      <w:tblPr/>
      <w:tcPr>
        <w:shd w:val="clear" w:color="auto" w:fill="E0F8FF" w:themeFill="accent4" w:themeFillTint="33"/>
      </w:tcPr>
    </w:tblStylePr>
  </w:style>
  <w:style w:type="table" w:styleId="Rastertabel4-Accent5">
    <w:name w:val="Grid Table 4 Accent 5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3D1EF" w:themeColor="accent5" w:themeTint="99"/>
        <w:left w:val="single" w:sz="4" w:space="0" w:color="F3D1EF" w:themeColor="accent5" w:themeTint="99"/>
        <w:bottom w:val="single" w:sz="4" w:space="0" w:color="F3D1EF" w:themeColor="accent5" w:themeTint="99"/>
        <w:right w:val="single" w:sz="4" w:space="0" w:color="F3D1EF" w:themeColor="accent5" w:themeTint="99"/>
        <w:insideH w:val="single" w:sz="4" w:space="0" w:color="F3D1EF" w:themeColor="accent5" w:themeTint="99"/>
        <w:insideV w:val="single" w:sz="4" w:space="0" w:color="F3D1E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BB3E6" w:themeColor="accent5"/>
          <w:left w:val="single" w:sz="4" w:space="0" w:color="EBB3E6" w:themeColor="accent5"/>
          <w:bottom w:val="single" w:sz="4" w:space="0" w:color="EBB3E6" w:themeColor="accent5"/>
          <w:right w:val="single" w:sz="4" w:space="0" w:color="EBB3E6" w:themeColor="accent5"/>
          <w:insideH w:val="nil"/>
          <w:insideV w:val="nil"/>
        </w:tcBorders>
        <w:shd w:val="clear" w:color="auto" w:fill="EBB3E6" w:themeFill="accent5"/>
      </w:tcPr>
    </w:tblStylePr>
    <w:tblStylePr w:type="lastRow">
      <w:rPr>
        <w:b/>
        <w:bCs/>
      </w:rPr>
      <w:tblPr/>
      <w:tcPr>
        <w:tcBorders>
          <w:top w:val="double" w:sz="4" w:space="0" w:color="EBB3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FF9" w:themeFill="accent5" w:themeFillTint="33"/>
      </w:tcPr>
    </w:tblStylePr>
    <w:tblStylePr w:type="band1Horz">
      <w:tblPr/>
      <w:tcPr>
        <w:shd w:val="clear" w:color="auto" w:fill="FBEFF9" w:themeFill="accent5" w:themeFillTint="33"/>
      </w:tcPr>
    </w:tblStylePr>
  </w:style>
  <w:style w:type="table" w:styleId="Rastertabel4-Accent6">
    <w:name w:val="Grid Table 4 Accent 6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  <w:insideV w:val="single" w:sz="4" w:space="0" w:color="FF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accent6"/>
          <w:left w:val="single" w:sz="4" w:space="0" w:color="FFFFFF" w:themeColor="accent6"/>
          <w:bottom w:val="single" w:sz="4" w:space="0" w:color="FFFFFF" w:themeColor="accent6"/>
          <w:right w:val="single" w:sz="4" w:space="0" w:color="FFFFFF" w:themeColor="accent6"/>
          <w:insideH w:val="nil"/>
          <w:insideV w:val="nil"/>
        </w:tcBorders>
        <w:shd w:val="clear" w:color="auto" w:fill="FFFFFF" w:themeFill="accent6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Rastertabel5donker">
    <w:name w:val="Grid Table 5 Dark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CFE7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3366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3366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3366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3366" w:themeFill="text1"/>
      </w:tcPr>
    </w:tblStylePr>
    <w:tblStylePr w:type="band1Vert">
      <w:tblPr/>
      <w:tcPr>
        <w:shd w:val="clear" w:color="auto" w:fill="9F9FCF" w:themeFill="text1" w:themeFillTint="66"/>
      </w:tcPr>
    </w:tblStylePr>
    <w:tblStylePr w:type="band1Horz">
      <w:tblPr/>
      <w:tcPr>
        <w:shd w:val="clear" w:color="auto" w:fill="9F9FCF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F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C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C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C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CC" w:themeFill="accent1"/>
      </w:tcPr>
    </w:tblStylePr>
    <w:tblStylePr w:type="band1Vert">
      <w:tblPr/>
      <w:tcPr>
        <w:shd w:val="clear" w:color="auto" w:fill="84E0FF" w:themeFill="accent1" w:themeFillTint="66"/>
      </w:tcPr>
    </w:tblStylePr>
    <w:tblStylePr w:type="band1Horz">
      <w:tblPr/>
      <w:tcPr>
        <w:shd w:val="clear" w:color="auto" w:fill="84E0FF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D5D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B306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B306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B306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B3062" w:themeFill="accent2"/>
      </w:tcPr>
    </w:tblStylePr>
    <w:tblStylePr w:type="band1Vert">
      <w:tblPr/>
      <w:tcPr>
        <w:shd w:val="clear" w:color="auto" w:fill="F7ACC0" w:themeFill="accent2" w:themeFillTint="66"/>
      </w:tcPr>
    </w:tblStylePr>
    <w:tblStylePr w:type="band1Horz">
      <w:tblPr/>
      <w:tcPr>
        <w:shd w:val="clear" w:color="auto" w:fill="F7ACC0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5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80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80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80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8000" w:themeFill="accent3"/>
      </w:tcPr>
    </w:tblStylePr>
    <w:tblStylePr w:type="band1Vert">
      <w:tblPr/>
      <w:tcPr>
        <w:shd w:val="clear" w:color="auto" w:fill="FFCC99" w:themeFill="accent3" w:themeFillTint="66"/>
      </w:tcPr>
    </w:tblStylePr>
    <w:tblStylePr w:type="band1Horz">
      <w:tblPr/>
      <w:tcPr>
        <w:shd w:val="clear" w:color="auto" w:fill="FFCC99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F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DEFF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DEFF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DEF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DEFF" w:themeFill="accent4"/>
      </w:tcPr>
    </w:tblStylePr>
    <w:tblStylePr w:type="band1Vert">
      <w:tblPr/>
      <w:tcPr>
        <w:shd w:val="clear" w:color="auto" w:fill="C1F1FF" w:themeFill="accent4" w:themeFillTint="66"/>
      </w:tcPr>
    </w:tblStylePr>
    <w:tblStylePr w:type="band1Horz">
      <w:tblPr/>
      <w:tcPr>
        <w:shd w:val="clear" w:color="auto" w:fill="C1F1FF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F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BB3E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BB3E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BB3E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BB3E6" w:themeFill="accent5"/>
      </w:tcPr>
    </w:tblStylePr>
    <w:tblStylePr w:type="band1Vert">
      <w:tblPr/>
      <w:tcPr>
        <w:shd w:val="clear" w:color="auto" w:fill="F7E0F4" w:themeFill="accent5" w:themeFillTint="66"/>
      </w:tcPr>
    </w:tblStylePr>
    <w:tblStylePr w:type="band1Horz">
      <w:tblPr/>
      <w:tcPr>
        <w:shd w:val="clear" w:color="auto" w:fill="F7E0F4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F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F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FF" w:themeFill="accent6"/>
      </w:tcPr>
    </w:tblStylePr>
    <w:tblStylePr w:type="band1Vert">
      <w:tblPr/>
      <w:tcPr>
        <w:shd w:val="clear" w:color="auto" w:fill="FFFFFF" w:themeFill="accent6" w:themeFillTint="66"/>
      </w:tcPr>
    </w:tblStylePr>
    <w:tblStylePr w:type="band1Horz">
      <w:tblPr/>
      <w:tcPr>
        <w:shd w:val="clear" w:color="auto" w:fill="FFFFFF" w:themeFill="accent6" w:themeFillTint="66"/>
      </w:tcPr>
    </w:tblStylePr>
  </w:style>
  <w:style w:type="table" w:styleId="Rastertabel6kleurrijk">
    <w:name w:val="Grid Table 6 Colorful"/>
    <w:basedOn w:val="Standaardtabel"/>
    <w:uiPriority w:val="51"/>
    <w:semiHidden/>
    <w:rsid w:val="0019042B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4" w:space="0" w:color="7070B7" w:themeColor="text1" w:themeTint="99"/>
        <w:left w:val="single" w:sz="4" w:space="0" w:color="7070B7" w:themeColor="text1" w:themeTint="99"/>
        <w:bottom w:val="single" w:sz="4" w:space="0" w:color="7070B7" w:themeColor="text1" w:themeTint="99"/>
        <w:right w:val="single" w:sz="4" w:space="0" w:color="7070B7" w:themeColor="text1" w:themeTint="99"/>
        <w:insideH w:val="single" w:sz="4" w:space="0" w:color="7070B7" w:themeColor="text1" w:themeTint="99"/>
        <w:insideV w:val="single" w:sz="4" w:space="0" w:color="7070B7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7070B7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70B7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E7" w:themeFill="text1" w:themeFillTint="33"/>
      </w:tcPr>
    </w:tblStylePr>
    <w:tblStylePr w:type="band1Horz">
      <w:tblPr/>
      <w:tcPr>
        <w:shd w:val="clear" w:color="auto" w:fill="CFCFE7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semiHidden/>
    <w:rsid w:val="0019042B"/>
    <w:pPr>
      <w:spacing w:line="240" w:lineRule="auto"/>
    </w:pPr>
    <w:rPr>
      <w:color w:val="007298" w:themeColor="accent1" w:themeShade="BF"/>
    </w:rPr>
    <w:tblPr>
      <w:tblStyleRowBandSize w:val="1"/>
      <w:tblStyleColBandSize w:val="1"/>
      <w:tblBorders>
        <w:top w:val="single" w:sz="4" w:space="0" w:color="47D0FF" w:themeColor="accent1" w:themeTint="99"/>
        <w:left w:val="single" w:sz="4" w:space="0" w:color="47D0FF" w:themeColor="accent1" w:themeTint="99"/>
        <w:bottom w:val="single" w:sz="4" w:space="0" w:color="47D0FF" w:themeColor="accent1" w:themeTint="99"/>
        <w:right w:val="single" w:sz="4" w:space="0" w:color="47D0FF" w:themeColor="accent1" w:themeTint="99"/>
        <w:insideH w:val="single" w:sz="4" w:space="0" w:color="47D0FF" w:themeColor="accent1" w:themeTint="99"/>
        <w:insideV w:val="single" w:sz="4" w:space="0" w:color="47D0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7D0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0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FFF" w:themeFill="accent1" w:themeFillTint="33"/>
      </w:tcPr>
    </w:tblStylePr>
    <w:tblStylePr w:type="band1Horz">
      <w:tblPr/>
      <w:tcPr>
        <w:shd w:val="clear" w:color="auto" w:fill="C1EFFF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semiHidden/>
    <w:rsid w:val="0019042B"/>
    <w:pPr>
      <w:spacing w:line="240" w:lineRule="auto"/>
    </w:pPr>
    <w:rPr>
      <w:color w:val="C01241" w:themeColor="accent2" w:themeShade="BF"/>
    </w:rPr>
    <w:tblPr>
      <w:tblStyleRowBandSize w:val="1"/>
      <w:tblStyleColBandSize w:val="1"/>
      <w:tblBorders>
        <w:top w:val="single" w:sz="4" w:space="0" w:color="F382A0" w:themeColor="accent2" w:themeTint="99"/>
        <w:left w:val="single" w:sz="4" w:space="0" w:color="F382A0" w:themeColor="accent2" w:themeTint="99"/>
        <w:bottom w:val="single" w:sz="4" w:space="0" w:color="F382A0" w:themeColor="accent2" w:themeTint="99"/>
        <w:right w:val="single" w:sz="4" w:space="0" w:color="F382A0" w:themeColor="accent2" w:themeTint="99"/>
        <w:insideH w:val="single" w:sz="4" w:space="0" w:color="F382A0" w:themeColor="accent2" w:themeTint="99"/>
        <w:insideV w:val="single" w:sz="4" w:space="0" w:color="F382A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382A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382A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5DF" w:themeFill="accent2" w:themeFillTint="33"/>
      </w:tcPr>
    </w:tblStylePr>
    <w:tblStylePr w:type="band1Horz">
      <w:tblPr/>
      <w:tcPr>
        <w:shd w:val="clear" w:color="auto" w:fill="FBD5DF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semiHidden/>
    <w:rsid w:val="0019042B"/>
    <w:pPr>
      <w:spacing w:line="240" w:lineRule="auto"/>
    </w:pPr>
    <w:rPr>
      <w:color w:val="BF5F00" w:themeColor="accent3" w:themeShade="BF"/>
    </w:rPr>
    <w:tblPr>
      <w:tblStyleRowBandSize w:val="1"/>
      <w:tblStyleColBandSize w:val="1"/>
      <w:tblBorders>
        <w:top w:val="single" w:sz="4" w:space="0" w:color="FFB266" w:themeColor="accent3" w:themeTint="99"/>
        <w:left w:val="single" w:sz="4" w:space="0" w:color="FFB266" w:themeColor="accent3" w:themeTint="99"/>
        <w:bottom w:val="single" w:sz="4" w:space="0" w:color="FFB266" w:themeColor="accent3" w:themeTint="99"/>
        <w:right w:val="single" w:sz="4" w:space="0" w:color="FFB266" w:themeColor="accent3" w:themeTint="99"/>
        <w:insideH w:val="single" w:sz="4" w:space="0" w:color="FFB266" w:themeColor="accent3" w:themeTint="99"/>
        <w:insideV w:val="single" w:sz="4" w:space="0" w:color="FFB2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B2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B2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C" w:themeFill="accent3" w:themeFillTint="33"/>
      </w:tcPr>
    </w:tblStylePr>
    <w:tblStylePr w:type="band1Horz">
      <w:tblPr/>
      <w:tcPr>
        <w:shd w:val="clear" w:color="auto" w:fill="FFE5CC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semiHidden/>
    <w:rsid w:val="0019042B"/>
    <w:pPr>
      <w:spacing w:line="240" w:lineRule="auto"/>
    </w:pPr>
    <w:rPr>
      <w:color w:val="0CCAFF" w:themeColor="accent4" w:themeShade="BF"/>
    </w:rPr>
    <w:tblPr>
      <w:tblStyleRowBandSize w:val="1"/>
      <w:tblStyleColBandSize w:val="1"/>
      <w:tblBorders>
        <w:top w:val="single" w:sz="4" w:space="0" w:color="A3EBFF" w:themeColor="accent4" w:themeTint="99"/>
        <w:left w:val="single" w:sz="4" w:space="0" w:color="A3EBFF" w:themeColor="accent4" w:themeTint="99"/>
        <w:bottom w:val="single" w:sz="4" w:space="0" w:color="A3EBFF" w:themeColor="accent4" w:themeTint="99"/>
        <w:right w:val="single" w:sz="4" w:space="0" w:color="A3EBFF" w:themeColor="accent4" w:themeTint="99"/>
        <w:insideH w:val="single" w:sz="4" w:space="0" w:color="A3EBFF" w:themeColor="accent4" w:themeTint="99"/>
        <w:insideV w:val="single" w:sz="4" w:space="0" w:color="A3EBF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3EB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EB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F8FF" w:themeFill="accent4" w:themeFillTint="33"/>
      </w:tcPr>
    </w:tblStylePr>
    <w:tblStylePr w:type="band1Horz">
      <w:tblPr/>
      <w:tcPr>
        <w:shd w:val="clear" w:color="auto" w:fill="E0F8FF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semiHidden/>
    <w:rsid w:val="0019042B"/>
    <w:pPr>
      <w:spacing w:line="240" w:lineRule="auto"/>
    </w:pPr>
    <w:rPr>
      <w:color w:val="D560CA" w:themeColor="accent5" w:themeShade="BF"/>
    </w:rPr>
    <w:tblPr>
      <w:tblStyleRowBandSize w:val="1"/>
      <w:tblStyleColBandSize w:val="1"/>
      <w:tblBorders>
        <w:top w:val="single" w:sz="4" w:space="0" w:color="F3D1EF" w:themeColor="accent5" w:themeTint="99"/>
        <w:left w:val="single" w:sz="4" w:space="0" w:color="F3D1EF" w:themeColor="accent5" w:themeTint="99"/>
        <w:bottom w:val="single" w:sz="4" w:space="0" w:color="F3D1EF" w:themeColor="accent5" w:themeTint="99"/>
        <w:right w:val="single" w:sz="4" w:space="0" w:color="F3D1EF" w:themeColor="accent5" w:themeTint="99"/>
        <w:insideH w:val="single" w:sz="4" w:space="0" w:color="F3D1EF" w:themeColor="accent5" w:themeTint="99"/>
        <w:insideV w:val="single" w:sz="4" w:space="0" w:color="F3D1E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3D1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3D1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FF9" w:themeFill="accent5" w:themeFillTint="33"/>
      </w:tcPr>
    </w:tblStylePr>
    <w:tblStylePr w:type="band1Horz">
      <w:tblPr/>
      <w:tcPr>
        <w:shd w:val="clear" w:color="auto" w:fill="FBEFF9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semiHidden/>
    <w:rsid w:val="0019042B"/>
    <w:pPr>
      <w:spacing w:line="240" w:lineRule="auto"/>
    </w:pPr>
    <w:rPr>
      <w:color w:val="BFBFBF" w:themeColor="accent6" w:themeShade="BF"/>
    </w:r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  <w:insideV w:val="single" w:sz="4" w:space="0" w:color="FF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Rastertabel7kleurrijk">
    <w:name w:val="Grid Table 7 Colorful"/>
    <w:basedOn w:val="Standaardtabel"/>
    <w:uiPriority w:val="52"/>
    <w:semiHidden/>
    <w:rsid w:val="0019042B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4" w:space="0" w:color="7070B7" w:themeColor="text1" w:themeTint="99"/>
        <w:left w:val="single" w:sz="4" w:space="0" w:color="7070B7" w:themeColor="text1" w:themeTint="99"/>
        <w:bottom w:val="single" w:sz="4" w:space="0" w:color="7070B7" w:themeColor="text1" w:themeTint="99"/>
        <w:right w:val="single" w:sz="4" w:space="0" w:color="7070B7" w:themeColor="text1" w:themeTint="99"/>
        <w:insideH w:val="single" w:sz="4" w:space="0" w:color="7070B7" w:themeColor="text1" w:themeTint="99"/>
        <w:insideV w:val="single" w:sz="4" w:space="0" w:color="7070B7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CFE7" w:themeFill="text1" w:themeFillTint="33"/>
      </w:tcPr>
    </w:tblStylePr>
    <w:tblStylePr w:type="band1Horz">
      <w:tblPr/>
      <w:tcPr>
        <w:shd w:val="clear" w:color="auto" w:fill="CFCFE7" w:themeFill="text1" w:themeFillTint="33"/>
      </w:tcPr>
    </w:tblStylePr>
    <w:tblStylePr w:type="neCell">
      <w:tblPr/>
      <w:tcPr>
        <w:tcBorders>
          <w:bottom w:val="single" w:sz="4" w:space="0" w:color="7070B7" w:themeColor="text1" w:themeTint="99"/>
        </w:tcBorders>
      </w:tcPr>
    </w:tblStylePr>
    <w:tblStylePr w:type="nwCell">
      <w:tblPr/>
      <w:tcPr>
        <w:tcBorders>
          <w:bottom w:val="single" w:sz="4" w:space="0" w:color="7070B7" w:themeColor="text1" w:themeTint="99"/>
        </w:tcBorders>
      </w:tcPr>
    </w:tblStylePr>
    <w:tblStylePr w:type="seCell">
      <w:tblPr/>
      <w:tcPr>
        <w:tcBorders>
          <w:top w:val="single" w:sz="4" w:space="0" w:color="7070B7" w:themeColor="text1" w:themeTint="99"/>
        </w:tcBorders>
      </w:tcPr>
    </w:tblStylePr>
    <w:tblStylePr w:type="swCell">
      <w:tblPr/>
      <w:tcPr>
        <w:tcBorders>
          <w:top w:val="single" w:sz="4" w:space="0" w:color="7070B7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semiHidden/>
    <w:rsid w:val="0019042B"/>
    <w:pPr>
      <w:spacing w:line="240" w:lineRule="auto"/>
    </w:pPr>
    <w:rPr>
      <w:color w:val="007298" w:themeColor="accent1" w:themeShade="BF"/>
    </w:rPr>
    <w:tblPr>
      <w:tblStyleRowBandSize w:val="1"/>
      <w:tblStyleColBandSize w:val="1"/>
      <w:tblBorders>
        <w:top w:val="single" w:sz="4" w:space="0" w:color="47D0FF" w:themeColor="accent1" w:themeTint="99"/>
        <w:left w:val="single" w:sz="4" w:space="0" w:color="47D0FF" w:themeColor="accent1" w:themeTint="99"/>
        <w:bottom w:val="single" w:sz="4" w:space="0" w:color="47D0FF" w:themeColor="accent1" w:themeTint="99"/>
        <w:right w:val="single" w:sz="4" w:space="0" w:color="47D0FF" w:themeColor="accent1" w:themeTint="99"/>
        <w:insideH w:val="single" w:sz="4" w:space="0" w:color="47D0FF" w:themeColor="accent1" w:themeTint="99"/>
        <w:insideV w:val="single" w:sz="4" w:space="0" w:color="47D0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FFF" w:themeFill="accent1" w:themeFillTint="33"/>
      </w:tcPr>
    </w:tblStylePr>
    <w:tblStylePr w:type="band1Horz">
      <w:tblPr/>
      <w:tcPr>
        <w:shd w:val="clear" w:color="auto" w:fill="C1EFFF" w:themeFill="accent1" w:themeFillTint="33"/>
      </w:tcPr>
    </w:tblStylePr>
    <w:tblStylePr w:type="neCell">
      <w:tblPr/>
      <w:tcPr>
        <w:tcBorders>
          <w:bottom w:val="single" w:sz="4" w:space="0" w:color="47D0FF" w:themeColor="accent1" w:themeTint="99"/>
        </w:tcBorders>
      </w:tcPr>
    </w:tblStylePr>
    <w:tblStylePr w:type="nwCell">
      <w:tblPr/>
      <w:tcPr>
        <w:tcBorders>
          <w:bottom w:val="single" w:sz="4" w:space="0" w:color="47D0FF" w:themeColor="accent1" w:themeTint="99"/>
        </w:tcBorders>
      </w:tcPr>
    </w:tblStylePr>
    <w:tblStylePr w:type="seCell">
      <w:tblPr/>
      <w:tcPr>
        <w:tcBorders>
          <w:top w:val="single" w:sz="4" w:space="0" w:color="47D0FF" w:themeColor="accent1" w:themeTint="99"/>
        </w:tcBorders>
      </w:tcPr>
    </w:tblStylePr>
    <w:tblStylePr w:type="swCell">
      <w:tblPr/>
      <w:tcPr>
        <w:tcBorders>
          <w:top w:val="single" w:sz="4" w:space="0" w:color="47D0FF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semiHidden/>
    <w:rsid w:val="0019042B"/>
    <w:pPr>
      <w:spacing w:line="240" w:lineRule="auto"/>
    </w:pPr>
    <w:rPr>
      <w:color w:val="C01241" w:themeColor="accent2" w:themeShade="BF"/>
    </w:rPr>
    <w:tblPr>
      <w:tblStyleRowBandSize w:val="1"/>
      <w:tblStyleColBandSize w:val="1"/>
      <w:tblBorders>
        <w:top w:val="single" w:sz="4" w:space="0" w:color="F382A0" w:themeColor="accent2" w:themeTint="99"/>
        <w:left w:val="single" w:sz="4" w:space="0" w:color="F382A0" w:themeColor="accent2" w:themeTint="99"/>
        <w:bottom w:val="single" w:sz="4" w:space="0" w:color="F382A0" w:themeColor="accent2" w:themeTint="99"/>
        <w:right w:val="single" w:sz="4" w:space="0" w:color="F382A0" w:themeColor="accent2" w:themeTint="99"/>
        <w:insideH w:val="single" w:sz="4" w:space="0" w:color="F382A0" w:themeColor="accent2" w:themeTint="99"/>
        <w:insideV w:val="single" w:sz="4" w:space="0" w:color="F382A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D5DF" w:themeFill="accent2" w:themeFillTint="33"/>
      </w:tcPr>
    </w:tblStylePr>
    <w:tblStylePr w:type="band1Horz">
      <w:tblPr/>
      <w:tcPr>
        <w:shd w:val="clear" w:color="auto" w:fill="FBD5DF" w:themeFill="accent2" w:themeFillTint="33"/>
      </w:tcPr>
    </w:tblStylePr>
    <w:tblStylePr w:type="neCell">
      <w:tblPr/>
      <w:tcPr>
        <w:tcBorders>
          <w:bottom w:val="single" w:sz="4" w:space="0" w:color="F382A0" w:themeColor="accent2" w:themeTint="99"/>
        </w:tcBorders>
      </w:tcPr>
    </w:tblStylePr>
    <w:tblStylePr w:type="nwCell">
      <w:tblPr/>
      <w:tcPr>
        <w:tcBorders>
          <w:bottom w:val="single" w:sz="4" w:space="0" w:color="F382A0" w:themeColor="accent2" w:themeTint="99"/>
        </w:tcBorders>
      </w:tcPr>
    </w:tblStylePr>
    <w:tblStylePr w:type="seCell">
      <w:tblPr/>
      <w:tcPr>
        <w:tcBorders>
          <w:top w:val="single" w:sz="4" w:space="0" w:color="F382A0" w:themeColor="accent2" w:themeTint="99"/>
        </w:tcBorders>
      </w:tcPr>
    </w:tblStylePr>
    <w:tblStylePr w:type="swCell">
      <w:tblPr/>
      <w:tcPr>
        <w:tcBorders>
          <w:top w:val="single" w:sz="4" w:space="0" w:color="F382A0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semiHidden/>
    <w:rsid w:val="0019042B"/>
    <w:pPr>
      <w:spacing w:line="240" w:lineRule="auto"/>
    </w:pPr>
    <w:rPr>
      <w:color w:val="BF5F00" w:themeColor="accent3" w:themeShade="BF"/>
    </w:rPr>
    <w:tblPr>
      <w:tblStyleRowBandSize w:val="1"/>
      <w:tblStyleColBandSize w:val="1"/>
      <w:tblBorders>
        <w:top w:val="single" w:sz="4" w:space="0" w:color="FFB266" w:themeColor="accent3" w:themeTint="99"/>
        <w:left w:val="single" w:sz="4" w:space="0" w:color="FFB266" w:themeColor="accent3" w:themeTint="99"/>
        <w:bottom w:val="single" w:sz="4" w:space="0" w:color="FFB266" w:themeColor="accent3" w:themeTint="99"/>
        <w:right w:val="single" w:sz="4" w:space="0" w:color="FFB266" w:themeColor="accent3" w:themeTint="99"/>
        <w:insideH w:val="single" w:sz="4" w:space="0" w:color="FFB266" w:themeColor="accent3" w:themeTint="99"/>
        <w:insideV w:val="single" w:sz="4" w:space="0" w:color="FFB2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5CC" w:themeFill="accent3" w:themeFillTint="33"/>
      </w:tcPr>
    </w:tblStylePr>
    <w:tblStylePr w:type="band1Horz">
      <w:tblPr/>
      <w:tcPr>
        <w:shd w:val="clear" w:color="auto" w:fill="FFE5CC" w:themeFill="accent3" w:themeFillTint="33"/>
      </w:tcPr>
    </w:tblStylePr>
    <w:tblStylePr w:type="neCell">
      <w:tblPr/>
      <w:tcPr>
        <w:tcBorders>
          <w:bottom w:val="single" w:sz="4" w:space="0" w:color="FFB266" w:themeColor="accent3" w:themeTint="99"/>
        </w:tcBorders>
      </w:tcPr>
    </w:tblStylePr>
    <w:tblStylePr w:type="nwCell">
      <w:tblPr/>
      <w:tcPr>
        <w:tcBorders>
          <w:bottom w:val="single" w:sz="4" w:space="0" w:color="FFB266" w:themeColor="accent3" w:themeTint="99"/>
        </w:tcBorders>
      </w:tcPr>
    </w:tblStylePr>
    <w:tblStylePr w:type="seCell">
      <w:tblPr/>
      <w:tcPr>
        <w:tcBorders>
          <w:top w:val="single" w:sz="4" w:space="0" w:color="FFB266" w:themeColor="accent3" w:themeTint="99"/>
        </w:tcBorders>
      </w:tcPr>
    </w:tblStylePr>
    <w:tblStylePr w:type="swCell">
      <w:tblPr/>
      <w:tcPr>
        <w:tcBorders>
          <w:top w:val="single" w:sz="4" w:space="0" w:color="FFB266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semiHidden/>
    <w:rsid w:val="0019042B"/>
    <w:pPr>
      <w:spacing w:line="240" w:lineRule="auto"/>
    </w:pPr>
    <w:rPr>
      <w:color w:val="0CCAFF" w:themeColor="accent4" w:themeShade="BF"/>
    </w:rPr>
    <w:tblPr>
      <w:tblStyleRowBandSize w:val="1"/>
      <w:tblStyleColBandSize w:val="1"/>
      <w:tblBorders>
        <w:top w:val="single" w:sz="4" w:space="0" w:color="A3EBFF" w:themeColor="accent4" w:themeTint="99"/>
        <w:left w:val="single" w:sz="4" w:space="0" w:color="A3EBFF" w:themeColor="accent4" w:themeTint="99"/>
        <w:bottom w:val="single" w:sz="4" w:space="0" w:color="A3EBFF" w:themeColor="accent4" w:themeTint="99"/>
        <w:right w:val="single" w:sz="4" w:space="0" w:color="A3EBFF" w:themeColor="accent4" w:themeTint="99"/>
        <w:insideH w:val="single" w:sz="4" w:space="0" w:color="A3EBFF" w:themeColor="accent4" w:themeTint="99"/>
        <w:insideV w:val="single" w:sz="4" w:space="0" w:color="A3EB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F8FF" w:themeFill="accent4" w:themeFillTint="33"/>
      </w:tcPr>
    </w:tblStylePr>
    <w:tblStylePr w:type="band1Horz">
      <w:tblPr/>
      <w:tcPr>
        <w:shd w:val="clear" w:color="auto" w:fill="E0F8FF" w:themeFill="accent4" w:themeFillTint="33"/>
      </w:tcPr>
    </w:tblStylePr>
    <w:tblStylePr w:type="neCell">
      <w:tblPr/>
      <w:tcPr>
        <w:tcBorders>
          <w:bottom w:val="single" w:sz="4" w:space="0" w:color="A3EBFF" w:themeColor="accent4" w:themeTint="99"/>
        </w:tcBorders>
      </w:tcPr>
    </w:tblStylePr>
    <w:tblStylePr w:type="nwCell">
      <w:tblPr/>
      <w:tcPr>
        <w:tcBorders>
          <w:bottom w:val="single" w:sz="4" w:space="0" w:color="A3EBFF" w:themeColor="accent4" w:themeTint="99"/>
        </w:tcBorders>
      </w:tcPr>
    </w:tblStylePr>
    <w:tblStylePr w:type="seCell">
      <w:tblPr/>
      <w:tcPr>
        <w:tcBorders>
          <w:top w:val="single" w:sz="4" w:space="0" w:color="A3EBFF" w:themeColor="accent4" w:themeTint="99"/>
        </w:tcBorders>
      </w:tcPr>
    </w:tblStylePr>
    <w:tblStylePr w:type="swCell">
      <w:tblPr/>
      <w:tcPr>
        <w:tcBorders>
          <w:top w:val="single" w:sz="4" w:space="0" w:color="A3EBFF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semiHidden/>
    <w:rsid w:val="0019042B"/>
    <w:pPr>
      <w:spacing w:line="240" w:lineRule="auto"/>
    </w:pPr>
    <w:rPr>
      <w:color w:val="D560CA" w:themeColor="accent5" w:themeShade="BF"/>
    </w:rPr>
    <w:tblPr>
      <w:tblStyleRowBandSize w:val="1"/>
      <w:tblStyleColBandSize w:val="1"/>
      <w:tblBorders>
        <w:top w:val="single" w:sz="4" w:space="0" w:color="F3D1EF" w:themeColor="accent5" w:themeTint="99"/>
        <w:left w:val="single" w:sz="4" w:space="0" w:color="F3D1EF" w:themeColor="accent5" w:themeTint="99"/>
        <w:bottom w:val="single" w:sz="4" w:space="0" w:color="F3D1EF" w:themeColor="accent5" w:themeTint="99"/>
        <w:right w:val="single" w:sz="4" w:space="0" w:color="F3D1EF" w:themeColor="accent5" w:themeTint="99"/>
        <w:insideH w:val="single" w:sz="4" w:space="0" w:color="F3D1EF" w:themeColor="accent5" w:themeTint="99"/>
        <w:insideV w:val="single" w:sz="4" w:space="0" w:color="F3D1E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FF9" w:themeFill="accent5" w:themeFillTint="33"/>
      </w:tcPr>
    </w:tblStylePr>
    <w:tblStylePr w:type="band1Horz">
      <w:tblPr/>
      <w:tcPr>
        <w:shd w:val="clear" w:color="auto" w:fill="FBEFF9" w:themeFill="accent5" w:themeFillTint="33"/>
      </w:tcPr>
    </w:tblStylePr>
    <w:tblStylePr w:type="neCell">
      <w:tblPr/>
      <w:tcPr>
        <w:tcBorders>
          <w:bottom w:val="single" w:sz="4" w:space="0" w:color="F3D1EF" w:themeColor="accent5" w:themeTint="99"/>
        </w:tcBorders>
      </w:tcPr>
    </w:tblStylePr>
    <w:tblStylePr w:type="nwCell">
      <w:tblPr/>
      <w:tcPr>
        <w:tcBorders>
          <w:bottom w:val="single" w:sz="4" w:space="0" w:color="F3D1EF" w:themeColor="accent5" w:themeTint="99"/>
        </w:tcBorders>
      </w:tcPr>
    </w:tblStylePr>
    <w:tblStylePr w:type="seCell">
      <w:tblPr/>
      <w:tcPr>
        <w:tcBorders>
          <w:top w:val="single" w:sz="4" w:space="0" w:color="F3D1EF" w:themeColor="accent5" w:themeTint="99"/>
        </w:tcBorders>
      </w:tcPr>
    </w:tblStylePr>
    <w:tblStylePr w:type="swCell">
      <w:tblPr/>
      <w:tcPr>
        <w:tcBorders>
          <w:top w:val="single" w:sz="4" w:space="0" w:color="F3D1EF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semiHidden/>
    <w:rsid w:val="0019042B"/>
    <w:pPr>
      <w:spacing w:line="240" w:lineRule="auto"/>
    </w:pPr>
    <w:rPr>
      <w:color w:val="BFBFBF" w:themeColor="accent6" w:themeShade="BF"/>
    </w:r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  <w:insideV w:val="single" w:sz="4" w:space="0" w:color="FF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  <w:tblStylePr w:type="neCell">
      <w:tblPr/>
      <w:tcPr>
        <w:tcBorders>
          <w:bottom w:val="single" w:sz="4" w:space="0" w:color="FFFFFF" w:themeColor="accent6" w:themeTint="99"/>
        </w:tcBorders>
      </w:tcPr>
    </w:tblStylePr>
    <w:tblStylePr w:type="nwCell">
      <w:tblPr/>
      <w:tcPr>
        <w:tcBorders>
          <w:bottom w:val="single" w:sz="4" w:space="0" w:color="FFFFFF" w:themeColor="accent6" w:themeTint="99"/>
        </w:tcBorders>
      </w:tcPr>
    </w:tblStylePr>
    <w:tblStylePr w:type="seCell">
      <w:tblPr/>
      <w:tcPr>
        <w:tcBorders>
          <w:top w:val="single" w:sz="4" w:space="0" w:color="FFFFFF" w:themeColor="accent6" w:themeTint="99"/>
        </w:tcBorders>
      </w:tcPr>
    </w:tblStylePr>
    <w:tblStylePr w:type="swCell">
      <w:tblPr/>
      <w:tcPr>
        <w:tcBorders>
          <w:top w:val="single" w:sz="4" w:space="0" w:color="FFFFFF" w:themeColor="accent6" w:themeTint="99"/>
        </w:tcBorders>
      </w:tcPr>
    </w:tblStylePr>
  </w:style>
  <w:style w:type="character" w:customStyle="1" w:styleId="Hashtag1">
    <w:name w:val="Hashtag1"/>
    <w:basedOn w:val="Standaardalinea-lettertype"/>
    <w:uiPriority w:val="97"/>
    <w:unhideWhenUsed/>
    <w:rsid w:val="0019042B"/>
    <w:rPr>
      <w:color w:val="2B579A"/>
      <w:shd w:val="clear" w:color="auto" w:fill="E1DFDD"/>
    </w:rPr>
  </w:style>
  <w:style w:type="table" w:styleId="Lichtraster">
    <w:name w:val="Light Grid"/>
    <w:basedOn w:val="Standaardtabel"/>
    <w:uiPriority w:val="62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333366" w:themeColor="text1"/>
        <w:left w:val="single" w:sz="8" w:space="0" w:color="333366" w:themeColor="text1"/>
        <w:bottom w:val="single" w:sz="8" w:space="0" w:color="333366" w:themeColor="text1"/>
        <w:right w:val="single" w:sz="8" w:space="0" w:color="333366" w:themeColor="text1"/>
        <w:insideH w:val="single" w:sz="8" w:space="0" w:color="333366" w:themeColor="text1"/>
        <w:insideV w:val="single" w:sz="8" w:space="0" w:color="333366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3366" w:themeColor="text1"/>
          <w:left w:val="single" w:sz="8" w:space="0" w:color="333366" w:themeColor="text1"/>
          <w:bottom w:val="single" w:sz="18" w:space="0" w:color="333366" w:themeColor="text1"/>
          <w:right w:val="single" w:sz="8" w:space="0" w:color="333366" w:themeColor="text1"/>
          <w:insideH w:val="nil"/>
          <w:insideV w:val="single" w:sz="8" w:space="0" w:color="333366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3366" w:themeColor="text1"/>
          <w:left w:val="single" w:sz="8" w:space="0" w:color="333366" w:themeColor="text1"/>
          <w:bottom w:val="single" w:sz="8" w:space="0" w:color="333366" w:themeColor="text1"/>
          <w:right w:val="single" w:sz="8" w:space="0" w:color="333366" w:themeColor="text1"/>
          <w:insideH w:val="nil"/>
          <w:insideV w:val="single" w:sz="8" w:space="0" w:color="333366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3366" w:themeColor="text1"/>
          <w:left w:val="single" w:sz="8" w:space="0" w:color="333366" w:themeColor="text1"/>
          <w:bottom w:val="single" w:sz="8" w:space="0" w:color="333366" w:themeColor="text1"/>
          <w:right w:val="single" w:sz="8" w:space="0" w:color="333366" w:themeColor="text1"/>
        </w:tcBorders>
      </w:tcPr>
    </w:tblStylePr>
    <w:tblStylePr w:type="band1Vert">
      <w:tblPr/>
      <w:tcPr>
        <w:tcBorders>
          <w:top w:val="single" w:sz="8" w:space="0" w:color="333366" w:themeColor="text1"/>
          <w:left w:val="single" w:sz="8" w:space="0" w:color="333366" w:themeColor="text1"/>
          <w:bottom w:val="single" w:sz="8" w:space="0" w:color="333366" w:themeColor="text1"/>
          <w:right w:val="single" w:sz="8" w:space="0" w:color="333366" w:themeColor="text1"/>
        </w:tcBorders>
        <w:shd w:val="clear" w:color="auto" w:fill="C4C4E1" w:themeFill="text1" w:themeFillTint="3F"/>
      </w:tcPr>
    </w:tblStylePr>
    <w:tblStylePr w:type="band1Horz">
      <w:tblPr/>
      <w:tcPr>
        <w:tcBorders>
          <w:top w:val="single" w:sz="8" w:space="0" w:color="333366" w:themeColor="text1"/>
          <w:left w:val="single" w:sz="8" w:space="0" w:color="333366" w:themeColor="text1"/>
          <w:bottom w:val="single" w:sz="8" w:space="0" w:color="333366" w:themeColor="text1"/>
          <w:right w:val="single" w:sz="8" w:space="0" w:color="333366" w:themeColor="text1"/>
          <w:insideV w:val="single" w:sz="8" w:space="0" w:color="333366" w:themeColor="text1"/>
        </w:tcBorders>
        <w:shd w:val="clear" w:color="auto" w:fill="C4C4E1" w:themeFill="text1" w:themeFillTint="3F"/>
      </w:tcPr>
    </w:tblStylePr>
    <w:tblStylePr w:type="band2Horz">
      <w:tblPr/>
      <w:tcPr>
        <w:tcBorders>
          <w:top w:val="single" w:sz="8" w:space="0" w:color="333366" w:themeColor="text1"/>
          <w:left w:val="single" w:sz="8" w:space="0" w:color="333366" w:themeColor="text1"/>
          <w:bottom w:val="single" w:sz="8" w:space="0" w:color="333366" w:themeColor="text1"/>
          <w:right w:val="single" w:sz="8" w:space="0" w:color="333366" w:themeColor="text1"/>
          <w:insideV w:val="single" w:sz="8" w:space="0" w:color="333366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0099CC" w:themeColor="accent1"/>
        <w:left w:val="single" w:sz="8" w:space="0" w:color="0099CC" w:themeColor="accent1"/>
        <w:bottom w:val="single" w:sz="8" w:space="0" w:color="0099CC" w:themeColor="accent1"/>
        <w:right w:val="single" w:sz="8" w:space="0" w:color="0099CC" w:themeColor="accent1"/>
        <w:insideH w:val="single" w:sz="8" w:space="0" w:color="0099CC" w:themeColor="accent1"/>
        <w:insideV w:val="single" w:sz="8" w:space="0" w:color="0099C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CC" w:themeColor="accent1"/>
          <w:left w:val="single" w:sz="8" w:space="0" w:color="0099CC" w:themeColor="accent1"/>
          <w:bottom w:val="single" w:sz="18" w:space="0" w:color="0099CC" w:themeColor="accent1"/>
          <w:right w:val="single" w:sz="8" w:space="0" w:color="0099CC" w:themeColor="accent1"/>
          <w:insideH w:val="nil"/>
          <w:insideV w:val="single" w:sz="8" w:space="0" w:color="0099C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CC" w:themeColor="accent1"/>
          <w:left w:val="single" w:sz="8" w:space="0" w:color="0099CC" w:themeColor="accent1"/>
          <w:bottom w:val="single" w:sz="8" w:space="0" w:color="0099CC" w:themeColor="accent1"/>
          <w:right w:val="single" w:sz="8" w:space="0" w:color="0099CC" w:themeColor="accent1"/>
          <w:insideH w:val="nil"/>
          <w:insideV w:val="single" w:sz="8" w:space="0" w:color="0099C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CC" w:themeColor="accent1"/>
          <w:left w:val="single" w:sz="8" w:space="0" w:color="0099CC" w:themeColor="accent1"/>
          <w:bottom w:val="single" w:sz="8" w:space="0" w:color="0099CC" w:themeColor="accent1"/>
          <w:right w:val="single" w:sz="8" w:space="0" w:color="0099CC" w:themeColor="accent1"/>
        </w:tcBorders>
      </w:tcPr>
    </w:tblStylePr>
    <w:tblStylePr w:type="band1Vert">
      <w:tblPr/>
      <w:tcPr>
        <w:tcBorders>
          <w:top w:val="single" w:sz="8" w:space="0" w:color="0099CC" w:themeColor="accent1"/>
          <w:left w:val="single" w:sz="8" w:space="0" w:color="0099CC" w:themeColor="accent1"/>
          <w:bottom w:val="single" w:sz="8" w:space="0" w:color="0099CC" w:themeColor="accent1"/>
          <w:right w:val="single" w:sz="8" w:space="0" w:color="0099CC" w:themeColor="accent1"/>
        </w:tcBorders>
        <w:shd w:val="clear" w:color="auto" w:fill="B3ECFF" w:themeFill="accent1" w:themeFillTint="3F"/>
      </w:tcPr>
    </w:tblStylePr>
    <w:tblStylePr w:type="band1Horz">
      <w:tblPr/>
      <w:tcPr>
        <w:tcBorders>
          <w:top w:val="single" w:sz="8" w:space="0" w:color="0099CC" w:themeColor="accent1"/>
          <w:left w:val="single" w:sz="8" w:space="0" w:color="0099CC" w:themeColor="accent1"/>
          <w:bottom w:val="single" w:sz="8" w:space="0" w:color="0099CC" w:themeColor="accent1"/>
          <w:right w:val="single" w:sz="8" w:space="0" w:color="0099CC" w:themeColor="accent1"/>
          <w:insideV w:val="single" w:sz="8" w:space="0" w:color="0099CC" w:themeColor="accent1"/>
        </w:tcBorders>
        <w:shd w:val="clear" w:color="auto" w:fill="B3ECFF" w:themeFill="accent1" w:themeFillTint="3F"/>
      </w:tcPr>
    </w:tblStylePr>
    <w:tblStylePr w:type="band2Horz">
      <w:tblPr/>
      <w:tcPr>
        <w:tcBorders>
          <w:top w:val="single" w:sz="8" w:space="0" w:color="0099CC" w:themeColor="accent1"/>
          <w:left w:val="single" w:sz="8" w:space="0" w:color="0099CC" w:themeColor="accent1"/>
          <w:bottom w:val="single" w:sz="8" w:space="0" w:color="0099CC" w:themeColor="accent1"/>
          <w:right w:val="single" w:sz="8" w:space="0" w:color="0099CC" w:themeColor="accent1"/>
          <w:insideV w:val="single" w:sz="8" w:space="0" w:color="0099CC" w:themeColor="accent1"/>
        </w:tcBorders>
      </w:tcPr>
    </w:tblStylePr>
  </w:style>
  <w:style w:type="table" w:styleId="Lichtelijst">
    <w:name w:val="Light List"/>
    <w:basedOn w:val="Standaardtabel"/>
    <w:uiPriority w:val="61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333366" w:themeColor="text1"/>
        <w:left w:val="single" w:sz="8" w:space="0" w:color="333366" w:themeColor="text1"/>
        <w:bottom w:val="single" w:sz="8" w:space="0" w:color="333366" w:themeColor="text1"/>
        <w:right w:val="single" w:sz="8" w:space="0" w:color="333366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3366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3366" w:themeColor="text1"/>
          <w:left w:val="single" w:sz="8" w:space="0" w:color="333366" w:themeColor="text1"/>
          <w:bottom w:val="single" w:sz="8" w:space="0" w:color="333366" w:themeColor="text1"/>
          <w:right w:val="single" w:sz="8" w:space="0" w:color="333366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3366" w:themeColor="text1"/>
          <w:left w:val="single" w:sz="8" w:space="0" w:color="333366" w:themeColor="text1"/>
          <w:bottom w:val="single" w:sz="8" w:space="0" w:color="333366" w:themeColor="text1"/>
          <w:right w:val="single" w:sz="8" w:space="0" w:color="333366" w:themeColor="text1"/>
        </w:tcBorders>
      </w:tcPr>
    </w:tblStylePr>
    <w:tblStylePr w:type="band1Horz">
      <w:tblPr/>
      <w:tcPr>
        <w:tcBorders>
          <w:top w:val="single" w:sz="8" w:space="0" w:color="333366" w:themeColor="text1"/>
          <w:left w:val="single" w:sz="8" w:space="0" w:color="333366" w:themeColor="text1"/>
          <w:bottom w:val="single" w:sz="8" w:space="0" w:color="333366" w:themeColor="text1"/>
          <w:right w:val="single" w:sz="8" w:space="0" w:color="333366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0099CC" w:themeColor="accent1"/>
        <w:left w:val="single" w:sz="8" w:space="0" w:color="0099CC" w:themeColor="accent1"/>
        <w:bottom w:val="single" w:sz="8" w:space="0" w:color="0099CC" w:themeColor="accent1"/>
        <w:right w:val="single" w:sz="8" w:space="0" w:color="0099C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C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CC" w:themeColor="accent1"/>
          <w:left w:val="single" w:sz="8" w:space="0" w:color="0099CC" w:themeColor="accent1"/>
          <w:bottom w:val="single" w:sz="8" w:space="0" w:color="0099CC" w:themeColor="accent1"/>
          <w:right w:val="single" w:sz="8" w:space="0" w:color="0099C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CC" w:themeColor="accent1"/>
          <w:left w:val="single" w:sz="8" w:space="0" w:color="0099CC" w:themeColor="accent1"/>
          <w:bottom w:val="single" w:sz="8" w:space="0" w:color="0099CC" w:themeColor="accent1"/>
          <w:right w:val="single" w:sz="8" w:space="0" w:color="0099CC" w:themeColor="accent1"/>
        </w:tcBorders>
      </w:tcPr>
    </w:tblStylePr>
    <w:tblStylePr w:type="band1Horz">
      <w:tblPr/>
      <w:tcPr>
        <w:tcBorders>
          <w:top w:val="single" w:sz="8" w:space="0" w:color="0099CC" w:themeColor="accent1"/>
          <w:left w:val="single" w:sz="8" w:space="0" w:color="0099CC" w:themeColor="accent1"/>
          <w:bottom w:val="single" w:sz="8" w:space="0" w:color="0099CC" w:themeColor="accent1"/>
          <w:right w:val="single" w:sz="8" w:space="0" w:color="0099CC" w:themeColor="accent1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19042B"/>
    <w:pPr>
      <w:spacing w:line="240" w:lineRule="auto"/>
    </w:pPr>
    <w:rPr>
      <w:color w:val="26264C" w:themeColor="text1" w:themeShade="BF"/>
    </w:rPr>
    <w:tblPr>
      <w:tblStyleRowBandSize w:val="1"/>
      <w:tblStyleColBandSize w:val="1"/>
      <w:tblBorders>
        <w:top w:val="single" w:sz="8" w:space="0" w:color="333366" w:themeColor="text1"/>
        <w:bottom w:val="single" w:sz="8" w:space="0" w:color="333366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3366" w:themeColor="text1"/>
          <w:left w:val="nil"/>
          <w:bottom w:val="single" w:sz="8" w:space="0" w:color="333366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3366" w:themeColor="text1"/>
          <w:left w:val="nil"/>
          <w:bottom w:val="single" w:sz="8" w:space="0" w:color="333366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C4E1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C4E1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19042B"/>
    <w:pPr>
      <w:spacing w:line="240" w:lineRule="auto"/>
    </w:pPr>
    <w:rPr>
      <w:color w:val="007298" w:themeColor="accent1" w:themeShade="BF"/>
    </w:rPr>
    <w:tblPr>
      <w:tblStyleRowBandSize w:val="1"/>
      <w:tblStyleColBandSize w:val="1"/>
      <w:tblBorders>
        <w:top w:val="single" w:sz="8" w:space="0" w:color="0099CC" w:themeColor="accent1"/>
        <w:bottom w:val="single" w:sz="8" w:space="0" w:color="0099C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CC" w:themeColor="accent1"/>
          <w:left w:val="nil"/>
          <w:bottom w:val="single" w:sz="8" w:space="0" w:color="0099C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CC" w:themeColor="accent1"/>
          <w:left w:val="nil"/>
          <w:bottom w:val="single" w:sz="8" w:space="0" w:color="0099C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C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CFF" w:themeFill="accent1" w:themeFillTint="3F"/>
      </w:tcPr>
    </w:tblStylePr>
  </w:style>
  <w:style w:type="table" w:styleId="Lijsttabel1licht">
    <w:name w:val="List Table 1 Light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70B7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70B7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E7" w:themeFill="text1" w:themeFillTint="33"/>
      </w:tcPr>
    </w:tblStylePr>
    <w:tblStylePr w:type="band1Horz">
      <w:tblPr/>
      <w:tcPr>
        <w:shd w:val="clear" w:color="auto" w:fill="CFCFE7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0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0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FFF" w:themeFill="accent1" w:themeFillTint="33"/>
      </w:tcPr>
    </w:tblStylePr>
    <w:tblStylePr w:type="band1Horz">
      <w:tblPr/>
      <w:tcPr>
        <w:shd w:val="clear" w:color="auto" w:fill="C1EFFF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82A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382A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5DF" w:themeFill="accent2" w:themeFillTint="33"/>
      </w:tcPr>
    </w:tblStylePr>
    <w:tblStylePr w:type="band1Horz">
      <w:tblPr/>
      <w:tcPr>
        <w:shd w:val="clear" w:color="auto" w:fill="FBD5DF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B2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B2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C" w:themeFill="accent3" w:themeFillTint="33"/>
      </w:tcPr>
    </w:tblStylePr>
    <w:tblStylePr w:type="band1Horz">
      <w:tblPr/>
      <w:tcPr>
        <w:shd w:val="clear" w:color="auto" w:fill="FFE5CC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EB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EB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F8FF" w:themeFill="accent4" w:themeFillTint="33"/>
      </w:tcPr>
    </w:tblStylePr>
    <w:tblStylePr w:type="band1Horz">
      <w:tblPr/>
      <w:tcPr>
        <w:shd w:val="clear" w:color="auto" w:fill="E0F8FF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D1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3D1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FF9" w:themeFill="accent5" w:themeFillTint="33"/>
      </w:tcPr>
    </w:tblStylePr>
    <w:tblStylePr w:type="band1Horz">
      <w:tblPr/>
      <w:tcPr>
        <w:shd w:val="clear" w:color="auto" w:fill="FBEFF9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Lijsttabel2">
    <w:name w:val="List Table 2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7070B7" w:themeColor="text1" w:themeTint="99"/>
        <w:bottom w:val="single" w:sz="4" w:space="0" w:color="7070B7" w:themeColor="text1" w:themeTint="99"/>
        <w:insideH w:val="single" w:sz="4" w:space="0" w:color="7070B7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E7" w:themeFill="text1" w:themeFillTint="33"/>
      </w:tcPr>
    </w:tblStylePr>
    <w:tblStylePr w:type="band1Horz">
      <w:tblPr/>
      <w:tcPr>
        <w:shd w:val="clear" w:color="auto" w:fill="CFCFE7" w:themeFill="text1" w:themeFillTint="33"/>
      </w:tcPr>
    </w:tblStylePr>
  </w:style>
  <w:style w:type="table" w:styleId="Lijsttabel2-Accent1">
    <w:name w:val="List Table 2 Accent 1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47D0FF" w:themeColor="accent1" w:themeTint="99"/>
        <w:bottom w:val="single" w:sz="4" w:space="0" w:color="47D0FF" w:themeColor="accent1" w:themeTint="99"/>
        <w:insideH w:val="single" w:sz="4" w:space="0" w:color="47D0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FFF" w:themeFill="accent1" w:themeFillTint="33"/>
      </w:tcPr>
    </w:tblStylePr>
    <w:tblStylePr w:type="band1Horz">
      <w:tblPr/>
      <w:tcPr>
        <w:shd w:val="clear" w:color="auto" w:fill="C1EFFF" w:themeFill="accent1" w:themeFillTint="33"/>
      </w:tcPr>
    </w:tblStylePr>
  </w:style>
  <w:style w:type="table" w:styleId="Lijsttabel2-Accent2">
    <w:name w:val="List Table 2 Accent 2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382A0" w:themeColor="accent2" w:themeTint="99"/>
        <w:bottom w:val="single" w:sz="4" w:space="0" w:color="F382A0" w:themeColor="accent2" w:themeTint="99"/>
        <w:insideH w:val="single" w:sz="4" w:space="0" w:color="F382A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5DF" w:themeFill="accent2" w:themeFillTint="33"/>
      </w:tcPr>
    </w:tblStylePr>
    <w:tblStylePr w:type="band1Horz">
      <w:tblPr/>
      <w:tcPr>
        <w:shd w:val="clear" w:color="auto" w:fill="FBD5DF" w:themeFill="accent2" w:themeFillTint="33"/>
      </w:tcPr>
    </w:tblStylePr>
  </w:style>
  <w:style w:type="table" w:styleId="Lijsttabel2-Accent3">
    <w:name w:val="List Table 2 Accent 3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B266" w:themeColor="accent3" w:themeTint="99"/>
        <w:bottom w:val="single" w:sz="4" w:space="0" w:color="FFB266" w:themeColor="accent3" w:themeTint="99"/>
        <w:insideH w:val="single" w:sz="4" w:space="0" w:color="FFB2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C" w:themeFill="accent3" w:themeFillTint="33"/>
      </w:tcPr>
    </w:tblStylePr>
    <w:tblStylePr w:type="band1Horz">
      <w:tblPr/>
      <w:tcPr>
        <w:shd w:val="clear" w:color="auto" w:fill="FFE5CC" w:themeFill="accent3" w:themeFillTint="33"/>
      </w:tcPr>
    </w:tblStylePr>
  </w:style>
  <w:style w:type="table" w:styleId="Lijsttabel2-Accent4">
    <w:name w:val="List Table 2 Accent 4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A3EBFF" w:themeColor="accent4" w:themeTint="99"/>
        <w:bottom w:val="single" w:sz="4" w:space="0" w:color="A3EBFF" w:themeColor="accent4" w:themeTint="99"/>
        <w:insideH w:val="single" w:sz="4" w:space="0" w:color="A3EBF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F8FF" w:themeFill="accent4" w:themeFillTint="33"/>
      </w:tcPr>
    </w:tblStylePr>
    <w:tblStylePr w:type="band1Horz">
      <w:tblPr/>
      <w:tcPr>
        <w:shd w:val="clear" w:color="auto" w:fill="E0F8FF" w:themeFill="accent4" w:themeFillTint="33"/>
      </w:tcPr>
    </w:tblStylePr>
  </w:style>
  <w:style w:type="table" w:styleId="Lijsttabel2-Accent5">
    <w:name w:val="List Table 2 Accent 5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3D1EF" w:themeColor="accent5" w:themeTint="99"/>
        <w:bottom w:val="single" w:sz="4" w:space="0" w:color="F3D1EF" w:themeColor="accent5" w:themeTint="99"/>
        <w:insideH w:val="single" w:sz="4" w:space="0" w:color="F3D1E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FF9" w:themeFill="accent5" w:themeFillTint="33"/>
      </w:tcPr>
    </w:tblStylePr>
    <w:tblStylePr w:type="band1Horz">
      <w:tblPr/>
      <w:tcPr>
        <w:shd w:val="clear" w:color="auto" w:fill="FBEFF9" w:themeFill="accent5" w:themeFillTint="33"/>
      </w:tcPr>
    </w:tblStylePr>
  </w:style>
  <w:style w:type="table" w:styleId="Lijsttabel2-Accent6">
    <w:name w:val="List Table 2 Accent 6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accent6" w:themeTint="99"/>
        <w:bottom w:val="single" w:sz="4" w:space="0" w:color="FFFFFF" w:themeColor="accent6" w:themeTint="99"/>
        <w:insideH w:val="single" w:sz="4" w:space="0" w:color="FF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Lijsttabel3">
    <w:name w:val="List Table 3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333366" w:themeColor="text1"/>
        <w:left w:val="single" w:sz="4" w:space="0" w:color="333366" w:themeColor="text1"/>
        <w:bottom w:val="single" w:sz="4" w:space="0" w:color="333366" w:themeColor="text1"/>
        <w:right w:val="single" w:sz="4" w:space="0" w:color="333366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3366" w:themeFill="text1"/>
      </w:tcPr>
    </w:tblStylePr>
    <w:tblStylePr w:type="lastRow">
      <w:rPr>
        <w:b/>
        <w:bCs/>
      </w:rPr>
      <w:tblPr/>
      <w:tcPr>
        <w:tcBorders>
          <w:top w:val="double" w:sz="4" w:space="0" w:color="333366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3366" w:themeColor="text1"/>
          <w:right w:val="single" w:sz="4" w:space="0" w:color="333366" w:themeColor="text1"/>
        </w:tcBorders>
      </w:tcPr>
    </w:tblStylePr>
    <w:tblStylePr w:type="band1Horz">
      <w:tblPr/>
      <w:tcPr>
        <w:tcBorders>
          <w:top w:val="single" w:sz="4" w:space="0" w:color="333366" w:themeColor="text1"/>
          <w:bottom w:val="single" w:sz="4" w:space="0" w:color="333366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3366" w:themeColor="text1"/>
          <w:left w:val="nil"/>
        </w:tcBorders>
      </w:tcPr>
    </w:tblStylePr>
    <w:tblStylePr w:type="swCell">
      <w:tblPr/>
      <w:tcPr>
        <w:tcBorders>
          <w:top w:val="double" w:sz="4" w:space="0" w:color="333366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0099CC" w:themeColor="accent1"/>
        <w:left w:val="single" w:sz="4" w:space="0" w:color="0099CC" w:themeColor="accent1"/>
        <w:bottom w:val="single" w:sz="4" w:space="0" w:color="0099CC" w:themeColor="accent1"/>
        <w:right w:val="single" w:sz="4" w:space="0" w:color="0099C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CC" w:themeFill="accent1"/>
      </w:tcPr>
    </w:tblStylePr>
    <w:tblStylePr w:type="lastRow">
      <w:rPr>
        <w:b/>
        <w:bCs/>
      </w:rPr>
      <w:tblPr/>
      <w:tcPr>
        <w:tcBorders>
          <w:top w:val="double" w:sz="4" w:space="0" w:color="0099C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CC" w:themeColor="accent1"/>
          <w:right w:val="single" w:sz="4" w:space="0" w:color="0099CC" w:themeColor="accent1"/>
        </w:tcBorders>
      </w:tcPr>
    </w:tblStylePr>
    <w:tblStylePr w:type="band1Horz">
      <w:tblPr/>
      <w:tcPr>
        <w:tcBorders>
          <w:top w:val="single" w:sz="4" w:space="0" w:color="0099CC" w:themeColor="accent1"/>
          <w:bottom w:val="single" w:sz="4" w:space="0" w:color="0099C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CC" w:themeColor="accent1"/>
          <w:left w:val="nil"/>
        </w:tcBorders>
      </w:tcPr>
    </w:tblStylePr>
    <w:tblStylePr w:type="swCell">
      <w:tblPr/>
      <w:tcPr>
        <w:tcBorders>
          <w:top w:val="double" w:sz="4" w:space="0" w:color="0099CC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EB3062" w:themeColor="accent2"/>
        <w:left w:val="single" w:sz="4" w:space="0" w:color="EB3062" w:themeColor="accent2"/>
        <w:bottom w:val="single" w:sz="4" w:space="0" w:color="EB3062" w:themeColor="accent2"/>
        <w:right w:val="single" w:sz="4" w:space="0" w:color="EB306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B3062" w:themeFill="accent2"/>
      </w:tcPr>
    </w:tblStylePr>
    <w:tblStylePr w:type="lastRow">
      <w:rPr>
        <w:b/>
        <w:bCs/>
      </w:rPr>
      <w:tblPr/>
      <w:tcPr>
        <w:tcBorders>
          <w:top w:val="double" w:sz="4" w:space="0" w:color="EB306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B3062" w:themeColor="accent2"/>
          <w:right w:val="single" w:sz="4" w:space="0" w:color="EB3062" w:themeColor="accent2"/>
        </w:tcBorders>
      </w:tcPr>
    </w:tblStylePr>
    <w:tblStylePr w:type="band1Horz">
      <w:tblPr/>
      <w:tcPr>
        <w:tcBorders>
          <w:top w:val="single" w:sz="4" w:space="0" w:color="EB3062" w:themeColor="accent2"/>
          <w:bottom w:val="single" w:sz="4" w:space="0" w:color="EB306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B3062" w:themeColor="accent2"/>
          <w:left w:val="nil"/>
        </w:tcBorders>
      </w:tcPr>
    </w:tblStylePr>
    <w:tblStylePr w:type="swCell">
      <w:tblPr/>
      <w:tcPr>
        <w:tcBorders>
          <w:top w:val="double" w:sz="4" w:space="0" w:color="EB3062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8000" w:themeColor="accent3"/>
        <w:left w:val="single" w:sz="4" w:space="0" w:color="FF8000" w:themeColor="accent3"/>
        <w:bottom w:val="single" w:sz="4" w:space="0" w:color="FF8000" w:themeColor="accent3"/>
        <w:right w:val="single" w:sz="4" w:space="0" w:color="FF80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8000" w:themeFill="accent3"/>
      </w:tcPr>
    </w:tblStylePr>
    <w:tblStylePr w:type="lastRow">
      <w:rPr>
        <w:b/>
        <w:bCs/>
      </w:rPr>
      <w:tblPr/>
      <w:tcPr>
        <w:tcBorders>
          <w:top w:val="double" w:sz="4" w:space="0" w:color="FF80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8000" w:themeColor="accent3"/>
          <w:right w:val="single" w:sz="4" w:space="0" w:color="FF8000" w:themeColor="accent3"/>
        </w:tcBorders>
      </w:tcPr>
    </w:tblStylePr>
    <w:tblStylePr w:type="band1Horz">
      <w:tblPr/>
      <w:tcPr>
        <w:tcBorders>
          <w:top w:val="single" w:sz="4" w:space="0" w:color="FF8000" w:themeColor="accent3"/>
          <w:bottom w:val="single" w:sz="4" w:space="0" w:color="FF80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8000" w:themeColor="accent3"/>
          <w:left w:val="nil"/>
        </w:tcBorders>
      </w:tcPr>
    </w:tblStylePr>
    <w:tblStylePr w:type="swCell">
      <w:tblPr/>
      <w:tcPr>
        <w:tcBorders>
          <w:top w:val="double" w:sz="4" w:space="0" w:color="FF8000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66DEFF" w:themeColor="accent4"/>
        <w:left w:val="single" w:sz="4" w:space="0" w:color="66DEFF" w:themeColor="accent4"/>
        <w:bottom w:val="single" w:sz="4" w:space="0" w:color="66DEFF" w:themeColor="accent4"/>
        <w:right w:val="single" w:sz="4" w:space="0" w:color="66DEFF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DEFF" w:themeFill="accent4"/>
      </w:tcPr>
    </w:tblStylePr>
    <w:tblStylePr w:type="lastRow">
      <w:rPr>
        <w:b/>
        <w:bCs/>
      </w:rPr>
      <w:tblPr/>
      <w:tcPr>
        <w:tcBorders>
          <w:top w:val="double" w:sz="4" w:space="0" w:color="66DEFF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DEFF" w:themeColor="accent4"/>
          <w:right w:val="single" w:sz="4" w:space="0" w:color="66DEFF" w:themeColor="accent4"/>
        </w:tcBorders>
      </w:tcPr>
    </w:tblStylePr>
    <w:tblStylePr w:type="band1Horz">
      <w:tblPr/>
      <w:tcPr>
        <w:tcBorders>
          <w:top w:val="single" w:sz="4" w:space="0" w:color="66DEFF" w:themeColor="accent4"/>
          <w:bottom w:val="single" w:sz="4" w:space="0" w:color="66DEFF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DEFF" w:themeColor="accent4"/>
          <w:left w:val="nil"/>
        </w:tcBorders>
      </w:tcPr>
    </w:tblStylePr>
    <w:tblStylePr w:type="swCell">
      <w:tblPr/>
      <w:tcPr>
        <w:tcBorders>
          <w:top w:val="double" w:sz="4" w:space="0" w:color="66DEFF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EBB3E6" w:themeColor="accent5"/>
        <w:left w:val="single" w:sz="4" w:space="0" w:color="EBB3E6" w:themeColor="accent5"/>
        <w:bottom w:val="single" w:sz="4" w:space="0" w:color="EBB3E6" w:themeColor="accent5"/>
        <w:right w:val="single" w:sz="4" w:space="0" w:color="EBB3E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BB3E6" w:themeFill="accent5"/>
      </w:tcPr>
    </w:tblStylePr>
    <w:tblStylePr w:type="lastRow">
      <w:rPr>
        <w:b/>
        <w:bCs/>
      </w:rPr>
      <w:tblPr/>
      <w:tcPr>
        <w:tcBorders>
          <w:top w:val="double" w:sz="4" w:space="0" w:color="EBB3E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BB3E6" w:themeColor="accent5"/>
          <w:right w:val="single" w:sz="4" w:space="0" w:color="EBB3E6" w:themeColor="accent5"/>
        </w:tcBorders>
      </w:tcPr>
    </w:tblStylePr>
    <w:tblStylePr w:type="band1Horz">
      <w:tblPr/>
      <w:tcPr>
        <w:tcBorders>
          <w:top w:val="single" w:sz="4" w:space="0" w:color="EBB3E6" w:themeColor="accent5"/>
          <w:bottom w:val="single" w:sz="4" w:space="0" w:color="EBB3E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BB3E6" w:themeColor="accent5"/>
          <w:left w:val="nil"/>
        </w:tcBorders>
      </w:tcPr>
    </w:tblStylePr>
    <w:tblStylePr w:type="swCell">
      <w:tblPr/>
      <w:tcPr>
        <w:tcBorders>
          <w:top w:val="double" w:sz="4" w:space="0" w:color="EBB3E6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accent6"/>
        <w:left w:val="single" w:sz="4" w:space="0" w:color="FFFFFF" w:themeColor="accent6"/>
        <w:bottom w:val="single" w:sz="4" w:space="0" w:color="FFFFFF" w:themeColor="accent6"/>
        <w:right w:val="single" w:sz="4" w:space="0" w:color="FFFFF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FF" w:themeFill="accent6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FF" w:themeColor="accent6"/>
          <w:right w:val="single" w:sz="4" w:space="0" w:color="FFFFFF" w:themeColor="accent6"/>
        </w:tcBorders>
      </w:tcPr>
    </w:tblStylePr>
    <w:tblStylePr w:type="band1Horz">
      <w:tblPr/>
      <w:tcPr>
        <w:tcBorders>
          <w:top w:val="single" w:sz="4" w:space="0" w:color="FFFFFF" w:themeColor="accent6"/>
          <w:bottom w:val="single" w:sz="4" w:space="0" w:color="FFFFF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FF" w:themeColor="accent6"/>
          <w:left w:val="nil"/>
        </w:tcBorders>
      </w:tcPr>
    </w:tblStylePr>
    <w:tblStylePr w:type="swCell">
      <w:tblPr/>
      <w:tcPr>
        <w:tcBorders>
          <w:top w:val="double" w:sz="4" w:space="0" w:color="FFFFFF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7070B7" w:themeColor="text1" w:themeTint="99"/>
        <w:left w:val="single" w:sz="4" w:space="0" w:color="7070B7" w:themeColor="text1" w:themeTint="99"/>
        <w:bottom w:val="single" w:sz="4" w:space="0" w:color="7070B7" w:themeColor="text1" w:themeTint="99"/>
        <w:right w:val="single" w:sz="4" w:space="0" w:color="7070B7" w:themeColor="text1" w:themeTint="99"/>
        <w:insideH w:val="single" w:sz="4" w:space="0" w:color="7070B7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3366" w:themeColor="text1"/>
          <w:left w:val="single" w:sz="4" w:space="0" w:color="333366" w:themeColor="text1"/>
          <w:bottom w:val="single" w:sz="4" w:space="0" w:color="333366" w:themeColor="text1"/>
          <w:right w:val="single" w:sz="4" w:space="0" w:color="333366" w:themeColor="text1"/>
          <w:insideH w:val="nil"/>
        </w:tcBorders>
        <w:shd w:val="clear" w:color="auto" w:fill="333366" w:themeFill="text1"/>
      </w:tcPr>
    </w:tblStylePr>
    <w:tblStylePr w:type="lastRow">
      <w:rPr>
        <w:b/>
        <w:bCs/>
      </w:rPr>
      <w:tblPr/>
      <w:tcPr>
        <w:tcBorders>
          <w:top w:val="double" w:sz="4" w:space="0" w:color="7070B7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E7" w:themeFill="text1" w:themeFillTint="33"/>
      </w:tcPr>
    </w:tblStylePr>
    <w:tblStylePr w:type="band1Horz">
      <w:tblPr/>
      <w:tcPr>
        <w:shd w:val="clear" w:color="auto" w:fill="CFCFE7" w:themeFill="text1" w:themeFillTint="33"/>
      </w:tcPr>
    </w:tblStylePr>
  </w:style>
  <w:style w:type="table" w:styleId="Lijsttabel4-Accent1">
    <w:name w:val="List Table 4 Accent 1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47D0FF" w:themeColor="accent1" w:themeTint="99"/>
        <w:left w:val="single" w:sz="4" w:space="0" w:color="47D0FF" w:themeColor="accent1" w:themeTint="99"/>
        <w:bottom w:val="single" w:sz="4" w:space="0" w:color="47D0FF" w:themeColor="accent1" w:themeTint="99"/>
        <w:right w:val="single" w:sz="4" w:space="0" w:color="47D0FF" w:themeColor="accent1" w:themeTint="99"/>
        <w:insideH w:val="single" w:sz="4" w:space="0" w:color="47D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CC" w:themeColor="accent1"/>
          <w:left w:val="single" w:sz="4" w:space="0" w:color="0099CC" w:themeColor="accent1"/>
          <w:bottom w:val="single" w:sz="4" w:space="0" w:color="0099CC" w:themeColor="accent1"/>
          <w:right w:val="single" w:sz="4" w:space="0" w:color="0099CC" w:themeColor="accent1"/>
          <w:insideH w:val="nil"/>
        </w:tcBorders>
        <w:shd w:val="clear" w:color="auto" w:fill="0099CC" w:themeFill="accent1"/>
      </w:tcPr>
    </w:tblStylePr>
    <w:tblStylePr w:type="lastRow">
      <w:rPr>
        <w:b/>
        <w:bCs/>
      </w:rPr>
      <w:tblPr/>
      <w:tcPr>
        <w:tcBorders>
          <w:top w:val="double" w:sz="4" w:space="0" w:color="47D0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FFF" w:themeFill="accent1" w:themeFillTint="33"/>
      </w:tcPr>
    </w:tblStylePr>
    <w:tblStylePr w:type="band1Horz">
      <w:tblPr/>
      <w:tcPr>
        <w:shd w:val="clear" w:color="auto" w:fill="C1EFFF" w:themeFill="accent1" w:themeFillTint="33"/>
      </w:tcPr>
    </w:tblStylePr>
  </w:style>
  <w:style w:type="table" w:styleId="Lijsttabel4-Accent2">
    <w:name w:val="List Table 4 Accent 2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382A0" w:themeColor="accent2" w:themeTint="99"/>
        <w:left w:val="single" w:sz="4" w:space="0" w:color="F382A0" w:themeColor="accent2" w:themeTint="99"/>
        <w:bottom w:val="single" w:sz="4" w:space="0" w:color="F382A0" w:themeColor="accent2" w:themeTint="99"/>
        <w:right w:val="single" w:sz="4" w:space="0" w:color="F382A0" w:themeColor="accent2" w:themeTint="99"/>
        <w:insideH w:val="single" w:sz="4" w:space="0" w:color="F382A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B3062" w:themeColor="accent2"/>
          <w:left w:val="single" w:sz="4" w:space="0" w:color="EB3062" w:themeColor="accent2"/>
          <w:bottom w:val="single" w:sz="4" w:space="0" w:color="EB3062" w:themeColor="accent2"/>
          <w:right w:val="single" w:sz="4" w:space="0" w:color="EB3062" w:themeColor="accent2"/>
          <w:insideH w:val="nil"/>
        </w:tcBorders>
        <w:shd w:val="clear" w:color="auto" w:fill="EB3062" w:themeFill="accent2"/>
      </w:tcPr>
    </w:tblStylePr>
    <w:tblStylePr w:type="lastRow">
      <w:rPr>
        <w:b/>
        <w:bCs/>
      </w:rPr>
      <w:tblPr/>
      <w:tcPr>
        <w:tcBorders>
          <w:top w:val="double" w:sz="4" w:space="0" w:color="F382A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5DF" w:themeFill="accent2" w:themeFillTint="33"/>
      </w:tcPr>
    </w:tblStylePr>
    <w:tblStylePr w:type="band1Horz">
      <w:tblPr/>
      <w:tcPr>
        <w:shd w:val="clear" w:color="auto" w:fill="FBD5DF" w:themeFill="accent2" w:themeFillTint="33"/>
      </w:tcPr>
    </w:tblStylePr>
  </w:style>
  <w:style w:type="table" w:styleId="Lijsttabel4-Accent3">
    <w:name w:val="List Table 4 Accent 3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B266" w:themeColor="accent3" w:themeTint="99"/>
        <w:left w:val="single" w:sz="4" w:space="0" w:color="FFB266" w:themeColor="accent3" w:themeTint="99"/>
        <w:bottom w:val="single" w:sz="4" w:space="0" w:color="FFB266" w:themeColor="accent3" w:themeTint="99"/>
        <w:right w:val="single" w:sz="4" w:space="0" w:color="FFB266" w:themeColor="accent3" w:themeTint="99"/>
        <w:insideH w:val="single" w:sz="4" w:space="0" w:color="FFB2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000" w:themeColor="accent3"/>
          <w:left w:val="single" w:sz="4" w:space="0" w:color="FF8000" w:themeColor="accent3"/>
          <w:bottom w:val="single" w:sz="4" w:space="0" w:color="FF8000" w:themeColor="accent3"/>
          <w:right w:val="single" w:sz="4" w:space="0" w:color="FF8000" w:themeColor="accent3"/>
          <w:insideH w:val="nil"/>
        </w:tcBorders>
        <w:shd w:val="clear" w:color="auto" w:fill="FF8000" w:themeFill="accent3"/>
      </w:tcPr>
    </w:tblStylePr>
    <w:tblStylePr w:type="lastRow">
      <w:rPr>
        <w:b/>
        <w:bCs/>
      </w:rPr>
      <w:tblPr/>
      <w:tcPr>
        <w:tcBorders>
          <w:top w:val="double" w:sz="4" w:space="0" w:color="FFB2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C" w:themeFill="accent3" w:themeFillTint="33"/>
      </w:tcPr>
    </w:tblStylePr>
    <w:tblStylePr w:type="band1Horz">
      <w:tblPr/>
      <w:tcPr>
        <w:shd w:val="clear" w:color="auto" w:fill="FFE5CC" w:themeFill="accent3" w:themeFillTint="33"/>
      </w:tcPr>
    </w:tblStylePr>
  </w:style>
  <w:style w:type="table" w:styleId="Lijsttabel4-Accent4">
    <w:name w:val="List Table 4 Accent 4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A3EBFF" w:themeColor="accent4" w:themeTint="99"/>
        <w:left w:val="single" w:sz="4" w:space="0" w:color="A3EBFF" w:themeColor="accent4" w:themeTint="99"/>
        <w:bottom w:val="single" w:sz="4" w:space="0" w:color="A3EBFF" w:themeColor="accent4" w:themeTint="99"/>
        <w:right w:val="single" w:sz="4" w:space="0" w:color="A3EBFF" w:themeColor="accent4" w:themeTint="99"/>
        <w:insideH w:val="single" w:sz="4" w:space="0" w:color="A3EB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DEFF" w:themeColor="accent4"/>
          <w:left w:val="single" w:sz="4" w:space="0" w:color="66DEFF" w:themeColor="accent4"/>
          <w:bottom w:val="single" w:sz="4" w:space="0" w:color="66DEFF" w:themeColor="accent4"/>
          <w:right w:val="single" w:sz="4" w:space="0" w:color="66DEFF" w:themeColor="accent4"/>
          <w:insideH w:val="nil"/>
        </w:tcBorders>
        <w:shd w:val="clear" w:color="auto" w:fill="66DEFF" w:themeFill="accent4"/>
      </w:tcPr>
    </w:tblStylePr>
    <w:tblStylePr w:type="lastRow">
      <w:rPr>
        <w:b/>
        <w:bCs/>
      </w:rPr>
      <w:tblPr/>
      <w:tcPr>
        <w:tcBorders>
          <w:top w:val="double" w:sz="4" w:space="0" w:color="A3EB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F8FF" w:themeFill="accent4" w:themeFillTint="33"/>
      </w:tcPr>
    </w:tblStylePr>
    <w:tblStylePr w:type="band1Horz">
      <w:tblPr/>
      <w:tcPr>
        <w:shd w:val="clear" w:color="auto" w:fill="E0F8FF" w:themeFill="accent4" w:themeFillTint="33"/>
      </w:tcPr>
    </w:tblStylePr>
  </w:style>
  <w:style w:type="table" w:styleId="Lijsttabel4-Accent5">
    <w:name w:val="List Table 4 Accent 5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3D1EF" w:themeColor="accent5" w:themeTint="99"/>
        <w:left w:val="single" w:sz="4" w:space="0" w:color="F3D1EF" w:themeColor="accent5" w:themeTint="99"/>
        <w:bottom w:val="single" w:sz="4" w:space="0" w:color="F3D1EF" w:themeColor="accent5" w:themeTint="99"/>
        <w:right w:val="single" w:sz="4" w:space="0" w:color="F3D1EF" w:themeColor="accent5" w:themeTint="99"/>
        <w:insideH w:val="single" w:sz="4" w:space="0" w:color="F3D1E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BB3E6" w:themeColor="accent5"/>
          <w:left w:val="single" w:sz="4" w:space="0" w:color="EBB3E6" w:themeColor="accent5"/>
          <w:bottom w:val="single" w:sz="4" w:space="0" w:color="EBB3E6" w:themeColor="accent5"/>
          <w:right w:val="single" w:sz="4" w:space="0" w:color="EBB3E6" w:themeColor="accent5"/>
          <w:insideH w:val="nil"/>
        </w:tcBorders>
        <w:shd w:val="clear" w:color="auto" w:fill="EBB3E6" w:themeFill="accent5"/>
      </w:tcPr>
    </w:tblStylePr>
    <w:tblStylePr w:type="lastRow">
      <w:rPr>
        <w:b/>
        <w:bCs/>
      </w:rPr>
      <w:tblPr/>
      <w:tcPr>
        <w:tcBorders>
          <w:top w:val="double" w:sz="4" w:space="0" w:color="F3D1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FF9" w:themeFill="accent5" w:themeFillTint="33"/>
      </w:tcPr>
    </w:tblStylePr>
    <w:tblStylePr w:type="band1Horz">
      <w:tblPr/>
      <w:tcPr>
        <w:shd w:val="clear" w:color="auto" w:fill="FBEFF9" w:themeFill="accent5" w:themeFillTint="33"/>
      </w:tcPr>
    </w:tblStylePr>
  </w:style>
  <w:style w:type="table" w:styleId="Lijsttabel4-Accent6">
    <w:name w:val="List Table 4 Accent 6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accent6"/>
          <w:left w:val="single" w:sz="4" w:space="0" w:color="FFFFFF" w:themeColor="accent6"/>
          <w:bottom w:val="single" w:sz="4" w:space="0" w:color="FFFFFF" w:themeColor="accent6"/>
          <w:right w:val="single" w:sz="4" w:space="0" w:color="FFFFFF" w:themeColor="accent6"/>
          <w:insideH w:val="nil"/>
        </w:tcBorders>
        <w:shd w:val="clear" w:color="auto" w:fill="FFFFFF" w:themeFill="accent6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Lijsttabel5donker">
    <w:name w:val="List Table 5 Dark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3366" w:themeColor="text1"/>
        <w:left w:val="single" w:sz="24" w:space="0" w:color="333366" w:themeColor="text1"/>
        <w:bottom w:val="single" w:sz="24" w:space="0" w:color="333366" w:themeColor="text1"/>
        <w:right w:val="single" w:sz="24" w:space="0" w:color="333366" w:themeColor="text1"/>
      </w:tblBorders>
    </w:tblPr>
    <w:tcPr>
      <w:shd w:val="clear" w:color="auto" w:fill="333366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CC" w:themeColor="accent1"/>
        <w:left w:val="single" w:sz="24" w:space="0" w:color="0099CC" w:themeColor="accent1"/>
        <w:bottom w:val="single" w:sz="24" w:space="0" w:color="0099CC" w:themeColor="accent1"/>
        <w:right w:val="single" w:sz="24" w:space="0" w:color="0099CC" w:themeColor="accent1"/>
      </w:tblBorders>
    </w:tblPr>
    <w:tcPr>
      <w:shd w:val="clear" w:color="auto" w:fill="0099C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B3062" w:themeColor="accent2"/>
        <w:left w:val="single" w:sz="24" w:space="0" w:color="EB3062" w:themeColor="accent2"/>
        <w:bottom w:val="single" w:sz="24" w:space="0" w:color="EB3062" w:themeColor="accent2"/>
        <w:right w:val="single" w:sz="24" w:space="0" w:color="EB3062" w:themeColor="accent2"/>
      </w:tblBorders>
    </w:tblPr>
    <w:tcPr>
      <w:shd w:val="clear" w:color="auto" w:fill="EB306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8000" w:themeColor="accent3"/>
        <w:left w:val="single" w:sz="24" w:space="0" w:color="FF8000" w:themeColor="accent3"/>
        <w:bottom w:val="single" w:sz="24" w:space="0" w:color="FF8000" w:themeColor="accent3"/>
        <w:right w:val="single" w:sz="24" w:space="0" w:color="FF8000" w:themeColor="accent3"/>
      </w:tblBorders>
    </w:tblPr>
    <w:tcPr>
      <w:shd w:val="clear" w:color="auto" w:fill="FF80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DEFF" w:themeColor="accent4"/>
        <w:left w:val="single" w:sz="24" w:space="0" w:color="66DEFF" w:themeColor="accent4"/>
        <w:bottom w:val="single" w:sz="24" w:space="0" w:color="66DEFF" w:themeColor="accent4"/>
        <w:right w:val="single" w:sz="24" w:space="0" w:color="66DEFF" w:themeColor="accent4"/>
      </w:tblBorders>
    </w:tblPr>
    <w:tcPr>
      <w:shd w:val="clear" w:color="auto" w:fill="66DEFF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BB3E6" w:themeColor="accent5"/>
        <w:left w:val="single" w:sz="24" w:space="0" w:color="EBB3E6" w:themeColor="accent5"/>
        <w:bottom w:val="single" w:sz="24" w:space="0" w:color="EBB3E6" w:themeColor="accent5"/>
        <w:right w:val="single" w:sz="24" w:space="0" w:color="EBB3E6" w:themeColor="accent5"/>
      </w:tblBorders>
    </w:tblPr>
    <w:tcPr>
      <w:shd w:val="clear" w:color="auto" w:fill="EBB3E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FF" w:themeColor="accent6"/>
        <w:left w:val="single" w:sz="24" w:space="0" w:color="FFFFFF" w:themeColor="accent6"/>
        <w:bottom w:val="single" w:sz="24" w:space="0" w:color="FFFFFF" w:themeColor="accent6"/>
        <w:right w:val="single" w:sz="24" w:space="0" w:color="FFFFFF" w:themeColor="accent6"/>
      </w:tblBorders>
    </w:tblPr>
    <w:tcPr>
      <w:shd w:val="clear" w:color="auto" w:fill="FFFFF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semiHidden/>
    <w:rsid w:val="0019042B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4" w:space="0" w:color="333366" w:themeColor="text1"/>
        <w:bottom w:val="single" w:sz="4" w:space="0" w:color="333366" w:themeColor="text1"/>
      </w:tblBorders>
    </w:tblPr>
    <w:tblStylePr w:type="firstRow">
      <w:rPr>
        <w:b/>
        <w:bCs/>
      </w:rPr>
      <w:tblPr/>
      <w:tcPr>
        <w:tcBorders>
          <w:bottom w:val="single" w:sz="4" w:space="0" w:color="333366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333366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E7" w:themeFill="text1" w:themeFillTint="33"/>
      </w:tcPr>
    </w:tblStylePr>
    <w:tblStylePr w:type="band1Horz">
      <w:tblPr/>
      <w:tcPr>
        <w:shd w:val="clear" w:color="auto" w:fill="CFCFE7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semiHidden/>
    <w:rsid w:val="0019042B"/>
    <w:pPr>
      <w:spacing w:line="240" w:lineRule="auto"/>
    </w:pPr>
    <w:rPr>
      <w:color w:val="007298" w:themeColor="accent1" w:themeShade="BF"/>
    </w:rPr>
    <w:tblPr>
      <w:tblStyleRowBandSize w:val="1"/>
      <w:tblStyleColBandSize w:val="1"/>
      <w:tblBorders>
        <w:top w:val="single" w:sz="4" w:space="0" w:color="0099CC" w:themeColor="accent1"/>
        <w:bottom w:val="single" w:sz="4" w:space="0" w:color="0099C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99C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C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FFF" w:themeFill="accent1" w:themeFillTint="33"/>
      </w:tcPr>
    </w:tblStylePr>
    <w:tblStylePr w:type="band1Horz">
      <w:tblPr/>
      <w:tcPr>
        <w:shd w:val="clear" w:color="auto" w:fill="C1EFFF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semiHidden/>
    <w:rsid w:val="0019042B"/>
    <w:pPr>
      <w:spacing w:line="240" w:lineRule="auto"/>
    </w:pPr>
    <w:rPr>
      <w:color w:val="C01241" w:themeColor="accent2" w:themeShade="BF"/>
    </w:rPr>
    <w:tblPr>
      <w:tblStyleRowBandSize w:val="1"/>
      <w:tblStyleColBandSize w:val="1"/>
      <w:tblBorders>
        <w:top w:val="single" w:sz="4" w:space="0" w:color="EB3062" w:themeColor="accent2"/>
        <w:bottom w:val="single" w:sz="4" w:space="0" w:color="EB306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B306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B306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5DF" w:themeFill="accent2" w:themeFillTint="33"/>
      </w:tcPr>
    </w:tblStylePr>
    <w:tblStylePr w:type="band1Horz">
      <w:tblPr/>
      <w:tcPr>
        <w:shd w:val="clear" w:color="auto" w:fill="FBD5DF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semiHidden/>
    <w:rsid w:val="0019042B"/>
    <w:pPr>
      <w:spacing w:line="240" w:lineRule="auto"/>
    </w:pPr>
    <w:rPr>
      <w:color w:val="BF5F00" w:themeColor="accent3" w:themeShade="BF"/>
    </w:rPr>
    <w:tblPr>
      <w:tblStyleRowBandSize w:val="1"/>
      <w:tblStyleColBandSize w:val="1"/>
      <w:tblBorders>
        <w:top w:val="single" w:sz="4" w:space="0" w:color="FF8000" w:themeColor="accent3"/>
        <w:bottom w:val="single" w:sz="4" w:space="0" w:color="FF80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80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8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C" w:themeFill="accent3" w:themeFillTint="33"/>
      </w:tcPr>
    </w:tblStylePr>
    <w:tblStylePr w:type="band1Horz">
      <w:tblPr/>
      <w:tcPr>
        <w:shd w:val="clear" w:color="auto" w:fill="FFE5CC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semiHidden/>
    <w:rsid w:val="0019042B"/>
    <w:pPr>
      <w:spacing w:line="240" w:lineRule="auto"/>
    </w:pPr>
    <w:rPr>
      <w:color w:val="0CCAFF" w:themeColor="accent4" w:themeShade="BF"/>
    </w:rPr>
    <w:tblPr>
      <w:tblStyleRowBandSize w:val="1"/>
      <w:tblStyleColBandSize w:val="1"/>
      <w:tblBorders>
        <w:top w:val="single" w:sz="4" w:space="0" w:color="66DEFF" w:themeColor="accent4"/>
        <w:bottom w:val="single" w:sz="4" w:space="0" w:color="66DEFF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6DEFF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6DE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F8FF" w:themeFill="accent4" w:themeFillTint="33"/>
      </w:tcPr>
    </w:tblStylePr>
    <w:tblStylePr w:type="band1Horz">
      <w:tblPr/>
      <w:tcPr>
        <w:shd w:val="clear" w:color="auto" w:fill="E0F8FF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semiHidden/>
    <w:rsid w:val="0019042B"/>
    <w:pPr>
      <w:spacing w:line="240" w:lineRule="auto"/>
    </w:pPr>
    <w:rPr>
      <w:color w:val="D560CA" w:themeColor="accent5" w:themeShade="BF"/>
    </w:rPr>
    <w:tblPr>
      <w:tblStyleRowBandSize w:val="1"/>
      <w:tblStyleColBandSize w:val="1"/>
      <w:tblBorders>
        <w:top w:val="single" w:sz="4" w:space="0" w:color="EBB3E6" w:themeColor="accent5"/>
        <w:bottom w:val="single" w:sz="4" w:space="0" w:color="EBB3E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EBB3E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EBB3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FF9" w:themeFill="accent5" w:themeFillTint="33"/>
      </w:tcPr>
    </w:tblStylePr>
    <w:tblStylePr w:type="band1Horz">
      <w:tblPr/>
      <w:tcPr>
        <w:shd w:val="clear" w:color="auto" w:fill="FBEFF9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semiHidden/>
    <w:rsid w:val="0019042B"/>
    <w:pPr>
      <w:spacing w:line="240" w:lineRule="auto"/>
    </w:pPr>
    <w:rPr>
      <w:color w:val="BFBFBF" w:themeColor="accent6" w:themeShade="BF"/>
    </w:rPr>
    <w:tblPr>
      <w:tblStyleRowBandSize w:val="1"/>
      <w:tblStyleColBandSize w:val="1"/>
      <w:tblBorders>
        <w:top w:val="single" w:sz="4" w:space="0" w:color="FFFFFF" w:themeColor="accent6"/>
        <w:bottom w:val="single" w:sz="4" w:space="0" w:color="FFFFF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FFFF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Lijsttabel7kleurrijk">
    <w:name w:val="List Table 7 Colorful"/>
    <w:basedOn w:val="Standaardtabel"/>
    <w:uiPriority w:val="52"/>
    <w:semiHidden/>
    <w:rsid w:val="0019042B"/>
    <w:pPr>
      <w:spacing w:line="240" w:lineRule="auto"/>
    </w:pPr>
    <w:rPr>
      <w:color w:val="333366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3366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3366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3366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3366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FCFE7" w:themeFill="text1" w:themeFillTint="33"/>
      </w:tcPr>
    </w:tblStylePr>
    <w:tblStylePr w:type="band1Horz">
      <w:tblPr/>
      <w:tcPr>
        <w:shd w:val="clear" w:color="auto" w:fill="CFCFE7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semiHidden/>
    <w:rsid w:val="0019042B"/>
    <w:pPr>
      <w:spacing w:line="240" w:lineRule="auto"/>
    </w:pPr>
    <w:rPr>
      <w:color w:val="007298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C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C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C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C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FFF" w:themeFill="accent1" w:themeFillTint="33"/>
      </w:tcPr>
    </w:tblStylePr>
    <w:tblStylePr w:type="band1Horz">
      <w:tblPr/>
      <w:tcPr>
        <w:shd w:val="clear" w:color="auto" w:fill="C1EF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semiHidden/>
    <w:rsid w:val="0019042B"/>
    <w:pPr>
      <w:spacing w:line="240" w:lineRule="auto"/>
    </w:pPr>
    <w:rPr>
      <w:color w:val="C0124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B306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B306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B306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B306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D5DF" w:themeFill="accent2" w:themeFillTint="33"/>
      </w:tcPr>
    </w:tblStylePr>
    <w:tblStylePr w:type="band1Horz">
      <w:tblPr/>
      <w:tcPr>
        <w:shd w:val="clear" w:color="auto" w:fill="FBD5D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semiHidden/>
    <w:rsid w:val="0019042B"/>
    <w:pPr>
      <w:spacing w:line="240" w:lineRule="auto"/>
    </w:pPr>
    <w:rPr>
      <w:color w:val="BF5F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80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80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80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80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5CC" w:themeFill="accent3" w:themeFillTint="33"/>
      </w:tcPr>
    </w:tblStylePr>
    <w:tblStylePr w:type="band1Horz">
      <w:tblPr/>
      <w:tcPr>
        <w:shd w:val="clear" w:color="auto" w:fill="FFE5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semiHidden/>
    <w:rsid w:val="0019042B"/>
    <w:pPr>
      <w:spacing w:line="240" w:lineRule="auto"/>
    </w:pPr>
    <w:rPr>
      <w:color w:val="0CCAF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DEFF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DEFF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DEFF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DEFF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F8FF" w:themeFill="accent4" w:themeFillTint="33"/>
      </w:tcPr>
    </w:tblStylePr>
    <w:tblStylePr w:type="band1Horz">
      <w:tblPr/>
      <w:tcPr>
        <w:shd w:val="clear" w:color="auto" w:fill="E0F8F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semiHidden/>
    <w:rsid w:val="0019042B"/>
    <w:pPr>
      <w:spacing w:line="240" w:lineRule="auto"/>
    </w:pPr>
    <w:rPr>
      <w:color w:val="D560CA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BB3E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BB3E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BB3E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BB3E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BEFF9" w:themeFill="accent5" w:themeFillTint="33"/>
      </w:tcPr>
    </w:tblStylePr>
    <w:tblStylePr w:type="band1Horz">
      <w:tblPr/>
      <w:tcPr>
        <w:shd w:val="clear" w:color="auto" w:fill="FBEFF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semiHidden/>
    <w:rsid w:val="0019042B"/>
    <w:pPr>
      <w:spacing w:line="240" w:lineRule="auto"/>
    </w:pPr>
    <w:rPr>
      <w:color w:val="BFBFB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F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F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F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F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emiddeldraster1">
    <w:name w:val="Medium Grid 1"/>
    <w:basedOn w:val="Standaardtabel"/>
    <w:uiPriority w:val="67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5050A1" w:themeColor="text1" w:themeTint="BF"/>
        <w:left w:val="single" w:sz="8" w:space="0" w:color="5050A1" w:themeColor="text1" w:themeTint="BF"/>
        <w:bottom w:val="single" w:sz="8" w:space="0" w:color="5050A1" w:themeColor="text1" w:themeTint="BF"/>
        <w:right w:val="single" w:sz="8" w:space="0" w:color="5050A1" w:themeColor="text1" w:themeTint="BF"/>
        <w:insideH w:val="single" w:sz="8" w:space="0" w:color="5050A1" w:themeColor="text1" w:themeTint="BF"/>
        <w:insideV w:val="single" w:sz="8" w:space="0" w:color="5050A1" w:themeColor="text1" w:themeTint="BF"/>
      </w:tblBorders>
    </w:tblPr>
    <w:tcPr>
      <w:shd w:val="clear" w:color="auto" w:fill="C4C4E1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50A1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88C3" w:themeFill="text1" w:themeFillTint="7F"/>
      </w:tcPr>
    </w:tblStylePr>
    <w:tblStylePr w:type="band1Horz">
      <w:tblPr/>
      <w:tcPr>
        <w:shd w:val="clear" w:color="auto" w:fill="8888C3" w:themeFill="text1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19042B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333366" w:themeColor="text1"/>
        <w:left w:val="single" w:sz="8" w:space="0" w:color="333366" w:themeColor="text1"/>
        <w:bottom w:val="single" w:sz="8" w:space="0" w:color="333366" w:themeColor="text1"/>
        <w:right w:val="single" w:sz="8" w:space="0" w:color="333366" w:themeColor="text1"/>
        <w:insideH w:val="single" w:sz="8" w:space="0" w:color="333366" w:themeColor="text1"/>
        <w:insideV w:val="single" w:sz="8" w:space="0" w:color="333366" w:themeColor="text1"/>
      </w:tblBorders>
    </w:tblPr>
    <w:tcPr>
      <w:shd w:val="clear" w:color="auto" w:fill="C4C4E1" w:themeFill="text1" w:themeFillTint="3F"/>
    </w:tcPr>
    <w:tblStylePr w:type="firstRow">
      <w:rPr>
        <w:b/>
        <w:bCs/>
        <w:color w:val="333366" w:themeColor="text1"/>
      </w:rPr>
      <w:tblPr/>
      <w:tcPr>
        <w:shd w:val="clear" w:color="auto" w:fill="E7E7F3" w:themeFill="text1" w:themeFillTint="19"/>
      </w:tcPr>
    </w:tblStylePr>
    <w:tblStylePr w:type="lastRow">
      <w:rPr>
        <w:b/>
        <w:bCs/>
        <w:color w:val="333366" w:themeColor="text1"/>
      </w:rPr>
      <w:tblPr/>
      <w:tcPr>
        <w:tcBorders>
          <w:top w:val="single" w:sz="12" w:space="0" w:color="333366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CFE7" w:themeFill="text1" w:themeFillTint="33"/>
      </w:tcPr>
    </w:tblStylePr>
    <w:tblStylePr w:type="band1Vert">
      <w:tblPr/>
      <w:tcPr>
        <w:shd w:val="clear" w:color="auto" w:fill="8888C3" w:themeFill="text1" w:themeFillTint="7F"/>
      </w:tcPr>
    </w:tblStylePr>
    <w:tblStylePr w:type="band1Horz">
      <w:tblPr/>
      <w:tcPr>
        <w:tcBorders>
          <w:insideH w:val="single" w:sz="6" w:space="0" w:color="333366" w:themeColor="text1"/>
          <w:insideV w:val="single" w:sz="6" w:space="0" w:color="333366" w:themeColor="text1"/>
        </w:tcBorders>
        <w:shd w:val="clear" w:color="auto" w:fill="8888C3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C4E1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3366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3366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3366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3366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88C3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88C3" w:themeFill="text1" w:themeFillTint="7F"/>
      </w:tcPr>
    </w:tblStylePr>
  </w:style>
  <w:style w:type="table" w:styleId="Gemiddeldelijst1">
    <w:name w:val="Medium List 1"/>
    <w:basedOn w:val="Standaardtabel"/>
    <w:uiPriority w:val="65"/>
    <w:semiHidden/>
    <w:unhideWhenUsed/>
    <w:rsid w:val="0019042B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8" w:space="0" w:color="333366" w:themeColor="text1"/>
        <w:bottom w:val="single" w:sz="8" w:space="0" w:color="333366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3366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333366" w:themeColor="text1"/>
          <w:bottom w:val="single" w:sz="8" w:space="0" w:color="333366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3366" w:themeColor="text1"/>
          <w:bottom w:val="single" w:sz="8" w:space="0" w:color="333366" w:themeColor="text1"/>
        </w:tcBorders>
      </w:tcPr>
    </w:tblStylePr>
    <w:tblStylePr w:type="band1Vert">
      <w:tblPr/>
      <w:tcPr>
        <w:shd w:val="clear" w:color="auto" w:fill="C4C4E1" w:themeFill="text1" w:themeFillTint="3F"/>
      </w:tcPr>
    </w:tblStylePr>
    <w:tblStylePr w:type="band1Horz">
      <w:tblPr/>
      <w:tcPr>
        <w:shd w:val="clear" w:color="auto" w:fill="C4C4E1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19042B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8" w:space="0" w:color="0099CC" w:themeColor="accent1"/>
        <w:bottom w:val="single" w:sz="8" w:space="0" w:color="0099C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CC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99CC" w:themeColor="accent1"/>
          <w:bottom w:val="single" w:sz="8" w:space="0" w:color="0099C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CC" w:themeColor="accent1"/>
          <w:bottom w:val="single" w:sz="8" w:space="0" w:color="0099CC" w:themeColor="accent1"/>
        </w:tcBorders>
      </w:tcPr>
    </w:tblStylePr>
    <w:tblStylePr w:type="band1Vert">
      <w:tblPr/>
      <w:tcPr>
        <w:shd w:val="clear" w:color="auto" w:fill="B3ECFF" w:themeFill="accent1" w:themeFillTint="3F"/>
      </w:tcPr>
    </w:tblStylePr>
    <w:tblStylePr w:type="band1Horz">
      <w:tblPr/>
      <w:tcPr>
        <w:shd w:val="clear" w:color="auto" w:fill="B3ECFF" w:themeFill="accent1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19042B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333366" w:themeColor="text1"/>
        <w:left w:val="single" w:sz="8" w:space="0" w:color="333366" w:themeColor="text1"/>
        <w:bottom w:val="single" w:sz="8" w:space="0" w:color="333366" w:themeColor="text1"/>
        <w:right w:val="single" w:sz="8" w:space="0" w:color="333366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3366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3366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3366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3366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C4E1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C4E1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5050A1" w:themeColor="text1" w:themeTint="BF"/>
        <w:left w:val="single" w:sz="8" w:space="0" w:color="5050A1" w:themeColor="text1" w:themeTint="BF"/>
        <w:bottom w:val="single" w:sz="8" w:space="0" w:color="5050A1" w:themeColor="text1" w:themeTint="BF"/>
        <w:right w:val="single" w:sz="8" w:space="0" w:color="5050A1" w:themeColor="text1" w:themeTint="BF"/>
        <w:insideH w:val="single" w:sz="8" w:space="0" w:color="5050A1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50A1" w:themeColor="text1" w:themeTint="BF"/>
          <w:left w:val="single" w:sz="8" w:space="0" w:color="5050A1" w:themeColor="text1" w:themeTint="BF"/>
          <w:bottom w:val="single" w:sz="8" w:space="0" w:color="5050A1" w:themeColor="text1" w:themeTint="BF"/>
          <w:right w:val="single" w:sz="8" w:space="0" w:color="5050A1" w:themeColor="text1" w:themeTint="BF"/>
          <w:insideH w:val="nil"/>
          <w:insideV w:val="nil"/>
        </w:tcBorders>
        <w:shd w:val="clear" w:color="auto" w:fill="333366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50A1" w:themeColor="text1" w:themeTint="BF"/>
          <w:left w:val="single" w:sz="8" w:space="0" w:color="5050A1" w:themeColor="text1" w:themeTint="BF"/>
          <w:bottom w:val="single" w:sz="8" w:space="0" w:color="5050A1" w:themeColor="text1" w:themeTint="BF"/>
          <w:right w:val="single" w:sz="8" w:space="0" w:color="5050A1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C4E1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C4E1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19C5FF" w:themeColor="accent1" w:themeTint="BF"/>
        <w:left w:val="single" w:sz="8" w:space="0" w:color="19C5FF" w:themeColor="accent1" w:themeTint="BF"/>
        <w:bottom w:val="single" w:sz="8" w:space="0" w:color="19C5FF" w:themeColor="accent1" w:themeTint="BF"/>
        <w:right w:val="single" w:sz="8" w:space="0" w:color="19C5FF" w:themeColor="accent1" w:themeTint="BF"/>
        <w:insideH w:val="single" w:sz="8" w:space="0" w:color="19C5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9C5FF" w:themeColor="accent1" w:themeTint="BF"/>
          <w:left w:val="single" w:sz="8" w:space="0" w:color="19C5FF" w:themeColor="accent1" w:themeTint="BF"/>
          <w:bottom w:val="single" w:sz="8" w:space="0" w:color="19C5FF" w:themeColor="accent1" w:themeTint="BF"/>
          <w:right w:val="single" w:sz="8" w:space="0" w:color="19C5FF" w:themeColor="accent1" w:themeTint="BF"/>
          <w:insideH w:val="nil"/>
          <w:insideV w:val="nil"/>
        </w:tcBorders>
        <w:shd w:val="clear" w:color="auto" w:fill="0099C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C5FF" w:themeColor="accent1" w:themeTint="BF"/>
          <w:left w:val="single" w:sz="8" w:space="0" w:color="19C5FF" w:themeColor="accent1" w:themeTint="BF"/>
          <w:bottom w:val="single" w:sz="8" w:space="0" w:color="19C5FF" w:themeColor="accent1" w:themeTint="BF"/>
          <w:right w:val="single" w:sz="8" w:space="0" w:color="19C5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C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C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3366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3366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3366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C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C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C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Vermelding1">
    <w:name w:val="Vermelding1"/>
    <w:basedOn w:val="Standaardalinea-lettertype"/>
    <w:uiPriority w:val="97"/>
    <w:unhideWhenUsed/>
    <w:rsid w:val="0019042B"/>
    <w:rPr>
      <w:color w:val="2B579A"/>
      <w:shd w:val="clear" w:color="auto" w:fill="E1DFDD"/>
    </w:rPr>
  </w:style>
  <w:style w:type="table" w:styleId="Onopgemaaktetabel1">
    <w:name w:val="Plain Table 1"/>
    <w:basedOn w:val="Standaardtabel"/>
    <w:uiPriority w:val="41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8787C3" w:themeColor="text1" w:themeTint="80"/>
        <w:bottom w:val="single" w:sz="4" w:space="0" w:color="8787C3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8787C3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8787C3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8787C3" w:themeColor="text1" w:themeTint="80"/>
          <w:right w:val="single" w:sz="4" w:space="0" w:color="8787C3" w:themeColor="text1" w:themeTint="80"/>
        </w:tcBorders>
      </w:tcPr>
    </w:tblStylePr>
    <w:tblStylePr w:type="band2Vert">
      <w:tblPr/>
      <w:tcPr>
        <w:tcBorders>
          <w:left w:val="single" w:sz="4" w:space="0" w:color="8787C3" w:themeColor="text1" w:themeTint="80"/>
          <w:right w:val="single" w:sz="4" w:space="0" w:color="8787C3" w:themeColor="text1" w:themeTint="80"/>
        </w:tcBorders>
      </w:tcPr>
    </w:tblStylePr>
    <w:tblStylePr w:type="band1Horz">
      <w:tblPr/>
      <w:tcPr>
        <w:tcBorders>
          <w:top w:val="single" w:sz="4" w:space="0" w:color="8787C3" w:themeColor="text1" w:themeTint="80"/>
          <w:bottom w:val="single" w:sz="4" w:space="0" w:color="8787C3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8787C3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8787C3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787C3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787C3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787C3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787C3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limmehyperlink1">
    <w:name w:val="Slimme hyperlink1"/>
    <w:basedOn w:val="Standaardalinea-lettertype"/>
    <w:uiPriority w:val="97"/>
    <w:unhideWhenUsed/>
    <w:rsid w:val="0019042B"/>
    <w:rPr>
      <w:u w:val="dotted"/>
    </w:rPr>
  </w:style>
  <w:style w:type="character" w:customStyle="1" w:styleId="SmartLink1">
    <w:name w:val="SmartLink1"/>
    <w:basedOn w:val="Standaardalinea-lettertype"/>
    <w:uiPriority w:val="97"/>
    <w:unhideWhenUsed/>
    <w:rsid w:val="0019042B"/>
    <w:rPr>
      <w:color w:val="000000" w:themeColor="hyperlink"/>
      <w:u w:val="single"/>
      <w:shd w:val="clear" w:color="auto" w:fill="E1DFDD"/>
    </w:rPr>
  </w:style>
  <w:style w:type="table" w:styleId="Tabelrasterlicht">
    <w:name w:val="Grid Table Light"/>
    <w:basedOn w:val="Standaardtabel"/>
    <w:uiPriority w:val="40"/>
    <w:semiHidden/>
    <w:rsid w:val="0019042B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Onopgelostemelding1">
    <w:name w:val="Onopgeloste melding1"/>
    <w:basedOn w:val="Standaardalinea-lettertype"/>
    <w:uiPriority w:val="97"/>
    <w:unhideWhenUsed/>
    <w:rsid w:val="0019042B"/>
    <w:rPr>
      <w:color w:val="605E5C"/>
      <w:shd w:val="clear" w:color="auto" w:fill="E1DFDD"/>
    </w:rPr>
  </w:style>
  <w:style w:type="paragraph" w:customStyle="1" w:styleId="OpsommingnummerbasistekstAuris">
    <w:name w:val="Opsomming nummer basistekst Auris"/>
    <w:basedOn w:val="ZsysbasisAuris"/>
    <w:next w:val="BasistekstAuris"/>
    <w:uiPriority w:val="4"/>
    <w:qFormat/>
    <w:rsid w:val="002C49D6"/>
    <w:pPr>
      <w:numPr>
        <w:numId w:val="32"/>
      </w:numPr>
    </w:pPr>
  </w:style>
  <w:style w:type="paragraph" w:customStyle="1" w:styleId="OpsommingkleineletterbasistekstAuris">
    <w:name w:val="Opsomming kleine letter basistekst Auris"/>
    <w:basedOn w:val="ZsysbasisAuris"/>
    <w:next w:val="BasistekstAuris"/>
    <w:uiPriority w:val="4"/>
    <w:qFormat/>
    <w:rsid w:val="002C49D6"/>
    <w:pPr>
      <w:numPr>
        <w:numId w:val="34"/>
      </w:numPr>
    </w:pPr>
  </w:style>
  <w:style w:type="numbering" w:customStyle="1" w:styleId="OpsommingkleineletterAuris">
    <w:name w:val="Opsomming kleine letter Auris"/>
    <w:uiPriority w:val="4"/>
    <w:semiHidden/>
    <w:rsid w:val="002C49D6"/>
    <w:pPr>
      <w:numPr>
        <w:numId w:val="31"/>
      </w:numPr>
    </w:pPr>
  </w:style>
  <w:style w:type="numbering" w:customStyle="1" w:styleId="OpsommingnummerAuris">
    <w:name w:val="Opsomming nummer Auris"/>
    <w:uiPriority w:val="4"/>
    <w:semiHidden/>
    <w:rsid w:val="002C49D6"/>
    <w:pPr>
      <w:numPr>
        <w:numId w:val="32"/>
      </w:numPr>
    </w:pPr>
  </w:style>
  <w:style w:type="character" w:styleId="Hashtag">
    <w:name w:val="Hashtag"/>
    <w:basedOn w:val="Standaardalinea-lettertype"/>
    <w:uiPriority w:val="98"/>
    <w:semiHidden/>
    <w:unhideWhenUsed/>
    <w:rsid w:val="000A4A75"/>
    <w:rPr>
      <w:color w:val="2B579A"/>
      <w:shd w:val="clear" w:color="auto" w:fill="E1DFDD"/>
    </w:rPr>
  </w:style>
  <w:style w:type="character" w:styleId="Onopgelostemelding">
    <w:name w:val="Unresolved Mention"/>
    <w:basedOn w:val="Standaardalinea-lettertype"/>
    <w:uiPriority w:val="98"/>
    <w:semiHidden/>
    <w:unhideWhenUsed/>
    <w:rsid w:val="000A4A75"/>
    <w:rPr>
      <w:color w:val="605E5C"/>
      <w:shd w:val="clear" w:color="auto" w:fill="E1DFDD"/>
    </w:rPr>
  </w:style>
  <w:style w:type="character" w:styleId="Slimmehyperlink">
    <w:name w:val="Smart Hyperlink"/>
    <w:basedOn w:val="Standaardalinea-lettertype"/>
    <w:uiPriority w:val="98"/>
    <w:semiHidden/>
    <w:unhideWhenUsed/>
    <w:rsid w:val="000A4A75"/>
    <w:rPr>
      <w:u w:val="dotted"/>
    </w:rPr>
  </w:style>
  <w:style w:type="character" w:styleId="SmartLink">
    <w:name w:val="Smart Link"/>
    <w:basedOn w:val="Standaardalinea-lettertype"/>
    <w:uiPriority w:val="98"/>
    <w:semiHidden/>
    <w:unhideWhenUsed/>
    <w:rsid w:val="000A4A75"/>
    <w:rPr>
      <w:color w:val="0000FF"/>
      <w:u w:val="single"/>
      <w:shd w:val="clear" w:color="auto" w:fill="F3F2F1"/>
    </w:rPr>
  </w:style>
  <w:style w:type="character" w:styleId="Vermelding">
    <w:name w:val="Mention"/>
    <w:basedOn w:val="Standaardalinea-lettertype"/>
    <w:uiPriority w:val="98"/>
    <w:semiHidden/>
    <w:unhideWhenUsed/>
    <w:rsid w:val="000A4A75"/>
    <w:rPr>
      <w:color w:val="2B579A"/>
      <w:shd w:val="clear" w:color="auto" w:fill="E1DFDD"/>
    </w:rPr>
  </w:style>
  <w:style w:type="character" w:customStyle="1" w:styleId="Kop1Char">
    <w:name w:val="Kop 1 Char"/>
    <w:basedOn w:val="Standaardalinea-lettertype"/>
    <w:link w:val="Kop1"/>
    <w:rsid w:val="003274BC"/>
    <w:rPr>
      <w:rFonts w:ascii="Calibri Light" w:hAnsi="Calibri Light"/>
      <w:b/>
      <w:bCs/>
      <w:color w:val="333366" w:themeColor="text1"/>
      <w:sz w:val="24"/>
      <w:szCs w:val="32"/>
    </w:r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rsid w:val="00902173"/>
    <w:rPr>
      <w:rFonts w:ascii="Calibri Light" w:hAnsi="Calibri Light"/>
      <w:color w:val="333366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57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leuren Auris">
      <a:dk1>
        <a:srgbClr val="333366"/>
      </a:dk1>
      <a:lt1>
        <a:srgbClr val="FFFFFF"/>
      </a:lt1>
      <a:dk2>
        <a:srgbClr val="000000"/>
      </a:dk2>
      <a:lt2>
        <a:srgbClr val="FFFFFF"/>
      </a:lt2>
      <a:accent1>
        <a:srgbClr val="0099CC"/>
      </a:accent1>
      <a:accent2>
        <a:srgbClr val="EB3062"/>
      </a:accent2>
      <a:accent3>
        <a:srgbClr val="FF8000"/>
      </a:accent3>
      <a:accent4>
        <a:srgbClr val="66DEFF"/>
      </a:accent4>
      <a:accent5>
        <a:srgbClr val="EBB3E6"/>
      </a:accent5>
      <a:accent6>
        <a:srgbClr val="FFFFFF"/>
      </a:accent6>
      <a:hlink>
        <a:srgbClr val="000000"/>
      </a:hlink>
      <a:folHlink>
        <a:srgbClr val="000000"/>
      </a:folHlink>
    </a:clrScheme>
    <a:fontScheme name="Lettertypen Auri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 Light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7F10D37D4BA64CAE2E400D0250FC9A" ma:contentTypeVersion="16" ma:contentTypeDescription="Een nieuw document maken." ma:contentTypeScope="" ma:versionID="100b48f6fca917178728e668fa3a25d7">
  <xsd:schema xmlns:xsd="http://www.w3.org/2001/XMLSchema" xmlns:xs="http://www.w3.org/2001/XMLSchema" xmlns:p="http://schemas.microsoft.com/office/2006/metadata/properties" xmlns:ns2="90dbf67b-e90b-4cbf-9ab9-e222438cc63c" xmlns:ns3="990cf2bf-6270-4d0e-a894-e29a38d066e5" targetNamespace="http://schemas.microsoft.com/office/2006/metadata/properties" ma:root="true" ma:fieldsID="1d64645801c7d0b280acbb455d71b206" ns2:_="" ns3:_="">
    <xsd:import namespace="90dbf67b-e90b-4cbf-9ab9-e222438cc63c"/>
    <xsd:import namespace="990cf2bf-6270-4d0e-a894-e29a38d066e5"/>
    <xsd:element name="properties">
      <xsd:complexType>
        <xsd:sequence>
          <xsd:element name="documentManagement">
            <xsd:complexType>
              <xsd:all>
                <xsd:element ref="ns2:Title0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bf67b-e90b-4cbf-9ab9-e222438cc63c" elementFormDefault="qualified">
    <xsd:import namespace="http://schemas.microsoft.com/office/2006/documentManagement/types"/>
    <xsd:import namespace="http://schemas.microsoft.com/office/infopath/2007/PartnerControls"/>
    <xsd:element name="Title0" ma:index="8" nillable="true" ma:displayName="Title" ma:description="" ma:internalName="Title0">
      <xsd:simpleType>
        <xsd:restriction base="dms:Text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0078fcd4-485d-43ec-a444-0fff3fe4a4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0cf2bf-6270-4d0e-a894-e29a38d066e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774f3a6c-c147-4ec2-b783-bf3e04b3a495}" ma:internalName="TaxCatchAll" ma:showField="CatchAllData" ma:web="990cf2bf-6270-4d0e-a894-e29a38d066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itle0 xmlns="90dbf67b-e90b-4cbf-9ab9-e222438cc63c" xsi:nil="true"/>
    <lcf76f155ced4ddcb4097134ff3c332f xmlns="90dbf67b-e90b-4cbf-9ab9-e222438cc63c">
      <Terms xmlns="http://schemas.microsoft.com/office/infopath/2007/PartnerControls"/>
    </lcf76f155ced4ddcb4097134ff3c332f>
    <TaxCatchAll xmlns="990cf2bf-6270-4d0e-a894-e29a38d066e5" xsi:nil="true"/>
  </documentManagement>
</p:properties>
</file>

<file path=customXml/itemProps1.xml><?xml version="1.0" encoding="utf-8"?>
<ds:datastoreItem xmlns:ds="http://schemas.openxmlformats.org/officeDocument/2006/customXml" ds:itemID="{4E5B7874-07DE-4C86-8FB8-8F06511DAA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664082E-908A-4524-A1E0-067654014DB0}"/>
</file>

<file path=customXml/itemProps3.xml><?xml version="1.0" encoding="utf-8"?>
<ds:datastoreItem xmlns:ds="http://schemas.openxmlformats.org/officeDocument/2006/customXml" ds:itemID="{C6153E47-C1ED-4473-990F-D737447E9AA6}"/>
</file>

<file path=customXml/itemProps4.xml><?xml version="1.0" encoding="utf-8"?>
<ds:datastoreItem xmlns:ds="http://schemas.openxmlformats.org/officeDocument/2006/customXml" ds:itemID="{BF948461-30C5-4D35-9EA9-DBDC27472F2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1737</Characters>
  <Application>Microsoft Office Word</Application>
  <DocSecurity>0</DocSecurity>
  <Lines>14</Lines>
  <Paragraphs>4</Paragraphs>
  <ScaleCrop>false</ScaleCrop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Kanters, Amanda</dc:creator>
  <cp:keywords/>
  <dc:description/>
  <cp:lastModifiedBy>Kanters, Amanda</cp:lastModifiedBy>
  <cp:revision>2</cp:revision>
  <cp:lastPrinted>2020-07-02T13:00:00Z</cp:lastPrinted>
  <dcterms:created xsi:type="dcterms:W3CDTF">2024-04-29T13:35:00Z</dcterms:created>
  <dcterms:modified xsi:type="dcterms:W3CDTF">2024-04-29T13:35:00Z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UBasedOn">
    <vt:lpwstr>Normal.dotm</vt:lpwstr>
  </property>
  <property fmtid="{D5CDD505-2E9C-101B-9397-08002B2CF9AE}" pid="3" name="ContentTypeId">
    <vt:lpwstr>0x0101000C7F10D37D4BA64CAE2E400D0250FC9A</vt:lpwstr>
  </property>
</Properties>
</file>