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41EF0020" w:rsidR="00B13ECD" w:rsidRPr="008F1664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>pdracht behorende bij</w:t>
      </w:r>
      <w:r w:rsidR="00116384">
        <w:rPr>
          <w:rFonts w:ascii="Arial" w:hAnsi="Arial" w:cs="Arial"/>
          <w:sz w:val="20"/>
          <w:szCs w:val="20"/>
        </w:rPr>
        <w:t xml:space="preserve"> de</w:t>
      </w:r>
      <w:r w:rsidR="00EA2903">
        <w:rPr>
          <w:rFonts w:ascii="Arial" w:hAnsi="Arial" w:cs="Arial"/>
          <w:sz w:val="20"/>
          <w:szCs w:val="20"/>
        </w:rPr>
        <w:t xml:space="preserve"> </w:t>
      </w:r>
      <w:r w:rsidR="00E774F9">
        <w:rPr>
          <w:rFonts w:ascii="Arial" w:hAnsi="Arial" w:cs="Arial"/>
          <w:sz w:val="20"/>
          <w:szCs w:val="20"/>
        </w:rPr>
        <w:t xml:space="preserve">SAS- procedure Sociale </w:t>
      </w:r>
      <w:proofErr w:type="spellStart"/>
      <w:r w:rsidR="00E774F9">
        <w:rPr>
          <w:rFonts w:ascii="Arial" w:hAnsi="Arial" w:cs="Arial"/>
          <w:sz w:val="20"/>
          <w:szCs w:val="20"/>
        </w:rPr>
        <w:t>Basus</w:t>
      </w:r>
      <w:proofErr w:type="spellEnd"/>
      <w:r w:rsidR="00E774F9">
        <w:rPr>
          <w:rFonts w:ascii="Arial" w:hAnsi="Arial" w:cs="Arial"/>
          <w:sz w:val="20"/>
          <w:szCs w:val="20"/>
        </w:rPr>
        <w:t xml:space="preserve"> gemeente Maasdriel:</w:t>
      </w:r>
    </w:p>
    <w:p w14:paraId="459FFE84" w14:textId="5C8AA65F" w:rsidR="00620EEA" w:rsidRPr="00161932" w:rsidRDefault="00873ACB" w:rsidP="007B1E4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 xml:space="preserve">Deze </w:t>
      </w:r>
      <w:r w:rsidR="004C5D70" w:rsidRPr="00161932">
        <w:rPr>
          <w:rFonts w:ascii="Arial" w:hAnsi="Arial" w:cs="Arial"/>
          <w:sz w:val="20"/>
          <w:szCs w:val="20"/>
        </w:rPr>
        <w:t>zich namens de i</w:t>
      </w:r>
      <w:r w:rsidRPr="00161932">
        <w:rPr>
          <w:rFonts w:ascii="Arial" w:hAnsi="Arial" w:cs="Arial"/>
          <w:sz w:val="20"/>
          <w:szCs w:val="20"/>
        </w:rPr>
        <w:t>nschrijver</w:t>
      </w:r>
      <w:r w:rsidR="00620EEA" w:rsidRPr="00161932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161932">
        <w:rPr>
          <w:rFonts w:ascii="Arial" w:hAnsi="Arial" w:cs="Arial"/>
          <w:sz w:val="20"/>
          <w:szCs w:val="20"/>
        </w:rPr>
        <w:t>o</w:t>
      </w:r>
      <w:r w:rsidR="003556BE" w:rsidRPr="00161932">
        <w:rPr>
          <w:rFonts w:ascii="Arial" w:hAnsi="Arial" w:cs="Arial"/>
          <w:sz w:val="20"/>
          <w:szCs w:val="20"/>
        </w:rPr>
        <w:t xml:space="preserve">pdracht </w:t>
      </w:r>
      <w:r w:rsidR="00620EEA" w:rsidRPr="00161932">
        <w:rPr>
          <w:rFonts w:ascii="Arial" w:hAnsi="Arial" w:cs="Arial"/>
          <w:sz w:val="20"/>
          <w:szCs w:val="20"/>
        </w:rPr>
        <w:t xml:space="preserve">tegenover </w:t>
      </w:r>
      <w:r w:rsidR="00CF7E0F" w:rsidRPr="00161932">
        <w:rPr>
          <w:rFonts w:ascii="Arial" w:hAnsi="Arial" w:cs="Arial"/>
          <w:sz w:val="20"/>
          <w:szCs w:val="20"/>
        </w:rPr>
        <w:t xml:space="preserve">de </w:t>
      </w:r>
      <w:r w:rsidR="004C5D70" w:rsidRPr="00161932">
        <w:rPr>
          <w:rFonts w:ascii="Arial" w:hAnsi="Arial" w:cs="Arial"/>
          <w:sz w:val="20"/>
          <w:szCs w:val="20"/>
        </w:rPr>
        <w:t>opdrachtgever</w:t>
      </w:r>
      <w:r w:rsidR="00620EEA"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161932">
        <w:rPr>
          <w:rFonts w:ascii="Arial" w:hAnsi="Arial" w:cs="Arial"/>
          <w:sz w:val="20"/>
          <w:szCs w:val="20"/>
        </w:rPr>
        <w:t>n die uit of in verband met de o</w:t>
      </w:r>
      <w:r w:rsidR="00620EEA" w:rsidRPr="00161932">
        <w:rPr>
          <w:rFonts w:ascii="Arial" w:hAnsi="Arial" w:cs="Arial"/>
          <w:sz w:val="20"/>
          <w:szCs w:val="20"/>
        </w:rPr>
        <w:t>pdracht</w:t>
      </w:r>
      <w:r w:rsidR="000C2313" w:rsidRPr="00161932">
        <w:rPr>
          <w:rFonts w:ascii="Arial" w:hAnsi="Arial" w:cs="Arial"/>
          <w:sz w:val="20"/>
          <w:szCs w:val="20"/>
        </w:rPr>
        <w:t xml:space="preserve"> </w:t>
      </w:r>
      <w:r w:rsidR="00620EEA" w:rsidRPr="00161932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31737033" w14:textId="520D7AC4" w:rsidR="00E20051" w:rsidRPr="00161932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OF</w:t>
      </w:r>
    </w:p>
    <w:p w14:paraId="5F059822" w14:textId="429E0267" w:rsidR="00E20051" w:rsidRPr="00161932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161932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16193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61932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161932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161932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5E62FAF2" w14:textId="77777777" w:rsidR="00E20051" w:rsidRPr="00862B9E" w:rsidRDefault="00E20051" w:rsidP="00862B9E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lastRenderedPageBreak/>
        <w:t xml:space="preserve">- 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en</w:t>
      </w:r>
      <w:r w:rsidR="00862B9E">
        <w:rPr>
          <w:rFonts w:ascii="Arial" w:hAnsi="Arial" w:cs="Arial"/>
          <w:b/>
          <w:bCs/>
          <w:sz w:val="20"/>
          <w:szCs w:val="20"/>
        </w:rPr>
        <w:t>/of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GEEN beroep </w:t>
      </w:r>
      <w:r w:rsidR="00862B9E"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>;</w:t>
      </w:r>
    </w:p>
    <w:p w14:paraId="379E7442" w14:textId="6AF33D1D" w:rsidR="00E20051" w:rsidRPr="00862B9E" w:rsidRDefault="00E20051" w:rsidP="00862B9E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62B9E" w:rsidRPr="00862B9E">
        <w:rPr>
          <w:rFonts w:ascii="Arial" w:hAnsi="Arial" w:cs="Arial"/>
          <w:b/>
          <w:bCs/>
          <w:sz w:val="20"/>
          <w:szCs w:val="20"/>
        </w:rPr>
        <w:t xml:space="preserve">bij </w:t>
      </w:r>
      <w:r w:rsidRPr="00862B9E">
        <w:rPr>
          <w:rFonts w:ascii="Arial" w:hAnsi="Arial" w:cs="Arial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8F1664" w:rsidRDefault="006136A0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.          N.v.t.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7EAC" w14:textId="77777777" w:rsidR="00834FFD" w:rsidRDefault="00834FFD">
      <w:r>
        <w:separator/>
      </w:r>
    </w:p>
  </w:endnote>
  <w:endnote w:type="continuationSeparator" w:id="0">
    <w:p w14:paraId="65E8498F" w14:textId="77777777" w:rsidR="00834FFD" w:rsidRDefault="0083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014A" w14:textId="77777777" w:rsidR="00260E51" w:rsidRDefault="00260E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3878444" w:rsidR="00B96408" w:rsidRPr="005B4772" w:rsidRDefault="00260E51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Verklaring aanvaarding </w:t>
          </w:r>
          <w:r w:rsidR="00EB661A">
            <w:rPr>
              <w:rFonts w:ascii="Arial" w:hAnsi="Arial" w:cs="Arial"/>
              <w:sz w:val="16"/>
              <w:szCs w:val="16"/>
            </w:rPr>
            <w:t>a</w:t>
          </w:r>
          <w:r>
            <w:rPr>
              <w:rFonts w:ascii="Arial" w:hAnsi="Arial" w:cs="Arial"/>
              <w:sz w:val="16"/>
              <w:szCs w:val="16"/>
            </w:rPr>
            <w:t>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8557" w14:textId="77777777" w:rsidR="00260E51" w:rsidRDefault="00260E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CFE92" w14:textId="77777777" w:rsidR="00834FFD" w:rsidRDefault="00834FFD">
      <w:r>
        <w:separator/>
      </w:r>
    </w:p>
  </w:footnote>
  <w:footnote w:type="continuationSeparator" w:id="0">
    <w:p w14:paraId="1B03091A" w14:textId="77777777" w:rsidR="00834FFD" w:rsidRDefault="00834FFD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7FC5" w14:textId="77777777" w:rsidR="00260E51" w:rsidRDefault="00260E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FCB9" w14:textId="77777777" w:rsidR="00260E51" w:rsidRDefault="00260E5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CB29C" w14:textId="77777777" w:rsidR="00260E51" w:rsidRDefault="00260E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74997253">
    <w:abstractNumId w:val="23"/>
  </w:num>
  <w:num w:numId="2" w16cid:durableId="842356463">
    <w:abstractNumId w:val="18"/>
  </w:num>
  <w:num w:numId="3" w16cid:durableId="728577393">
    <w:abstractNumId w:val="17"/>
  </w:num>
  <w:num w:numId="4" w16cid:durableId="955529721">
    <w:abstractNumId w:val="5"/>
  </w:num>
  <w:num w:numId="5" w16cid:durableId="1211186541">
    <w:abstractNumId w:val="21"/>
  </w:num>
  <w:num w:numId="6" w16cid:durableId="996884196">
    <w:abstractNumId w:val="16"/>
  </w:num>
  <w:num w:numId="7" w16cid:durableId="535116111">
    <w:abstractNumId w:val="8"/>
  </w:num>
  <w:num w:numId="8" w16cid:durableId="2091340861">
    <w:abstractNumId w:val="19"/>
  </w:num>
  <w:num w:numId="9" w16cid:durableId="1475559372">
    <w:abstractNumId w:val="6"/>
  </w:num>
  <w:num w:numId="10" w16cid:durableId="1701322269">
    <w:abstractNumId w:val="26"/>
  </w:num>
  <w:num w:numId="11" w16cid:durableId="30766435">
    <w:abstractNumId w:val="7"/>
  </w:num>
  <w:num w:numId="12" w16cid:durableId="1815104969">
    <w:abstractNumId w:val="15"/>
  </w:num>
  <w:num w:numId="13" w16cid:durableId="74861160">
    <w:abstractNumId w:val="13"/>
  </w:num>
  <w:num w:numId="14" w16cid:durableId="957836209">
    <w:abstractNumId w:val="24"/>
  </w:num>
  <w:num w:numId="15" w16cid:durableId="1482694793">
    <w:abstractNumId w:val="4"/>
  </w:num>
  <w:num w:numId="16" w16cid:durableId="1622804656">
    <w:abstractNumId w:val="11"/>
  </w:num>
  <w:num w:numId="17" w16cid:durableId="1759055951">
    <w:abstractNumId w:val="12"/>
  </w:num>
  <w:num w:numId="18" w16cid:durableId="1499344992">
    <w:abstractNumId w:val="3"/>
  </w:num>
  <w:num w:numId="19" w16cid:durableId="1584293309">
    <w:abstractNumId w:val="22"/>
  </w:num>
  <w:num w:numId="20" w16cid:durableId="1272204858">
    <w:abstractNumId w:val="10"/>
  </w:num>
  <w:num w:numId="21" w16cid:durableId="1015577555">
    <w:abstractNumId w:val="0"/>
  </w:num>
  <w:num w:numId="22" w16cid:durableId="1827630632">
    <w:abstractNumId w:val="20"/>
  </w:num>
  <w:num w:numId="23" w16cid:durableId="364528640">
    <w:abstractNumId w:val="1"/>
  </w:num>
  <w:num w:numId="24" w16cid:durableId="586965233">
    <w:abstractNumId w:val="14"/>
  </w:num>
  <w:num w:numId="25" w16cid:durableId="83117156">
    <w:abstractNumId w:val="9"/>
  </w:num>
  <w:num w:numId="26" w16cid:durableId="1358237453">
    <w:abstractNumId w:val="2"/>
  </w:num>
  <w:num w:numId="27" w16cid:durableId="2960360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16384"/>
    <w:rsid w:val="0013159E"/>
    <w:rsid w:val="00147B9E"/>
    <w:rsid w:val="00156368"/>
    <w:rsid w:val="00161932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60E51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14AC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4FFD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606F"/>
    <w:rsid w:val="00A408E8"/>
    <w:rsid w:val="00A40C9D"/>
    <w:rsid w:val="00A57FE0"/>
    <w:rsid w:val="00A62C0F"/>
    <w:rsid w:val="00AC02BC"/>
    <w:rsid w:val="00AD031D"/>
    <w:rsid w:val="00AD5E02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52F51"/>
    <w:rsid w:val="00E774F9"/>
    <w:rsid w:val="00E81778"/>
    <w:rsid w:val="00E835D6"/>
    <w:rsid w:val="00E85CC6"/>
    <w:rsid w:val="00E957ED"/>
    <w:rsid w:val="00EA2903"/>
    <w:rsid w:val="00EA32D3"/>
    <w:rsid w:val="00EA6E0E"/>
    <w:rsid w:val="00EB661A"/>
    <w:rsid w:val="00EC10CE"/>
    <w:rsid w:val="00F426F8"/>
    <w:rsid w:val="00F45BF4"/>
    <w:rsid w:val="00F53E68"/>
    <w:rsid w:val="00F662B4"/>
    <w:rsid w:val="00F81098"/>
    <w:rsid w:val="00F9508D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774F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774F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774F9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06FB9-3214-4F3B-8B20-7992306DD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Aschwin Popelier</cp:lastModifiedBy>
  <cp:revision>16</cp:revision>
  <cp:lastPrinted>2008-01-16T14:46:00Z</cp:lastPrinted>
  <dcterms:created xsi:type="dcterms:W3CDTF">2020-11-10T18:05:00Z</dcterms:created>
  <dcterms:modified xsi:type="dcterms:W3CDTF">2024-06-26T10:47:00Z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etDate">
    <vt:lpwstr>2024-06-26T10:47:31Z</vt:lpwstr>
  </property>
  <property fmtid="{D5CDD505-2E9C-101B-9397-08002B2CF9AE}" pid="5" name="MSIP_Label_b8665262-5df6-455e-bf48-5928a5d868f6_Method">
    <vt:lpwstr>Standard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SiteId">
    <vt:lpwstr>d2aff5f9-8c21-47f2-88f3-08ac4fda56f5</vt:lpwstr>
  </property>
  <property fmtid="{D5CDD505-2E9C-101B-9397-08002B2CF9AE}" pid="8" name="MSIP_Label_b8665262-5df6-455e-bf48-5928a5d868f6_ActionId">
    <vt:lpwstr>6f80885a-d56e-48bd-af47-cda046f0df47</vt:lpwstr>
  </property>
  <property fmtid="{D5CDD505-2E9C-101B-9397-08002B2CF9AE}" pid="9" name="MSIP_Label_b8665262-5df6-455e-bf48-5928a5d868f6_ContentBits">
    <vt:lpwstr>0</vt:lpwstr>
  </property>
</Properties>
</file>