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57B48662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402A2B">
        <w:rPr>
          <w:rFonts w:ascii="Arial" w:hAnsi="Arial" w:cs="Arial"/>
          <w:sz w:val="20"/>
          <w:szCs w:val="20"/>
        </w:rPr>
        <w:t>SAS – Procedure Sociale Basis gemeente Maasdriel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20128DFD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</w:t>
      </w:r>
      <w:r w:rsidR="00402A2B">
        <w:rPr>
          <w:rFonts w:ascii="Arial" w:hAnsi="Arial" w:cs="Arial"/>
          <w:sz w:val="20"/>
          <w:szCs w:val="20"/>
        </w:rPr>
        <w:t xml:space="preserve">eze aanbesteding </w:t>
      </w:r>
      <w:r w:rsidR="00EB7964" w:rsidRPr="00974F87">
        <w:rPr>
          <w:rFonts w:ascii="Arial" w:hAnsi="Arial" w:cs="Arial"/>
          <w:sz w:val="20"/>
          <w:szCs w:val="20"/>
        </w:rPr>
        <w:t>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CFFBD73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</w:t>
      </w:r>
      <w:r w:rsidR="00402A2B">
        <w:rPr>
          <w:rFonts w:ascii="Arial" w:hAnsi="Arial" w:cs="Arial"/>
          <w:sz w:val="20"/>
          <w:szCs w:val="20"/>
        </w:rPr>
        <w:t xml:space="preserve">opdracht </w:t>
      </w:r>
      <w:r w:rsidR="00EB7964" w:rsidRPr="00974F87">
        <w:rPr>
          <w:rFonts w:ascii="Arial" w:hAnsi="Arial" w:cs="Arial"/>
          <w:sz w:val="20"/>
          <w:szCs w:val="20"/>
        </w:rPr>
        <w:t xml:space="preserve">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D" w14:textId="58B72785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>inkoopvoorwaarden</w:t>
      </w:r>
      <w:r w:rsidR="0079292F">
        <w:rPr>
          <w:rFonts w:ascii="Arial" w:hAnsi="Arial" w:cs="Arial"/>
          <w:sz w:val="20"/>
          <w:szCs w:val="20"/>
        </w:rPr>
        <w:t xml:space="preserve"> VNG</w:t>
      </w:r>
      <w:r w:rsidR="008117D0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402A2B">
        <w:rPr>
          <w:rFonts w:ascii="Arial" w:hAnsi="Arial" w:cs="Arial"/>
          <w:sz w:val="20"/>
          <w:szCs w:val="20"/>
        </w:rPr>
        <w:t>A</w:t>
      </w:r>
      <w:r w:rsidR="00487EBE" w:rsidRPr="008117D0">
        <w:rPr>
          <w:rFonts w:ascii="Arial" w:hAnsi="Arial" w:cs="Arial"/>
          <w:sz w:val="20"/>
          <w:szCs w:val="20"/>
        </w:rPr>
        <w:t xml:space="preserve"> </w:t>
      </w:r>
      <w:r w:rsidR="00E27DEE" w:rsidRPr="008117D0">
        <w:rPr>
          <w:rFonts w:ascii="Arial" w:hAnsi="Arial" w:cs="Arial"/>
          <w:sz w:val="20"/>
          <w:szCs w:val="20"/>
        </w:rPr>
        <w:t>van</w:t>
      </w:r>
      <w:r w:rsidR="00E27DEE" w:rsidRPr="00CB67FA">
        <w:rPr>
          <w:rFonts w:ascii="Arial" w:hAnsi="Arial" w:cs="Arial"/>
          <w:sz w:val="20"/>
          <w:szCs w:val="20"/>
        </w:rPr>
        <w:t xml:space="preserve">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</w:t>
      </w:r>
      <w:r w:rsidR="00EB7964" w:rsidRPr="00974F87">
        <w:rPr>
          <w:rFonts w:ascii="Arial" w:hAnsi="Arial" w:cs="Arial"/>
          <w:sz w:val="20"/>
          <w:szCs w:val="20"/>
        </w:rPr>
        <w:lastRenderedPageBreak/>
        <w:t xml:space="preserve">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EE2D4" w14:textId="77777777" w:rsidR="00683EA9" w:rsidRDefault="00683EA9">
      <w:r>
        <w:separator/>
      </w:r>
    </w:p>
  </w:endnote>
  <w:endnote w:type="continuationSeparator" w:id="0">
    <w:p w14:paraId="15363705" w14:textId="77777777" w:rsidR="00683EA9" w:rsidRDefault="00683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11EF" w14:textId="77777777" w:rsidR="00124440" w:rsidRDefault="001244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E5A452E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4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CAC9" w14:textId="77777777" w:rsidR="00124440" w:rsidRDefault="001244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2C0CA" w14:textId="77777777" w:rsidR="00683EA9" w:rsidRDefault="00683EA9">
      <w:r>
        <w:separator/>
      </w:r>
    </w:p>
  </w:footnote>
  <w:footnote w:type="continuationSeparator" w:id="0">
    <w:p w14:paraId="72BAC4D3" w14:textId="77777777" w:rsidR="00683EA9" w:rsidRDefault="00683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5C47" w14:textId="77777777" w:rsidR="00124440" w:rsidRDefault="001244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7B889" w14:textId="77777777" w:rsidR="00124440" w:rsidRDefault="001244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9F63" w14:textId="77777777" w:rsidR="00124440" w:rsidRDefault="001244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900898">
    <w:abstractNumId w:val="13"/>
  </w:num>
  <w:num w:numId="2" w16cid:durableId="1732120311">
    <w:abstractNumId w:val="17"/>
  </w:num>
  <w:num w:numId="3" w16cid:durableId="209151065">
    <w:abstractNumId w:val="16"/>
  </w:num>
  <w:num w:numId="4" w16cid:durableId="187914606">
    <w:abstractNumId w:val="4"/>
  </w:num>
  <w:num w:numId="5" w16cid:durableId="284165373">
    <w:abstractNumId w:val="20"/>
  </w:num>
  <w:num w:numId="6" w16cid:durableId="1840579136">
    <w:abstractNumId w:val="15"/>
  </w:num>
  <w:num w:numId="7" w16cid:durableId="1689403081">
    <w:abstractNumId w:val="7"/>
  </w:num>
  <w:num w:numId="8" w16cid:durableId="1970428574">
    <w:abstractNumId w:val="18"/>
  </w:num>
  <w:num w:numId="9" w16cid:durableId="1280842153">
    <w:abstractNumId w:val="5"/>
  </w:num>
  <w:num w:numId="10" w16cid:durableId="554245698">
    <w:abstractNumId w:val="23"/>
  </w:num>
  <w:num w:numId="11" w16cid:durableId="1731924355">
    <w:abstractNumId w:val="6"/>
  </w:num>
  <w:num w:numId="12" w16cid:durableId="357587773">
    <w:abstractNumId w:val="14"/>
  </w:num>
  <w:num w:numId="13" w16cid:durableId="994993456">
    <w:abstractNumId w:val="11"/>
  </w:num>
  <w:num w:numId="14" w16cid:durableId="1507937177">
    <w:abstractNumId w:val="22"/>
  </w:num>
  <w:num w:numId="15" w16cid:durableId="157960259">
    <w:abstractNumId w:val="10"/>
  </w:num>
  <w:num w:numId="16" w16cid:durableId="36635801">
    <w:abstractNumId w:val="3"/>
  </w:num>
  <w:num w:numId="17" w16cid:durableId="2073700431">
    <w:abstractNumId w:val="21"/>
  </w:num>
  <w:num w:numId="18" w16cid:durableId="2000498651">
    <w:abstractNumId w:val="9"/>
  </w:num>
  <w:num w:numId="19" w16cid:durableId="243419789">
    <w:abstractNumId w:val="0"/>
  </w:num>
  <w:num w:numId="20" w16cid:durableId="1310934853">
    <w:abstractNumId w:val="19"/>
  </w:num>
  <w:num w:numId="21" w16cid:durableId="86853041">
    <w:abstractNumId w:val="1"/>
  </w:num>
  <w:num w:numId="22" w16cid:durableId="1606114803">
    <w:abstractNumId w:val="12"/>
  </w:num>
  <w:num w:numId="23" w16cid:durableId="1496342553">
    <w:abstractNumId w:val="8"/>
  </w:num>
  <w:num w:numId="24" w16cid:durableId="199729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E65E3"/>
    <w:rsid w:val="00124440"/>
    <w:rsid w:val="00167202"/>
    <w:rsid w:val="00170F59"/>
    <w:rsid w:val="00187726"/>
    <w:rsid w:val="001B43E1"/>
    <w:rsid w:val="001E34FC"/>
    <w:rsid w:val="001E52B9"/>
    <w:rsid w:val="001E758A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3F79F8"/>
    <w:rsid w:val="00402A2B"/>
    <w:rsid w:val="00487EBE"/>
    <w:rsid w:val="00494C6E"/>
    <w:rsid w:val="004B0A37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83EA9"/>
    <w:rsid w:val="006D5FB7"/>
    <w:rsid w:val="0070045C"/>
    <w:rsid w:val="00724BB5"/>
    <w:rsid w:val="00761E11"/>
    <w:rsid w:val="0079292F"/>
    <w:rsid w:val="00794736"/>
    <w:rsid w:val="007A4859"/>
    <w:rsid w:val="007A5E32"/>
    <w:rsid w:val="007E4015"/>
    <w:rsid w:val="00805DFD"/>
    <w:rsid w:val="008117D0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9F2A54"/>
    <w:rsid w:val="00A06BF4"/>
    <w:rsid w:val="00A27403"/>
    <w:rsid w:val="00A31CC8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02A2B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02A2B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02A2B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9D885-1322-40CF-BA1E-5E502CFD4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12</cp:revision>
  <cp:lastPrinted>2008-01-23T11:55:00Z</cp:lastPrinted>
  <dcterms:created xsi:type="dcterms:W3CDTF">2019-05-23T13:10:00Z</dcterms:created>
  <dcterms:modified xsi:type="dcterms:W3CDTF">2024-06-26T10:45:00Z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  <property fmtid="{D5CDD505-2E9C-101B-9397-08002B2CF9AE}" pid="4" name="MSIP_Label_b8665262-5df6-455e-bf48-5928a5d868f6_Enabled">
    <vt:lpwstr>true</vt:lpwstr>
  </property>
  <property fmtid="{D5CDD505-2E9C-101B-9397-08002B2CF9AE}" pid="5" name="MSIP_Label_b8665262-5df6-455e-bf48-5928a5d868f6_SetDate">
    <vt:lpwstr>2024-06-26T10:45:53Z</vt:lpwstr>
  </property>
  <property fmtid="{D5CDD505-2E9C-101B-9397-08002B2CF9AE}" pid="6" name="MSIP_Label_b8665262-5df6-455e-bf48-5928a5d868f6_Method">
    <vt:lpwstr>Standard</vt:lpwstr>
  </property>
  <property fmtid="{D5CDD505-2E9C-101B-9397-08002B2CF9AE}" pid="7" name="MSIP_Label_b8665262-5df6-455e-bf48-5928a5d868f6_Name">
    <vt:lpwstr>Vertrouwelijk</vt:lpwstr>
  </property>
  <property fmtid="{D5CDD505-2E9C-101B-9397-08002B2CF9AE}" pid="8" name="MSIP_Label_b8665262-5df6-455e-bf48-5928a5d868f6_SiteId">
    <vt:lpwstr>d2aff5f9-8c21-47f2-88f3-08ac4fda56f5</vt:lpwstr>
  </property>
  <property fmtid="{D5CDD505-2E9C-101B-9397-08002B2CF9AE}" pid="9" name="MSIP_Label_b8665262-5df6-455e-bf48-5928a5d868f6_ActionId">
    <vt:lpwstr>bc7a7202-06dd-440c-82bb-703af6e06740</vt:lpwstr>
  </property>
  <property fmtid="{D5CDD505-2E9C-101B-9397-08002B2CF9AE}" pid="10" name="MSIP_Label_b8665262-5df6-455e-bf48-5928a5d868f6_ContentBits">
    <vt:lpwstr>0</vt:lpwstr>
  </property>
</Properties>
</file>