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B90C1" w14:textId="4C36F998" w:rsidR="00C24BCF" w:rsidRDefault="00DC2C5E" w:rsidP="00C24BCF">
      <w:pPr>
        <w:pStyle w:val="RapportTitel"/>
        <w:rPr>
          <w:color w:val="auto"/>
        </w:rPr>
      </w:pPr>
      <w:r w:rsidRPr="0969502D">
        <w:rPr>
          <w:color w:val="auto"/>
        </w:rPr>
        <w:t>Referentieformulier</w:t>
      </w:r>
    </w:p>
    <w:p w14:paraId="20B10F0B" w14:textId="07F265E7" w:rsidR="001E0C0A" w:rsidRDefault="001E0C0A" w:rsidP="4B326A26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4B326A26">
        <w:rPr>
          <w:rFonts w:ascii="Rockwell" w:hAnsi="Rockwell"/>
          <w:i/>
          <w:iCs/>
          <w:sz w:val="16"/>
          <w:szCs w:val="16"/>
        </w:rPr>
        <w:t>Versie 202</w:t>
      </w:r>
      <w:r w:rsidR="348D50B6" w:rsidRPr="4B326A26">
        <w:rPr>
          <w:rFonts w:ascii="Rockwell" w:hAnsi="Rockwell"/>
          <w:i/>
          <w:iCs/>
          <w:sz w:val="16"/>
          <w:szCs w:val="16"/>
        </w:rPr>
        <w:t>2</w:t>
      </w:r>
      <w:r w:rsidRPr="4B326A26">
        <w:rPr>
          <w:rFonts w:ascii="Rockwell" w:hAnsi="Rockwell"/>
          <w:i/>
          <w:iCs/>
          <w:sz w:val="16"/>
          <w:szCs w:val="16"/>
        </w:rPr>
        <w:t>01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3428DCB2" w14:textId="5CDFD7A8" w:rsidR="007C6965" w:rsidRDefault="002C3234" w:rsidP="007C6965">
      <w:r>
        <w:t xml:space="preserve">Deze bijlage maakt onderdeel uit van de </w:t>
      </w:r>
      <w:r w:rsidR="692F6A6A">
        <w:t>inkoop</w:t>
      </w:r>
      <w:r>
        <w:t xml:space="preserve">stukken voor </w:t>
      </w:r>
      <w:r w:rsidR="6F5AC36C">
        <w:t>aanbesteding ‘Duurzaam Wagenpark’</w:t>
      </w:r>
      <w:r w:rsidR="51D65AF2">
        <w:t>.</w:t>
      </w:r>
    </w:p>
    <w:p w14:paraId="6280F267" w14:textId="6B9BD7D1" w:rsidR="007C6965" w:rsidRDefault="007C6965" w:rsidP="007C6965">
      <w:r>
        <w:t xml:space="preserve">U gebruikt voor het opgeven van de referentieopdracht(en) </w:t>
      </w:r>
      <w:r w:rsidR="00C8C361">
        <w:t>di</w:t>
      </w:r>
      <w:r>
        <w:t xml:space="preserve">t referentieformulier. Gebruik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73E1373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073A7" w14:textId="77777777" w:rsidR="00B236C7" w:rsidRDefault="00B236C7" w:rsidP="00C13F97">
      <w:pPr>
        <w:spacing w:line="240" w:lineRule="auto"/>
      </w:pPr>
      <w:r>
        <w:separator/>
      </w:r>
    </w:p>
  </w:endnote>
  <w:endnote w:type="continuationSeparator" w:id="0">
    <w:p w14:paraId="02C164A7" w14:textId="77777777" w:rsidR="00B236C7" w:rsidRDefault="00B236C7" w:rsidP="00C13F97">
      <w:pPr>
        <w:spacing w:line="240" w:lineRule="auto"/>
      </w:pPr>
      <w:r>
        <w:continuationSeparator/>
      </w:r>
    </w:p>
  </w:endnote>
  <w:endnote w:type="continuationNotice" w:id="1">
    <w:p w14:paraId="1CA72349" w14:textId="77777777" w:rsidR="00B236C7" w:rsidRDefault="00B236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37E7CA33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553CB">
              <w:rPr>
                <w:noProof/>
              </w:rPr>
              <w:t>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69260" w14:textId="77777777" w:rsidR="00B236C7" w:rsidRDefault="00B236C7" w:rsidP="00C13F97">
      <w:pPr>
        <w:spacing w:line="240" w:lineRule="auto"/>
      </w:pPr>
      <w:r>
        <w:separator/>
      </w:r>
    </w:p>
  </w:footnote>
  <w:footnote w:type="continuationSeparator" w:id="0">
    <w:p w14:paraId="4CEEBBAC" w14:textId="77777777" w:rsidR="00B236C7" w:rsidRDefault="00B236C7" w:rsidP="00C13F97">
      <w:pPr>
        <w:spacing w:line="240" w:lineRule="auto"/>
      </w:pPr>
      <w:r>
        <w:continuationSeparator/>
      </w:r>
    </w:p>
  </w:footnote>
  <w:footnote w:type="continuationNotice" w:id="1">
    <w:p w14:paraId="5FAEFCD7" w14:textId="77777777" w:rsidR="00B236C7" w:rsidRDefault="00B236C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51E16"/>
    <w:rsid w:val="001642CE"/>
    <w:rsid w:val="001B1CE5"/>
    <w:rsid w:val="001E0C0A"/>
    <w:rsid w:val="001E3C7A"/>
    <w:rsid w:val="002018EB"/>
    <w:rsid w:val="00201D48"/>
    <w:rsid w:val="002117BC"/>
    <w:rsid w:val="00257771"/>
    <w:rsid w:val="002B71B6"/>
    <w:rsid w:val="002C1994"/>
    <w:rsid w:val="002C3234"/>
    <w:rsid w:val="002C42E8"/>
    <w:rsid w:val="002D7A5F"/>
    <w:rsid w:val="003073EA"/>
    <w:rsid w:val="003B6BBB"/>
    <w:rsid w:val="003D0C03"/>
    <w:rsid w:val="003D10FE"/>
    <w:rsid w:val="003D3239"/>
    <w:rsid w:val="003D3852"/>
    <w:rsid w:val="004016EB"/>
    <w:rsid w:val="00447C23"/>
    <w:rsid w:val="00447D85"/>
    <w:rsid w:val="004825C3"/>
    <w:rsid w:val="004B4499"/>
    <w:rsid w:val="00521523"/>
    <w:rsid w:val="005451C0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553CB"/>
    <w:rsid w:val="00983213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80289"/>
    <w:rsid w:val="00EC3152"/>
    <w:rsid w:val="00EF7722"/>
    <w:rsid w:val="00F47C65"/>
    <w:rsid w:val="00F76425"/>
    <w:rsid w:val="00FA0037"/>
    <w:rsid w:val="00FA3CFC"/>
    <w:rsid w:val="00FA5927"/>
    <w:rsid w:val="00FB57AC"/>
    <w:rsid w:val="00FE0093"/>
    <w:rsid w:val="0969502D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0FADA68"/>
    <w:rsid w:val="234B47AE"/>
    <w:rsid w:val="23E2C1BE"/>
    <w:rsid w:val="272AA49D"/>
    <w:rsid w:val="29EBAB54"/>
    <w:rsid w:val="2C9D6C06"/>
    <w:rsid w:val="2CBE1788"/>
    <w:rsid w:val="2E35D5CE"/>
    <w:rsid w:val="31765746"/>
    <w:rsid w:val="348D50B6"/>
    <w:rsid w:val="3C6EDE2D"/>
    <w:rsid w:val="3E262F95"/>
    <w:rsid w:val="3E7AADC6"/>
    <w:rsid w:val="407F275F"/>
    <w:rsid w:val="419B6420"/>
    <w:rsid w:val="465EF903"/>
    <w:rsid w:val="4B326A26"/>
    <w:rsid w:val="4F293F86"/>
    <w:rsid w:val="500CD453"/>
    <w:rsid w:val="509244E0"/>
    <w:rsid w:val="51D65AF2"/>
    <w:rsid w:val="550D643C"/>
    <w:rsid w:val="59A17AD7"/>
    <w:rsid w:val="5AF0CC9A"/>
    <w:rsid w:val="5B549B13"/>
    <w:rsid w:val="5C7197A3"/>
    <w:rsid w:val="5D06D322"/>
    <w:rsid w:val="5EC6A8EE"/>
    <w:rsid w:val="5F389C17"/>
    <w:rsid w:val="62AEEB09"/>
    <w:rsid w:val="64DE355F"/>
    <w:rsid w:val="65B0E26F"/>
    <w:rsid w:val="692F6A6A"/>
    <w:rsid w:val="6C2F6249"/>
    <w:rsid w:val="6F5AC36C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0DD6E3B13D1B42B6126B3C0CB26062" ma:contentTypeVersion="13" ma:contentTypeDescription="Een nieuw document maken." ma:contentTypeScope="" ma:versionID="a374f7590cd221eb1f5ca0614fa3885a">
  <xsd:schema xmlns:xsd="http://www.w3.org/2001/XMLSchema" xmlns:xs="http://www.w3.org/2001/XMLSchema" xmlns:p="http://schemas.microsoft.com/office/2006/metadata/properties" xmlns:ns2="370961e6-16c5-41c8-9d08-28d89152d8b7" xmlns:ns3="c8976df5-7830-4560-aaec-77989dc1a02a" targetNamespace="http://schemas.microsoft.com/office/2006/metadata/properties" ma:root="true" ma:fieldsID="d0dcb3459180a87382a88ed755937bde" ns2:_="" ns3:_="">
    <xsd:import namespace="370961e6-16c5-41c8-9d08-28d89152d8b7"/>
    <xsd:import namespace="c8976df5-7830-4560-aaec-77989dc1a0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0961e6-16c5-41c8-9d08-28d89152d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76df5-7830-4560-aaec-77989dc1a02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27d53ca-96da-47ef-b272-b88669a7a70c}" ma:internalName="TaxCatchAll" ma:showField="CatchAllData" ma:web="c8976df5-7830-4560-aaec-77989dc1a0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0961e6-16c5-41c8-9d08-28d89152d8b7">
      <Terms xmlns="http://schemas.microsoft.com/office/infopath/2007/PartnerControls"/>
    </lcf76f155ced4ddcb4097134ff3c332f>
    <TaxCatchAll xmlns="c8976df5-7830-4560-aaec-77989dc1a02a" xsi:nil="true"/>
    <SharedWithUsers xmlns="c8976df5-7830-4560-aaec-77989dc1a0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36AC90A-8590-4D00-8120-424285931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0961e6-16c5-41c8-9d08-28d89152d8b7"/>
    <ds:schemaRef ds:uri="c8976df5-7830-4560-aaec-77989dc1a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370961e6-16c5-41c8-9d08-28d89152d8b7"/>
    <ds:schemaRef ds:uri="c8976df5-7830-4560-aaec-77989dc1a02a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Vuurst, Ron van der</cp:lastModifiedBy>
  <cp:revision>32</cp:revision>
  <cp:lastPrinted>2017-09-06T08:56:00Z</cp:lastPrinted>
  <dcterms:created xsi:type="dcterms:W3CDTF">2020-12-16T17:27:00Z</dcterms:created>
  <dcterms:modified xsi:type="dcterms:W3CDTF">2024-06-07T08:41:00Z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0x0101004B0DD6E3B13D1B42B6126B3C0CB26062</vt:lpwstr>
  </property>
  <property fmtid="{D5CDD505-2E9C-101B-9397-08002B2CF9AE}" pid="3" name="_dlc_DocIdItemGuid">
    <vt:lpwstr>61456216-d81a-47f0-87e9-70aeb1ccd005</vt:lpwstr>
  </property>
  <property fmtid="{D5CDD505-2E9C-101B-9397-08002B2CF9AE}" pid="4" name="MediaServiceImageTags">
    <vt:lpwstr/>
  </property>
  <property fmtid="{D5CDD505-2E9C-101B-9397-08002B2CF9AE}" pid="5" name="Order">
    <vt:r8>4108100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