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E3B00" w14:textId="726436E3" w:rsidR="00E93CA9" w:rsidRPr="00AE7BD4" w:rsidRDefault="009A10CF" w:rsidP="00E93CA9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171074955"/>
      <w:r>
        <w:t xml:space="preserve">Bijlage </w:t>
      </w:r>
      <w:bookmarkStart w:id="1" w:name="_Toc496111701"/>
      <w:bookmarkStart w:id="2" w:name="_Toc171074952"/>
      <w:bookmarkStart w:id="3" w:name="bwBijlageE_OP_NO"/>
      <w:bookmarkEnd w:id="0"/>
      <w:r w:rsidR="00E93CA9">
        <w:t xml:space="preserve">E </w:t>
      </w:r>
      <w:r w:rsidR="00E93CA9" w:rsidRPr="00AE7BD4">
        <w:rPr>
          <w:color w:val="000000"/>
        </w:rPr>
        <w:t>Gegevens omtrent technische bekwaamheid</w:t>
      </w:r>
      <w:bookmarkEnd w:id="1"/>
      <w:bookmarkEnd w:id="2"/>
    </w:p>
    <w:p w14:paraId="3E2A3283" w14:textId="77777777" w:rsidR="00E93CA9" w:rsidRPr="00AE7BD4" w:rsidRDefault="00E93CA9" w:rsidP="00E93CA9">
      <w:pPr>
        <w:spacing w:line="240" w:lineRule="auto"/>
        <w:rPr>
          <w:rFonts w:cs="RijksoverheidSansText-Regular"/>
          <w:color w:val="000000"/>
          <w:szCs w:val="18"/>
        </w:rPr>
      </w:pPr>
      <w:bookmarkStart w:id="4" w:name="bwAP_OP_NO_aan_tekst1"/>
      <w:bookmarkEnd w:id="3"/>
      <w:r w:rsidRPr="00AE7BD4">
        <w:rPr>
          <w:color w:val="000000"/>
        </w:rPr>
        <w:t xml:space="preserve">De ondernemer(s) </w:t>
      </w:r>
      <w:bookmarkStart w:id="5" w:name="bwAP_NO_aan42"/>
      <w:r w:rsidRPr="00AE7BD4">
        <w:rPr>
          <w:rFonts w:cs="RijksoverheidSansText-Regular"/>
          <w:color w:val="000000"/>
        </w:rPr>
        <w:t>(gegadigde(n))</w:t>
      </w:r>
      <w:bookmarkEnd w:id="5"/>
      <w:r w:rsidRPr="00AE7BD4">
        <w:rPr>
          <w:color w:val="000000"/>
        </w:rPr>
        <w:t xml:space="preserve"> geeft(geven) in onderstaande tabel aan met welke referentieopdracht(en) wordt voldaan aan de geschiktheidseisen </w:t>
      </w:r>
      <w:bookmarkStart w:id="6" w:name="bwAP_NO_GGO_uit"/>
      <w:r w:rsidRPr="00AE7BD4">
        <w:rPr>
          <w:rFonts w:cs="RijksoverheidSansText-Regular"/>
          <w:color w:val="000000"/>
        </w:rPr>
        <w:t>en de selectiecriteria</w:t>
      </w:r>
      <w:bookmarkEnd w:id="6"/>
      <w:r w:rsidRPr="00AE7BD4">
        <w:rPr>
          <w:rFonts w:cs="RijksoverheidSansText-Regular"/>
          <w:color w:val="000000"/>
          <w:szCs w:val="18"/>
        </w:rPr>
        <w:t>.</w:t>
      </w:r>
    </w:p>
    <w:p w14:paraId="73E09850" w14:textId="77777777" w:rsidR="00E93CA9" w:rsidRPr="00AE7BD4" w:rsidRDefault="00E93CA9" w:rsidP="00E93CA9">
      <w:pPr>
        <w:spacing w:line="260" w:lineRule="atLeast"/>
        <w:rPr>
          <w:rFonts w:cs="Verdana"/>
          <w:color w:val="000000"/>
          <w:szCs w:val="18"/>
        </w:rPr>
      </w:pPr>
    </w:p>
    <w:p w14:paraId="0A403545" w14:textId="6260EB30" w:rsidR="00E93CA9" w:rsidRPr="00AE7BD4" w:rsidRDefault="00E93CA9" w:rsidP="00E93CA9">
      <w:pPr>
        <w:spacing w:line="260" w:lineRule="atLeast"/>
        <w:rPr>
          <w:rStyle w:val="Verborgentekst"/>
        </w:rPr>
      </w:pPr>
      <w:bookmarkStart w:id="7" w:name="bwAP_OP_NO_aan_HT"/>
      <w:bookmarkEnd w:id="4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3991"/>
      </w:tblGrid>
      <w:tr w:rsidR="00E93CA9" w:rsidRPr="00AE7BD4" w14:paraId="00C40C55" w14:textId="77777777" w:rsidTr="00843544">
        <w:tc>
          <w:tcPr>
            <w:tcW w:w="3393" w:type="dxa"/>
            <w:shd w:val="clear" w:color="auto" w:fill="auto"/>
          </w:tcPr>
          <w:p w14:paraId="5C484373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8" w:name="bwAP_OP_NO_aan_tekst2"/>
            <w:bookmarkEnd w:id="7"/>
            <w:r w:rsidRPr="00AE7BD4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9" w:name="bwAP_OP_NO_GGO_uit"/>
            <w:r w:rsidRPr="00AE7BD4">
              <w:rPr>
                <w:rFonts w:cs="Verdana"/>
                <w:b/>
                <w:color w:val="000000"/>
                <w:szCs w:val="18"/>
              </w:rPr>
              <w:t xml:space="preserve"> en/of het selectiecriterium</w:t>
            </w:r>
            <w:bookmarkEnd w:id="9"/>
          </w:p>
          <w:p w14:paraId="5B507322" w14:textId="099A97CE" w:rsidR="00E93CA9" w:rsidRPr="00AE7BD4" w:rsidRDefault="00E93CA9" w:rsidP="00843544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3991" w:type="dxa"/>
            <w:shd w:val="clear" w:color="auto" w:fill="auto"/>
          </w:tcPr>
          <w:p w14:paraId="385DCFD2" w14:textId="77777777" w:rsidR="00E93CA9" w:rsidRPr="00AE7BD4" w:rsidRDefault="00E93CA9" w:rsidP="00843544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AE7BD4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AE7BD4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AE7BD4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01FA776C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E93CA9" w:rsidRPr="00AE7BD4" w14:paraId="25D19CFB" w14:textId="77777777" w:rsidTr="00843544">
        <w:trPr>
          <w:hidden w:val="0"/>
        </w:trPr>
        <w:tc>
          <w:tcPr>
            <w:tcW w:w="3393" w:type="dxa"/>
            <w:shd w:val="clear" w:color="auto" w:fill="auto"/>
          </w:tcPr>
          <w:p w14:paraId="7C19BECB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10" w:name="bwAP_OP_NO_aan9"/>
            <w:bookmarkEnd w:id="8"/>
          </w:p>
          <w:p w14:paraId="02B95F24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Geschiktheidseis</w:t>
            </w:r>
          </w:p>
        </w:tc>
        <w:tc>
          <w:tcPr>
            <w:tcW w:w="3991" w:type="dxa"/>
            <w:shd w:val="clear" w:color="auto" w:fill="auto"/>
          </w:tcPr>
          <w:p w14:paraId="1C839004" w14:textId="77777777" w:rsidR="00E93CA9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>
              <w:rPr>
                <w:rStyle w:val="Verborgentekst"/>
                <w:color w:val="000000"/>
                <w:szCs w:val="18"/>
              </w:rPr>
              <w:t xml:space="preserve">Kenniseisen: </w:t>
            </w:r>
            <w:r w:rsidRPr="002B5DC2">
              <w:rPr>
                <w:rStyle w:val="Verborgentekst"/>
                <w:bCs/>
                <w:color w:val="000000"/>
                <w:szCs w:val="18"/>
              </w:rPr>
              <w:t>maximaal</w:t>
            </w:r>
            <w:r>
              <w:rPr>
                <w:rStyle w:val="Verborgentekst"/>
                <w:color w:val="000000"/>
                <w:szCs w:val="18"/>
              </w:rPr>
              <w:t xml:space="preserve"> 200 woorden om de aanwezigheid van kennis expliciet te maken</w:t>
            </w:r>
          </w:p>
          <w:p w14:paraId="7E38BC2C" w14:textId="77777777" w:rsidR="00E93CA9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  <w:p w14:paraId="6197E935" w14:textId="77777777" w:rsidR="00E93CA9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>
              <w:rPr>
                <w:rStyle w:val="Verborgentekst"/>
                <w:color w:val="000000"/>
                <w:szCs w:val="18"/>
              </w:rPr>
              <w:t>Managementeis en ervaringseisen:</w:t>
            </w:r>
            <w:r w:rsidRPr="00AE7BD4">
              <w:rPr>
                <w:rStyle w:val="Verborgentekst"/>
                <w:color w:val="000000"/>
                <w:szCs w:val="18"/>
              </w:rPr>
              <w:t xml:space="preserve"> </w:t>
            </w:r>
            <w:r w:rsidRPr="002B5DC2">
              <w:rPr>
                <w:rStyle w:val="Verborgentekst"/>
                <w:bCs/>
                <w:color w:val="000000"/>
                <w:szCs w:val="18"/>
              </w:rPr>
              <w:t>maximaal</w:t>
            </w:r>
            <w:r w:rsidRPr="00AE7BD4">
              <w:rPr>
                <w:rStyle w:val="Verborgentekst"/>
                <w:color w:val="000000"/>
                <w:szCs w:val="18"/>
              </w:rPr>
              <w:t xml:space="preserve"> 1 referentie</w:t>
            </w:r>
            <w:r w:rsidRPr="00AE7BD4">
              <w:rPr>
                <w:rStyle w:val="Verborgentekst"/>
                <w:color w:val="000000"/>
                <w:szCs w:val="18"/>
              </w:rPr>
              <w:softHyphen/>
              <w:t>opdracht</w:t>
            </w:r>
          </w:p>
          <w:p w14:paraId="1BDA6E99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E93CA9" w:rsidRPr="00AE7BD4" w14:paraId="4AD5E803" w14:textId="77777777" w:rsidTr="00843544">
        <w:trPr>
          <w:hidden/>
        </w:trPr>
        <w:tc>
          <w:tcPr>
            <w:tcW w:w="7384" w:type="dxa"/>
            <w:gridSpan w:val="2"/>
            <w:shd w:val="clear" w:color="auto" w:fill="auto"/>
          </w:tcPr>
          <w:p w14:paraId="758001E7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>
              <w:rPr>
                <w:rStyle w:val="Verborgentekst"/>
                <w:color w:val="000000"/>
                <w:szCs w:val="18"/>
              </w:rPr>
              <w:t>Managementeis (technische bekwaamheid):</w:t>
            </w:r>
          </w:p>
        </w:tc>
      </w:tr>
      <w:tr w:rsidR="00E93CA9" w:rsidRPr="00AE7BD4" w14:paraId="1E147781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0B32A6EA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3.a</w:t>
            </w:r>
          </w:p>
        </w:tc>
        <w:tc>
          <w:tcPr>
            <w:tcW w:w="3991" w:type="dxa"/>
            <w:shd w:val="clear" w:color="auto" w:fill="auto"/>
          </w:tcPr>
          <w:p w14:paraId="313A2119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E93CA9" w:rsidRPr="00AE7BD4" w14:paraId="683156E2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123944EA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>
              <w:rPr>
                <w:rStyle w:val="Verborgentekst"/>
                <w:color w:val="000000"/>
                <w:szCs w:val="18"/>
              </w:rPr>
              <w:t>Kenniseisen:</w:t>
            </w:r>
          </w:p>
        </w:tc>
        <w:tc>
          <w:tcPr>
            <w:tcW w:w="3991" w:type="dxa"/>
            <w:shd w:val="clear" w:color="auto" w:fill="auto"/>
          </w:tcPr>
          <w:p w14:paraId="3A158F90" w14:textId="77777777" w:rsidR="00E93CA9" w:rsidRPr="00AE7BD4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bookmarkEnd w:id="10"/>
      <w:tr w:rsidR="00E93CA9" w:rsidRPr="00AE7BD4" w14:paraId="1658AD96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47DF188F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3.b</w:t>
            </w:r>
          </w:p>
        </w:tc>
        <w:tc>
          <w:tcPr>
            <w:tcW w:w="3991" w:type="dxa"/>
            <w:shd w:val="clear" w:color="auto" w:fill="auto"/>
          </w:tcPr>
          <w:p w14:paraId="54BDF479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E93CA9" w:rsidRPr="00AE7BD4" w14:paraId="26BD5FE5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63080EFC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c</w:t>
            </w:r>
          </w:p>
        </w:tc>
        <w:tc>
          <w:tcPr>
            <w:tcW w:w="3991" w:type="dxa"/>
            <w:shd w:val="clear" w:color="auto" w:fill="auto"/>
          </w:tcPr>
          <w:p w14:paraId="4733BBED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E93CA9" w:rsidRPr="00AE7BD4" w14:paraId="68367F96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4A14A424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d</w:t>
            </w:r>
          </w:p>
        </w:tc>
        <w:tc>
          <w:tcPr>
            <w:tcW w:w="3991" w:type="dxa"/>
            <w:shd w:val="clear" w:color="auto" w:fill="auto"/>
          </w:tcPr>
          <w:p w14:paraId="14E9CBA7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E93CA9" w:rsidRPr="00AE7BD4" w14:paraId="1F0472C3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0DC986FF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e</w:t>
            </w:r>
          </w:p>
        </w:tc>
        <w:tc>
          <w:tcPr>
            <w:tcW w:w="3991" w:type="dxa"/>
            <w:shd w:val="clear" w:color="auto" w:fill="auto"/>
          </w:tcPr>
          <w:p w14:paraId="074C8E87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E93CA9" w:rsidRPr="00AE7BD4" w14:paraId="60C47A24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08B372A4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f</w:t>
            </w:r>
          </w:p>
        </w:tc>
        <w:tc>
          <w:tcPr>
            <w:tcW w:w="3991" w:type="dxa"/>
            <w:shd w:val="clear" w:color="auto" w:fill="auto"/>
          </w:tcPr>
          <w:p w14:paraId="6741C236" w14:textId="77777777" w:rsidR="00E93CA9" w:rsidRPr="00AE7BD4" w:rsidRDefault="00E93CA9" w:rsidP="00843544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E93CA9" w:rsidRPr="002B5DC2" w14:paraId="41D324B4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6C8E9FD3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5DC2">
              <w:rPr>
                <w:rStyle w:val="Verborgentekst"/>
                <w:color w:val="000000"/>
                <w:szCs w:val="18"/>
              </w:rPr>
              <w:t>Ervaringseisen:</w:t>
            </w:r>
          </w:p>
        </w:tc>
        <w:tc>
          <w:tcPr>
            <w:tcW w:w="3991" w:type="dxa"/>
            <w:shd w:val="clear" w:color="auto" w:fill="auto"/>
          </w:tcPr>
          <w:p w14:paraId="36965F4F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05490527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5C33E069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g</w:t>
            </w:r>
          </w:p>
        </w:tc>
        <w:tc>
          <w:tcPr>
            <w:tcW w:w="3991" w:type="dxa"/>
            <w:shd w:val="clear" w:color="auto" w:fill="auto"/>
          </w:tcPr>
          <w:p w14:paraId="4D34FFE0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3FF89224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5D57554D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h</w:t>
            </w:r>
          </w:p>
        </w:tc>
        <w:tc>
          <w:tcPr>
            <w:tcW w:w="3991" w:type="dxa"/>
            <w:shd w:val="clear" w:color="auto" w:fill="auto"/>
          </w:tcPr>
          <w:p w14:paraId="7A704449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038CB2D2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3E0B3F07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i</w:t>
            </w:r>
          </w:p>
        </w:tc>
        <w:tc>
          <w:tcPr>
            <w:tcW w:w="3991" w:type="dxa"/>
            <w:shd w:val="clear" w:color="auto" w:fill="auto"/>
          </w:tcPr>
          <w:p w14:paraId="507DC21D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7D5A8AE9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47B4E56D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AE7BD4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j</w:t>
            </w:r>
          </w:p>
        </w:tc>
        <w:tc>
          <w:tcPr>
            <w:tcW w:w="3991" w:type="dxa"/>
            <w:shd w:val="clear" w:color="auto" w:fill="auto"/>
          </w:tcPr>
          <w:p w14:paraId="01D256DA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3AE8E334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159002D0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11" w:name="bwAP_OP_NO_NE_aan"/>
            <w:r w:rsidRPr="002B5DC2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k</w:t>
            </w:r>
          </w:p>
        </w:tc>
        <w:tc>
          <w:tcPr>
            <w:tcW w:w="3991" w:type="dxa"/>
            <w:shd w:val="clear" w:color="auto" w:fill="auto"/>
          </w:tcPr>
          <w:p w14:paraId="50C89AD6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2B5DC2" w14:paraId="7F0076B7" w14:textId="77777777" w:rsidTr="00843544">
        <w:trPr>
          <w:hidden/>
        </w:trPr>
        <w:tc>
          <w:tcPr>
            <w:tcW w:w="3393" w:type="dxa"/>
            <w:shd w:val="clear" w:color="auto" w:fill="auto"/>
          </w:tcPr>
          <w:p w14:paraId="1361051B" w14:textId="77777777" w:rsidR="00E93CA9" w:rsidRPr="002B5DC2" w:rsidRDefault="00E93CA9" w:rsidP="00843544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2B5DC2">
              <w:rPr>
                <w:rStyle w:val="Verborgentekst"/>
                <w:color w:val="000000"/>
                <w:szCs w:val="18"/>
              </w:rPr>
              <w:t>Paragraaf 3.2 lid 3.</w:t>
            </w:r>
            <w:r>
              <w:rPr>
                <w:rStyle w:val="Verborgentekst"/>
                <w:color w:val="000000"/>
                <w:szCs w:val="18"/>
              </w:rPr>
              <w:t>l</w:t>
            </w:r>
          </w:p>
        </w:tc>
        <w:tc>
          <w:tcPr>
            <w:tcW w:w="3991" w:type="dxa"/>
            <w:shd w:val="clear" w:color="auto" w:fill="auto"/>
          </w:tcPr>
          <w:p w14:paraId="0C0D8DAA" w14:textId="77777777" w:rsidR="00E93CA9" w:rsidRPr="002B5DC2" w:rsidRDefault="00E93CA9" w:rsidP="00843544">
            <w:pPr>
              <w:spacing w:line="260" w:lineRule="atLeast"/>
              <w:rPr>
                <w:rFonts w:cs="Verdana"/>
                <w:vanish/>
                <w:szCs w:val="18"/>
              </w:rPr>
            </w:pPr>
          </w:p>
        </w:tc>
      </w:tr>
      <w:tr w:rsidR="00E93CA9" w:rsidRPr="00AE7BD4" w14:paraId="263094D3" w14:textId="77777777" w:rsidTr="00843544">
        <w:tc>
          <w:tcPr>
            <w:tcW w:w="3393" w:type="dxa"/>
            <w:shd w:val="clear" w:color="auto" w:fill="auto"/>
          </w:tcPr>
          <w:p w14:paraId="4FD74104" w14:textId="77777777" w:rsidR="00E93CA9" w:rsidRPr="00AE7BD4" w:rsidRDefault="00E93CA9" w:rsidP="00843544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bookmarkStart w:id="12" w:name="bwAP_NO_GGO_uit2"/>
            <w:bookmarkEnd w:id="11"/>
          </w:p>
          <w:p w14:paraId="0FE61E15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b/>
                <w:color w:val="000000"/>
                <w:szCs w:val="18"/>
              </w:rPr>
              <w:t>Selectiecriteri</w:t>
            </w:r>
            <w:r>
              <w:rPr>
                <w:rFonts w:cs="Verdana"/>
                <w:b/>
                <w:color w:val="000000"/>
                <w:szCs w:val="18"/>
              </w:rPr>
              <w:t>a</w:t>
            </w:r>
          </w:p>
        </w:tc>
        <w:tc>
          <w:tcPr>
            <w:tcW w:w="3991" w:type="dxa"/>
            <w:shd w:val="clear" w:color="auto" w:fill="auto"/>
          </w:tcPr>
          <w:p w14:paraId="0A1CC720" w14:textId="77777777" w:rsidR="00E93CA9" w:rsidRPr="002B5DC2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2B5DC2">
              <w:rPr>
                <w:rFonts w:cs="Verdana"/>
                <w:color w:val="000000"/>
                <w:szCs w:val="18"/>
              </w:rPr>
              <w:t>Kenniswensen: maximaal 200 woorden om aanwezigheid van kennis expliciet te maken</w:t>
            </w:r>
          </w:p>
          <w:p w14:paraId="0D0FD2A5" w14:textId="77777777" w:rsidR="00E93CA9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  <w:p w14:paraId="3310CA60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Ervaringswensen: maximaal 1 referentieopdracht</w:t>
            </w:r>
          </w:p>
        </w:tc>
      </w:tr>
      <w:tr w:rsidR="00E93CA9" w:rsidRPr="00AE7BD4" w14:paraId="429AF269" w14:textId="77777777" w:rsidTr="00843544">
        <w:tc>
          <w:tcPr>
            <w:tcW w:w="3393" w:type="dxa"/>
            <w:shd w:val="clear" w:color="auto" w:fill="auto"/>
          </w:tcPr>
          <w:p w14:paraId="30CA3539" w14:textId="77777777" w:rsidR="00E93CA9" w:rsidRPr="002B5DC2" w:rsidRDefault="00E93CA9" w:rsidP="00843544">
            <w:pPr>
              <w:spacing w:line="260" w:lineRule="atLeast"/>
              <w:rPr>
                <w:rFonts w:cs="Verdana"/>
                <w:bCs/>
                <w:color w:val="000000"/>
                <w:szCs w:val="18"/>
              </w:rPr>
            </w:pPr>
            <w:r w:rsidRPr="002B5DC2">
              <w:rPr>
                <w:rFonts w:cs="Verdana"/>
                <w:bCs/>
                <w:color w:val="000000"/>
                <w:szCs w:val="18"/>
              </w:rPr>
              <w:t>Kenniswensen:</w:t>
            </w:r>
          </w:p>
        </w:tc>
        <w:tc>
          <w:tcPr>
            <w:tcW w:w="3991" w:type="dxa"/>
            <w:shd w:val="clear" w:color="auto" w:fill="auto"/>
          </w:tcPr>
          <w:p w14:paraId="5868ABFD" w14:textId="77777777" w:rsidR="00E93CA9" w:rsidRPr="002B5DC2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39E723BB" w14:textId="77777777" w:rsidTr="00843544">
        <w:tc>
          <w:tcPr>
            <w:tcW w:w="3393" w:type="dxa"/>
            <w:shd w:val="clear" w:color="auto" w:fill="auto"/>
          </w:tcPr>
          <w:p w14:paraId="4D52766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3" w:name="bwBijlageLetterF2"/>
            <w:r>
              <w:rPr>
                <w:rFonts w:cs="Verdana"/>
                <w:color w:val="000000"/>
                <w:szCs w:val="18"/>
              </w:rPr>
              <w:t>F</w:t>
            </w:r>
            <w:bookmarkEnd w:id="13"/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A</w:t>
            </w:r>
          </w:p>
        </w:tc>
        <w:tc>
          <w:tcPr>
            <w:tcW w:w="3991" w:type="dxa"/>
            <w:shd w:val="clear" w:color="auto" w:fill="auto"/>
          </w:tcPr>
          <w:p w14:paraId="6F94C8C5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3D26772B" w14:textId="77777777" w:rsidTr="00843544">
        <w:tc>
          <w:tcPr>
            <w:tcW w:w="3393" w:type="dxa"/>
            <w:shd w:val="clear" w:color="auto" w:fill="auto"/>
          </w:tcPr>
          <w:p w14:paraId="735281A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4" w:name="bwBijlageLetterF3"/>
            <w:r>
              <w:rPr>
                <w:rFonts w:cs="Verdana"/>
                <w:color w:val="000000"/>
                <w:szCs w:val="18"/>
              </w:rPr>
              <w:t>F</w:t>
            </w:r>
            <w:bookmarkEnd w:id="14"/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B</w:t>
            </w:r>
          </w:p>
        </w:tc>
        <w:tc>
          <w:tcPr>
            <w:tcW w:w="3991" w:type="dxa"/>
            <w:shd w:val="clear" w:color="auto" w:fill="auto"/>
          </w:tcPr>
          <w:p w14:paraId="3F446012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47793EB1" w14:textId="77777777" w:rsidTr="00843544">
        <w:tc>
          <w:tcPr>
            <w:tcW w:w="3393" w:type="dxa"/>
            <w:shd w:val="clear" w:color="auto" w:fill="auto"/>
          </w:tcPr>
          <w:p w14:paraId="07B6844A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5" w:name="bwBijlageLetterF4"/>
            <w:r>
              <w:rPr>
                <w:rFonts w:cs="Verdana"/>
                <w:color w:val="000000"/>
                <w:szCs w:val="18"/>
              </w:rPr>
              <w:t>F</w:t>
            </w:r>
            <w:bookmarkEnd w:id="15"/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C</w:t>
            </w:r>
          </w:p>
        </w:tc>
        <w:tc>
          <w:tcPr>
            <w:tcW w:w="3991" w:type="dxa"/>
            <w:shd w:val="clear" w:color="auto" w:fill="auto"/>
          </w:tcPr>
          <w:p w14:paraId="7FFDD249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32B383F6" w14:textId="77777777" w:rsidTr="00843544">
        <w:tc>
          <w:tcPr>
            <w:tcW w:w="3393" w:type="dxa"/>
            <w:shd w:val="clear" w:color="auto" w:fill="auto"/>
          </w:tcPr>
          <w:p w14:paraId="1166F607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6" w:name="bwBijlageLetterF5"/>
            <w:r>
              <w:rPr>
                <w:rFonts w:cs="Verdana"/>
                <w:color w:val="000000"/>
                <w:szCs w:val="18"/>
              </w:rPr>
              <w:t>F</w:t>
            </w:r>
            <w:bookmarkEnd w:id="16"/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D</w:t>
            </w:r>
          </w:p>
        </w:tc>
        <w:tc>
          <w:tcPr>
            <w:tcW w:w="3991" w:type="dxa"/>
            <w:shd w:val="clear" w:color="auto" w:fill="auto"/>
          </w:tcPr>
          <w:p w14:paraId="35F92955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0FC8DC80" w14:textId="77777777" w:rsidTr="00843544">
        <w:tc>
          <w:tcPr>
            <w:tcW w:w="3393" w:type="dxa"/>
            <w:shd w:val="clear" w:color="auto" w:fill="auto"/>
          </w:tcPr>
          <w:p w14:paraId="2BDA454B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E</w:t>
            </w:r>
          </w:p>
        </w:tc>
        <w:tc>
          <w:tcPr>
            <w:tcW w:w="3991" w:type="dxa"/>
            <w:shd w:val="clear" w:color="auto" w:fill="auto"/>
          </w:tcPr>
          <w:p w14:paraId="6FA10850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19EF01FD" w14:textId="77777777" w:rsidTr="00843544">
        <w:tc>
          <w:tcPr>
            <w:tcW w:w="3393" w:type="dxa"/>
            <w:shd w:val="clear" w:color="auto" w:fill="auto"/>
          </w:tcPr>
          <w:p w14:paraId="27BFE2A8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Ervaringswensen:</w:t>
            </w:r>
          </w:p>
        </w:tc>
        <w:tc>
          <w:tcPr>
            <w:tcW w:w="3991" w:type="dxa"/>
            <w:shd w:val="clear" w:color="auto" w:fill="auto"/>
          </w:tcPr>
          <w:p w14:paraId="07671DCD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0D5D5FA2" w14:textId="77777777" w:rsidTr="00843544">
        <w:tc>
          <w:tcPr>
            <w:tcW w:w="3393" w:type="dxa"/>
            <w:shd w:val="clear" w:color="auto" w:fill="auto"/>
          </w:tcPr>
          <w:p w14:paraId="012C0973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F</w:t>
            </w:r>
          </w:p>
        </w:tc>
        <w:tc>
          <w:tcPr>
            <w:tcW w:w="3991" w:type="dxa"/>
            <w:shd w:val="clear" w:color="auto" w:fill="auto"/>
          </w:tcPr>
          <w:p w14:paraId="11733FA5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08C07D09" w14:textId="77777777" w:rsidTr="00843544">
        <w:tc>
          <w:tcPr>
            <w:tcW w:w="3393" w:type="dxa"/>
            <w:shd w:val="clear" w:color="auto" w:fill="auto"/>
          </w:tcPr>
          <w:p w14:paraId="522A7BCA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G</w:t>
            </w:r>
          </w:p>
        </w:tc>
        <w:tc>
          <w:tcPr>
            <w:tcW w:w="3991" w:type="dxa"/>
            <w:shd w:val="clear" w:color="auto" w:fill="auto"/>
          </w:tcPr>
          <w:p w14:paraId="42DBE3D7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17FD2817" w14:textId="77777777" w:rsidTr="00843544">
        <w:tc>
          <w:tcPr>
            <w:tcW w:w="3393" w:type="dxa"/>
            <w:shd w:val="clear" w:color="auto" w:fill="auto"/>
          </w:tcPr>
          <w:p w14:paraId="5B897226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H</w:t>
            </w:r>
          </w:p>
        </w:tc>
        <w:tc>
          <w:tcPr>
            <w:tcW w:w="3991" w:type="dxa"/>
            <w:shd w:val="clear" w:color="auto" w:fill="auto"/>
          </w:tcPr>
          <w:p w14:paraId="42ECF84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01BBAF53" w14:textId="77777777" w:rsidTr="00843544">
        <w:tc>
          <w:tcPr>
            <w:tcW w:w="3393" w:type="dxa"/>
            <w:shd w:val="clear" w:color="auto" w:fill="auto"/>
          </w:tcPr>
          <w:p w14:paraId="65F7B699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I</w:t>
            </w:r>
          </w:p>
        </w:tc>
        <w:tc>
          <w:tcPr>
            <w:tcW w:w="3991" w:type="dxa"/>
            <w:shd w:val="clear" w:color="auto" w:fill="auto"/>
          </w:tcPr>
          <w:p w14:paraId="6B24E6EB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565FCE08" w14:textId="77777777" w:rsidTr="00843544">
        <w:tc>
          <w:tcPr>
            <w:tcW w:w="3393" w:type="dxa"/>
            <w:shd w:val="clear" w:color="auto" w:fill="auto"/>
          </w:tcPr>
          <w:p w14:paraId="1841B0A3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J</w:t>
            </w:r>
          </w:p>
        </w:tc>
        <w:tc>
          <w:tcPr>
            <w:tcW w:w="3991" w:type="dxa"/>
            <w:shd w:val="clear" w:color="auto" w:fill="auto"/>
          </w:tcPr>
          <w:p w14:paraId="2B221A83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6B4D89CA" w14:textId="77777777" w:rsidTr="00843544">
        <w:tc>
          <w:tcPr>
            <w:tcW w:w="3393" w:type="dxa"/>
            <w:shd w:val="clear" w:color="auto" w:fill="auto"/>
          </w:tcPr>
          <w:p w14:paraId="346FFCD2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K</w:t>
            </w:r>
          </w:p>
        </w:tc>
        <w:tc>
          <w:tcPr>
            <w:tcW w:w="3991" w:type="dxa"/>
            <w:shd w:val="clear" w:color="auto" w:fill="auto"/>
          </w:tcPr>
          <w:p w14:paraId="4742DE0E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1B4A1746" w14:textId="77777777" w:rsidTr="00843544">
        <w:tc>
          <w:tcPr>
            <w:tcW w:w="3393" w:type="dxa"/>
            <w:shd w:val="clear" w:color="auto" w:fill="auto"/>
          </w:tcPr>
          <w:p w14:paraId="18ABE7E5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L</w:t>
            </w:r>
          </w:p>
        </w:tc>
        <w:tc>
          <w:tcPr>
            <w:tcW w:w="3991" w:type="dxa"/>
            <w:shd w:val="clear" w:color="auto" w:fill="auto"/>
          </w:tcPr>
          <w:p w14:paraId="15EC0A0B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6368E830" w14:textId="77777777" w:rsidTr="00843544">
        <w:tc>
          <w:tcPr>
            <w:tcW w:w="3393" w:type="dxa"/>
            <w:shd w:val="clear" w:color="auto" w:fill="auto"/>
          </w:tcPr>
          <w:p w14:paraId="046B92A7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M</w:t>
            </w:r>
          </w:p>
        </w:tc>
        <w:tc>
          <w:tcPr>
            <w:tcW w:w="3991" w:type="dxa"/>
            <w:shd w:val="clear" w:color="auto" w:fill="auto"/>
          </w:tcPr>
          <w:p w14:paraId="2DE5C951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634E605D" w14:textId="77777777" w:rsidTr="00843544">
        <w:tc>
          <w:tcPr>
            <w:tcW w:w="3393" w:type="dxa"/>
            <w:shd w:val="clear" w:color="auto" w:fill="auto"/>
          </w:tcPr>
          <w:p w14:paraId="4AA06961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N</w:t>
            </w:r>
          </w:p>
        </w:tc>
        <w:tc>
          <w:tcPr>
            <w:tcW w:w="3991" w:type="dxa"/>
            <w:shd w:val="clear" w:color="auto" w:fill="auto"/>
          </w:tcPr>
          <w:p w14:paraId="06F79651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400A4B23" w14:textId="77777777" w:rsidTr="00843544">
        <w:tc>
          <w:tcPr>
            <w:tcW w:w="3393" w:type="dxa"/>
            <w:shd w:val="clear" w:color="auto" w:fill="auto"/>
          </w:tcPr>
          <w:p w14:paraId="50D3BFCD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O</w:t>
            </w:r>
          </w:p>
        </w:tc>
        <w:tc>
          <w:tcPr>
            <w:tcW w:w="3991" w:type="dxa"/>
            <w:shd w:val="clear" w:color="auto" w:fill="auto"/>
          </w:tcPr>
          <w:p w14:paraId="66720A8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42DEDA70" w14:textId="77777777" w:rsidTr="00843544">
        <w:tc>
          <w:tcPr>
            <w:tcW w:w="3393" w:type="dxa"/>
            <w:shd w:val="clear" w:color="auto" w:fill="auto"/>
          </w:tcPr>
          <w:p w14:paraId="65F147BE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P</w:t>
            </w:r>
          </w:p>
        </w:tc>
        <w:tc>
          <w:tcPr>
            <w:tcW w:w="3991" w:type="dxa"/>
            <w:shd w:val="clear" w:color="auto" w:fill="auto"/>
          </w:tcPr>
          <w:p w14:paraId="745A2F8B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3ADDFA23" w14:textId="77777777" w:rsidTr="00843544">
        <w:tc>
          <w:tcPr>
            <w:tcW w:w="3393" w:type="dxa"/>
            <w:shd w:val="clear" w:color="auto" w:fill="auto"/>
          </w:tcPr>
          <w:p w14:paraId="7A6EC6BD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Q</w:t>
            </w:r>
          </w:p>
        </w:tc>
        <w:tc>
          <w:tcPr>
            <w:tcW w:w="3991" w:type="dxa"/>
            <w:shd w:val="clear" w:color="auto" w:fill="auto"/>
          </w:tcPr>
          <w:p w14:paraId="06CB288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51E463AE" w14:textId="77777777" w:rsidTr="00843544">
        <w:tc>
          <w:tcPr>
            <w:tcW w:w="3393" w:type="dxa"/>
            <w:shd w:val="clear" w:color="auto" w:fill="auto"/>
          </w:tcPr>
          <w:p w14:paraId="70D1F4AB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R</w:t>
            </w:r>
          </w:p>
        </w:tc>
        <w:tc>
          <w:tcPr>
            <w:tcW w:w="3991" w:type="dxa"/>
            <w:shd w:val="clear" w:color="auto" w:fill="auto"/>
          </w:tcPr>
          <w:p w14:paraId="41A429CD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23AFFB0A" w14:textId="77777777" w:rsidTr="00843544">
        <w:tc>
          <w:tcPr>
            <w:tcW w:w="3393" w:type="dxa"/>
            <w:shd w:val="clear" w:color="auto" w:fill="auto"/>
          </w:tcPr>
          <w:p w14:paraId="41D0EB9E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S</w:t>
            </w:r>
          </w:p>
        </w:tc>
        <w:tc>
          <w:tcPr>
            <w:tcW w:w="3991" w:type="dxa"/>
            <w:shd w:val="clear" w:color="auto" w:fill="auto"/>
          </w:tcPr>
          <w:p w14:paraId="06EBEB56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E93CA9" w:rsidRPr="00AE7BD4" w14:paraId="11670698" w14:textId="77777777" w:rsidTr="00843544">
        <w:tc>
          <w:tcPr>
            <w:tcW w:w="3393" w:type="dxa"/>
            <w:shd w:val="clear" w:color="auto" w:fill="auto"/>
          </w:tcPr>
          <w:p w14:paraId="313E7C56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Bijlage </w:t>
            </w:r>
            <w:r>
              <w:rPr>
                <w:rFonts w:cs="Verdana"/>
                <w:color w:val="000000"/>
                <w:szCs w:val="18"/>
              </w:rPr>
              <w:t>F</w:t>
            </w:r>
            <w:r w:rsidRPr="00AE7BD4">
              <w:rPr>
                <w:rFonts w:cs="Verdana"/>
                <w:color w:val="000000"/>
                <w:szCs w:val="18"/>
              </w:rPr>
              <w:t xml:space="preserve"> nr</w:t>
            </w:r>
            <w:r>
              <w:rPr>
                <w:rFonts w:cs="Verdana"/>
                <w:color w:val="000000"/>
                <w:szCs w:val="18"/>
              </w:rPr>
              <w:t>.</w:t>
            </w:r>
            <w:r w:rsidRPr="00AE7BD4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T</w:t>
            </w:r>
          </w:p>
        </w:tc>
        <w:tc>
          <w:tcPr>
            <w:tcW w:w="3991" w:type="dxa"/>
            <w:shd w:val="clear" w:color="auto" w:fill="auto"/>
          </w:tcPr>
          <w:p w14:paraId="4534B094" w14:textId="77777777" w:rsidR="00E93CA9" w:rsidRPr="00AE7BD4" w:rsidRDefault="00E93CA9" w:rsidP="00843544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</w:tbl>
    <w:p w14:paraId="3874AD1E" w14:textId="77777777" w:rsidR="00E93CA9" w:rsidRPr="00AE7BD4" w:rsidRDefault="00E93CA9" w:rsidP="00E93CA9">
      <w:pPr>
        <w:spacing w:line="260" w:lineRule="atLeast"/>
        <w:rPr>
          <w:rFonts w:cs="Verdana"/>
          <w:color w:val="000000"/>
          <w:szCs w:val="18"/>
          <w:lang w:val="en-US"/>
        </w:rPr>
      </w:pPr>
      <w:bookmarkStart w:id="17" w:name="bwAP_OP_NO_aan_tekst3"/>
      <w:bookmarkEnd w:id="12"/>
    </w:p>
    <w:p w14:paraId="6F221EB4" w14:textId="722FA5EB" w:rsidR="00E93CA9" w:rsidRDefault="00E93CA9" w:rsidP="00E93CA9">
      <w:pPr>
        <w:spacing w:line="240" w:lineRule="exact"/>
        <w:rPr>
          <w:rFonts w:cs="RijksoverheidSansText-Regular"/>
          <w:b/>
          <w:bCs/>
          <w:color w:val="000000"/>
          <w:szCs w:val="18"/>
        </w:rPr>
      </w:pPr>
      <w:r w:rsidRPr="00CA2602">
        <w:rPr>
          <w:rFonts w:cs="RijksoverheidSansText-Regular"/>
          <w:b/>
          <w:bCs/>
          <w:color w:val="000000"/>
          <w:szCs w:val="18"/>
        </w:rPr>
        <w:t xml:space="preserve">De ondernemer(s) </w:t>
      </w:r>
      <w:bookmarkStart w:id="18" w:name="bwAP_NO_aan43"/>
      <w:r w:rsidRPr="00CA2602">
        <w:rPr>
          <w:rFonts w:cs="RijksoverheidSansText-Regular"/>
          <w:b/>
          <w:bCs/>
          <w:color w:val="000000"/>
        </w:rPr>
        <w:t>(gegadigde(n))</w:t>
      </w:r>
      <w:bookmarkEnd w:id="18"/>
      <w:r w:rsidRPr="00CA2602">
        <w:rPr>
          <w:rFonts w:cs="RijksoverheidSansText-Regular"/>
          <w:b/>
          <w:bCs/>
          <w:color w:val="000000"/>
          <w:szCs w:val="18"/>
        </w:rPr>
        <w:t xml:space="preserve"> vult (vullen) per referentieopdracht de volgende gegevens in. Onderstaande tabel dient zo vaak als nodig herhaald en ingevuld te worden voor de managementeis a, </w:t>
      </w:r>
      <w:r w:rsidR="003949A7">
        <w:rPr>
          <w:rFonts w:cs="RijksoverheidSansText-Regular"/>
          <w:b/>
          <w:bCs/>
          <w:color w:val="000000"/>
          <w:szCs w:val="18"/>
        </w:rPr>
        <w:t xml:space="preserve">de </w:t>
      </w:r>
      <w:r w:rsidRPr="00CA2602">
        <w:rPr>
          <w:rFonts w:cs="RijksoverheidSansText-Regular"/>
          <w:b/>
          <w:bCs/>
          <w:color w:val="000000"/>
          <w:szCs w:val="18"/>
        </w:rPr>
        <w:t>ervaringseisen g, h, i, j, k, l en ervaringswensen F, G, H, I, J, K, L, M, N, O, P, Q, R, S, T.</w:t>
      </w:r>
    </w:p>
    <w:p w14:paraId="0B00D22F" w14:textId="77777777" w:rsidR="00E93CA9" w:rsidRPr="00CA2602" w:rsidRDefault="00E93CA9" w:rsidP="00E93CA9">
      <w:pPr>
        <w:spacing w:line="240" w:lineRule="exact"/>
        <w:rPr>
          <w:rFonts w:cs="RijksoverheidSansText-Regular"/>
          <w:b/>
          <w:bCs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E93CA9" w:rsidRPr="00AE7BD4" w14:paraId="528A6ABE" w14:textId="77777777" w:rsidTr="0084354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130A" w14:textId="77777777" w:rsidR="00E93CA9" w:rsidRPr="00AE7BD4" w:rsidRDefault="00E93CA9" w:rsidP="00843544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4DC348CA" w14:textId="77777777" w:rsidR="00E93CA9" w:rsidRPr="00AE7BD4" w:rsidRDefault="00E93CA9" w:rsidP="00843544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AE7BD4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57CC4546" w14:textId="77777777" w:rsidR="00E93CA9" w:rsidRPr="00AE7BD4" w:rsidRDefault="00E93CA9" w:rsidP="00843544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E93CA9" w:rsidRPr="00AE7BD4" w14:paraId="2E0C83A4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CC79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0271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35950C15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535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C8CC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54A8920E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5088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2F25" w14:textId="77777777" w:rsidR="00E93CA9" w:rsidRPr="00AE7BD4" w:rsidRDefault="00E93CA9" w:rsidP="00843544">
            <w:pPr>
              <w:rPr>
                <w:color w:val="000000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5B64E06A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0757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033E6FCC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9AC3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Arial"/>
                <w:color w:val="000000"/>
              </w:rPr>
              <w:t xml:space="preserve">€ </w:t>
            </w: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0297BC1C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2E78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98B3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Arial"/>
                <w:color w:val="000000"/>
              </w:rPr>
              <w:t xml:space="preserve">€ </w:t>
            </w: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16C1CCA3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30AD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20A9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0E5E9C27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981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DDC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7306D1DE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5BB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EE4D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color w:val="000000"/>
              </w:rPr>
              <w:t>…</w:t>
            </w:r>
          </w:p>
        </w:tc>
      </w:tr>
      <w:tr w:rsidR="00E93CA9" w:rsidRPr="00AE7BD4" w14:paraId="1E0C48C7" w14:textId="77777777" w:rsidTr="00843544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1FF1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AE7BD4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AE7BD4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E93CA9" w:rsidRPr="00AE7BD4" w14:paraId="43B0A67C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C72B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AE7BD4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AE7BD4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A466" w14:textId="77777777" w:rsidR="00E93CA9" w:rsidRPr="00AE7BD4" w:rsidRDefault="00E93CA9" w:rsidP="00843544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AE7BD4">
              <w:rPr>
                <w:rStyle w:val="Verborgentekst"/>
                <w:color w:val="000000"/>
              </w:rPr>
              <w:t>…</w:t>
            </w:r>
          </w:p>
        </w:tc>
      </w:tr>
      <w:tr w:rsidR="00E93CA9" w:rsidRPr="00AE7BD4" w14:paraId="5FFA19D1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BD2F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A19F" w14:textId="77777777" w:rsidR="00E93CA9" w:rsidRPr="00AE7BD4" w:rsidRDefault="00E93CA9" w:rsidP="00843544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AE7BD4">
              <w:rPr>
                <w:rStyle w:val="Verborgentekst"/>
                <w:color w:val="000000"/>
              </w:rPr>
              <w:t>…</w:t>
            </w:r>
          </w:p>
        </w:tc>
      </w:tr>
      <w:tr w:rsidR="00E93CA9" w:rsidRPr="00AE7BD4" w14:paraId="19803331" w14:textId="77777777" w:rsidTr="00843544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4497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AE7BD4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AE7BD4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AE7BD4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0A48" w14:textId="77777777" w:rsidR="00E93CA9" w:rsidRPr="00AE7BD4" w:rsidRDefault="00E93CA9" w:rsidP="00843544">
            <w:pPr>
              <w:rPr>
                <w:rFonts w:cs="Verdana"/>
                <w:color w:val="000000"/>
                <w:sz w:val="16"/>
                <w:szCs w:val="16"/>
              </w:rPr>
            </w:pPr>
            <w:r w:rsidRPr="00AE7BD4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E93CA9" w:rsidRPr="002B5DC2" w14:paraId="246FF289" w14:textId="77777777" w:rsidTr="0084354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9C4" w14:textId="77777777" w:rsidR="00E93CA9" w:rsidRPr="00E93CA9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E93CA9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E93CA9" w:rsidRPr="00AE7BD4" w14:paraId="35E3E344" w14:textId="77777777" w:rsidTr="00843544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2EAF" w14:textId="77777777" w:rsidR="00E93CA9" w:rsidRPr="00AE7BD4" w:rsidRDefault="00E93CA9" w:rsidP="00843544">
            <w:pPr>
              <w:rPr>
                <w:rFonts w:cs="Verdana"/>
                <w:color w:val="000000"/>
                <w:szCs w:val="18"/>
              </w:rPr>
            </w:pPr>
            <w:r w:rsidRPr="00E93CA9">
              <w:rPr>
                <w:rFonts w:cs="Verdana"/>
                <w:color w:val="000000"/>
                <w:szCs w:val="18"/>
              </w:rPr>
              <w:t>…</w:t>
            </w:r>
          </w:p>
        </w:tc>
      </w:tr>
      <w:bookmarkEnd w:id="17"/>
    </w:tbl>
    <w:p w14:paraId="4B2250EF" w14:textId="77777777" w:rsidR="00E93CA9" w:rsidRDefault="00E93CA9" w:rsidP="00E93CA9">
      <w:pPr>
        <w:spacing w:line="240" w:lineRule="exact"/>
        <w:rPr>
          <w:rFonts w:cs="RijksoverheidSansText-Regular"/>
          <w:b/>
          <w:bCs/>
          <w:color w:val="000000"/>
          <w:szCs w:val="18"/>
        </w:rPr>
      </w:pPr>
    </w:p>
    <w:p w14:paraId="02926C91" w14:textId="1809CDA1" w:rsidR="00E93CA9" w:rsidRPr="00CA2602" w:rsidRDefault="00E93CA9" w:rsidP="00E93CA9">
      <w:pPr>
        <w:spacing w:line="240" w:lineRule="exact"/>
        <w:rPr>
          <w:rFonts w:cs="RijksoverheidSansText-Regular"/>
          <w:b/>
          <w:bCs/>
          <w:color w:val="000000"/>
          <w:szCs w:val="18"/>
        </w:rPr>
      </w:pPr>
      <w:r w:rsidRPr="00CA2602">
        <w:rPr>
          <w:rFonts w:cs="RijksoverheidSansText-Regular"/>
          <w:b/>
          <w:bCs/>
          <w:color w:val="000000"/>
          <w:szCs w:val="18"/>
        </w:rPr>
        <w:t xml:space="preserve">De ondernemer(s) </w:t>
      </w:r>
      <w:r w:rsidRPr="00CA2602">
        <w:rPr>
          <w:rFonts w:cs="RijksoverheidSansText-Regular"/>
          <w:b/>
          <w:bCs/>
          <w:color w:val="000000"/>
        </w:rPr>
        <w:t>(gegadigde(n))</w:t>
      </w:r>
      <w:r w:rsidRPr="00CA2602">
        <w:rPr>
          <w:rFonts w:cs="RijksoverheidSansText-Regular"/>
          <w:b/>
          <w:bCs/>
          <w:color w:val="000000"/>
          <w:szCs w:val="18"/>
        </w:rPr>
        <w:t xml:space="preserve"> vult (vullen) onderstaande tabel in voor de kenniseisen b, c, d, e, f en kenniswensen A, B, C, D, E </w:t>
      </w:r>
    </w:p>
    <w:p w14:paraId="465BA761" w14:textId="77777777" w:rsidR="00E93CA9" w:rsidRDefault="00E93CA9" w:rsidP="00E93CA9">
      <w:pPr>
        <w:spacing w:line="240" w:lineRule="exact"/>
        <w:rPr>
          <w:rFonts w:cs="RijksoverheidSansText-Regular"/>
          <w:color w:val="000000"/>
          <w:szCs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1282"/>
        <w:gridCol w:w="7531"/>
      </w:tblGrid>
      <w:tr w:rsidR="00E93CA9" w14:paraId="6E75E727" w14:textId="77777777" w:rsidTr="00843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110A1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color w:val="000000"/>
                <w:szCs w:val="18"/>
                <w:u w:val="single"/>
              </w:rPr>
            </w:pPr>
            <w:r>
              <w:rPr>
                <w:rFonts w:cs="RijksoverheidSansText-Regular"/>
                <w:color w:val="000000"/>
                <w:szCs w:val="18"/>
              </w:rPr>
              <w:t>Kennis</w:t>
            </w:r>
            <w:r>
              <w:rPr>
                <w:rFonts w:cs="RijksoverheidSansText-Regular"/>
                <w:color w:val="000000"/>
                <w:szCs w:val="18"/>
                <w:u w:val="single"/>
              </w:rPr>
              <w:t>eis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7B98C" w14:textId="77777777" w:rsidR="00E93CA9" w:rsidRDefault="00E93CA9" w:rsidP="00843544">
            <w:pPr>
              <w:pStyle w:val="Lijstalinea"/>
              <w:spacing w:line="276" w:lineRule="auto"/>
              <w:ind w:left="0"/>
              <w:rPr>
                <w:rFonts w:cs="RijksoverheidSansText-Regular"/>
                <w:color w:val="000000"/>
                <w:szCs w:val="18"/>
              </w:rPr>
            </w:pPr>
            <w:r>
              <w:rPr>
                <w:rFonts w:cs="RijksoverheidSansText-Regular"/>
                <w:color w:val="000000"/>
                <w:szCs w:val="18"/>
              </w:rPr>
              <w:t>maximaal 200 woorden per kennis</w:t>
            </w:r>
            <w:r>
              <w:rPr>
                <w:rFonts w:cs="RijksoverheidSansText-Regular"/>
                <w:color w:val="000000"/>
                <w:szCs w:val="18"/>
                <w:u w:val="single"/>
              </w:rPr>
              <w:t>eis</w:t>
            </w:r>
            <w:r>
              <w:rPr>
                <w:rFonts w:cs="RijksoverheidSansText-Regular"/>
                <w:color w:val="000000"/>
                <w:szCs w:val="18"/>
              </w:rPr>
              <w:t xml:space="preserve"> om aanwezigheid van kennis bij de ondernemer(s) expliciet te maken.</w:t>
            </w:r>
          </w:p>
        </w:tc>
      </w:tr>
      <w:tr w:rsidR="00E93CA9" w14:paraId="282EB67E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1C552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b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BA1E5" w14:textId="77777777" w:rsidR="00E93CA9" w:rsidRDefault="00E93CA9" w:rsidP="00843544">
            <w:pPr>
              <w:pStyle w:val="Lijstalinea"/>
              <w:spacing w:line="276" w:lineRule="auto"/>
              <w:ind w:left="0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6D7D3AE3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D39F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c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2380D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65FE18AC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91384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d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B54D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620BB2D0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5662F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e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E01E6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1C7C078A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C2BB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f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672B9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1F30D31D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9F500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color w:val="000000"/>
                <w:szCs w:val="18"/>
                <w:u w:val="single"/>
              </w:rPr>
            </w:pPr>
            <w:r>
              <w:rPr>
                <w:rFonts w:cs="RijksoverheidSansText-Regular"/>
                <w:color w:val="000000"/>
                <w:szCs w:val="18"/>
              </w:rPr>
              <w:t>Kennis</w:t>
            </w:r>
            <w:r>
              <w:rPr>
                <w:rFonts w:cs="RijksoverheidSansText-Regular"/>
                <w:color w:val="000000"/>
                <w:szCs w:val="18"/>
                <w:u w:val="single"/>
              </w:rPr>
              <w:t>wens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8DFDD" w14:textId="77777777" w:rsidR="00E93CA9" w:rsidRDefault="00E93CA9" w:rsidP="00843544">
            <w:pPr>
              <w:pStyle w:val="Lijstalinea"/>
              <w:spacing w:line="276" w:lineRule="auto"/>
              <w:ind w:left="0"/>
              <w:rPr>
                <w:rFonts w:cs="RijksoverheidSansText-Regular"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maximaal</w:t>
            </w:r>
            <w:r>
              <w:rPr>
                <w:rFonts w:cs="RijksoverheidSansText-Regular"/>
                <w:color w:val="000000"/>
                <w:szCs w:val="18"/>
              </w:rPr>
              <w:t xml:space="preserve"> 200 woorden per kennis</w:t>
            </w:r>
            <w:r>
              <w:rPr>
                <w:rFonts w:cs="RijksoverheidSansText-Regular"/>
                <w:color w:val="000000"/>
                <w:szCs w:val="18"/>
                <w:u w:val="single"/>
              </w:rPr>
              <w:t>wens</w:t>
            </w:r>
            <w:r>
              <w:rPr>
                <w:rFonts w:cs="RijksoverheidSansText-Regular"/>
                <w:color w:val="000000"/>
                <w:szCs w:val="18"/>
              </w:rPr>
              <w:t xml:space="preserve"> om aanwezigheid van kennis bij de ondernemer(s) expliciet te maken.</w:t>
            </w:r>
          </w:p>
        </w:tc>
      </w:tr>
      <w:tr w:rsidR="00E93CA9" w14:paraId="5083D6F2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FD15C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A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F7762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1A898FD3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9F4ED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B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62156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0D25CFCD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F523E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C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2E988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631A105C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1AEF1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ascii="Times New Roman" w:hAnsi="Times New Roman" w:cs="RijksoverheidSansText-Regular"/>
                <w:b/>
                <w:color w:val="000000"/>
                <w:sz w:val="2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D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15657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  <w:tr w:rsidR="00E93CA9" w14:paraId="28CF84AC" w14:textId="77777777" w:rsidTr="00843544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28192" w14:textId="77777777" w:rsidR="00E93CA9" w:rsidRDefault="00E93CA9" w:rsidP="00843544">
            <w:pPr>
              <w:pStyle w:val="Lijstalinea"/>
              <w:spacing w:line="276" w:lineRule="auto"/>
              <w:ind w:left="0"/>
              <w:jc w:val="center"/>
              <w:rPr>
                <w:rFonts w:cs="RijksoverheidSansText-Regular"/>
                <w:b/>
                <w:color w:val="000000"/>
                <w:szCs w:val="18"/>
              </w:rPr>
            </w:pPr>
            <w:r>
              <w:rPr>
                <w:rFonts w:cs="RijksoverheidSansText-Regular"/>
                <w:b/>
                <w:color w:val="000000"/>
                <w:szCs w:val="18"/>
              </w:rPr>
              <w:t>E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1AA4F" w14:textId="77777777" w:rsidR="00E93CA9" w:rsidRDefault="00E93CA9" w:rsidP="00843544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...</w:t>
            </w:r>
          </w:p>
        </w:tc>
      </w:tr>
    </w:tbl>
    <w:p w14:paraId="3C218A82" w14:textId="77777777" w:rsidR="00E93CA9" w:rsidRPr="002B5DC2" w:rsidRDefault="00E93CA9" w:rsidP="00E93CA9">
      <w:pPr>
        <w:spacing w:after="160" w:line="259" w:lineRule="auto"/>
        <w:rPr>
          <w:sz w:val="24"/>
          <w:szCs w:val="18"/>
        </w:rPr>
      </w:pPr>
      <w:r w:rsidRPr="002B5DC2">
        <w:br w:type="page"/>
      </w:r>
    </w:p>
    <w:p w14:paraId="21FC8819" w14:textId="6DCB76C3" w:rsidR="009A10CF" w:rsidRPr="006C19D5" w:rsidRDefault="009A10CF" w:rsidP="00E93CA9">
      <w:pPr>
        <w:pStyle w:val="BijlageGenummerdKop"/>
        <w:numPr>
          <w:ilvl w:val="0"/>
          <w:numId w:val="0"/>
        </w:numPr>
        <w:ind w:left="-1134" w:firstLine="1134"/>
      </w:pPr>
    </w:p>
    <w:p w14:paraId="53FADEF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1231233884">
    <w:abstractNumId w:val="9"/>
  </w:num>
  <w:num w:numId="2" w16cid:durableId="55707197">
    <w:abstractNumId w:val="11"/>
  </w:num>
  <w:num w:numId="3" w16cid:durableId="2147315245">
    <w:abstractNumId w:val="30"/>
  </w:num>
  <w:num w:numId="4" w16cid:durableId="160589060">
    <w:abstractNumId w:val="10"/>
  </w:num>
  <w:num w:numId="5" w16cid:durableId="313678679">
    <w:abstractNumId w:val="17"/>
  </w:num>
  <w:num w:numId="6" w16cid:durableId="1664506951">
    <w:abstractNumId w:val="20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7"/>
  </w:num>
  <w:num w:numId="11" w16cid:durableId="1921282385">
    <w:abstractNumId w:val="5"/>
  </w:num>
  <w:num w:numId="12" w16cid:durableId="1956517521">
    <w:abstractNumId w:val="5"/>
  </w:num>
  <w:num w:numId="13" w16cid:durableId="1100179382">
    <w:abstractNumId w:val="31"/>
  </w:num>
  <w:num w:numId="14" w16cid:durableId="65299099">
    <w:abstractNumId w:val="3"/>
  </w:num>
  <w:num w:numId="15" w16cid:durableId="1285454733">
    <w:abstractNumId w:val="18"/>
  </w:num>
  <w:num w:numId="16" w16cid:durableId="71320767">
    <w:abstractNumId w:val="24"/>
  </w:num>
  <w:num w:numId="17" w16cid:durableId="940265268">
    <w:abstractNumId w:val="8"/>
  </w:num>
  <w:num w:numId="18" w16cid:durableId="877858142">
    <w:abstractNumId w:val="21"/>
  </w:num>
  <w:num w:numId="19" w16cid:durableId="2018580448">
    <w:abstractNumId w:val="32"/>
  </w:num>
  <w:num w:numId="20" w16cid:durableId="192427938">
    <w:abstractNumId w:val="12"/>
  </w:num>
  <w:num w:numId="21" w16cid:durableId="1450583672">
    <w:abstractNumId w:val="23"/>
  </w:num>
  <w:num w:numId="22" w16cid:durableId="1147821366">
    <w:abstractNumId w:val="26"/>
  </w:num>
  <w:num w:numId="23" w16cid:durableId="1073896864">
    <w:abstractNumId w:val="19"/>
  </w:num>
  <w:num w:numId="24" w16cid:durableId="1343817400">
    <w:abstractNumId w:val="28"/>
  </w:num>
  <w:num w:numId="25" w16cid:durableId="727462024">
    <w:abstractNumId w:val="27"/>
  </w:num>
  <w:num w:numId="26" w16cid:durableId="1317034138">
    <w:abstractNumId w:val="6"/>
  </w:num>
  <w:num w:numId="27" w16cid:durableId="1067992426">
    <w:abstractNumId w:val="16"/>
  </w:num>
  <w:num w:numId="28" w16cid:durableId="95757038">
    <w:abstractNumId w:val="22"/>
  </w:num>
  <w:num w:numId="29" w16cid:durableId="687755800">
    <w:abstractNumId w:val="4"/>
  </w:num>
  <w:num w:numId="30" w16cid:durableId="1152871322">
    <w:abstractNumId w:val="13"/>
  </w:num>
  <w:num w:numId="31" w16cid:durableId="1666661598">
    <w:abstractNumId w:val="25"/>
  </w:num>
  <w:num w:numId="32" w16cid:durableId="1102578915">
    <w:abstractNumId w:val="15"/>
  </w:num>
  <w:num w:numId="33" w16cid:durableId="565648442">
    <w:abstractNumId w:val="29"/>
  </w:num>
  <w:num w:numId="34" w16cid:durableId="13731428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949A7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C19D5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11858"/>
    <w:rsid w:val="00DA3555"/>
    <w:rsid w:val="00E456EE"/>
    <w:rsid w:val="00E81223"/>
    <w:rsid w:val="00E93CA9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99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99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OpsommingenRWS">
    <w:name w:val="Opsommingen RWS"/>
    <w:basedOn w:val="Standaard"/>
    <w:qFormat/>
    <w:rsid w:val="00E93CA9"/>
    <w:pPr>
      <w:widowControl w:val="0"/>
      <w:numPr>
        <w:numId w:val="34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Verborgentekst">
    <w:name w:val="Verborgen tekst"/>
    <w:rsid w:val="00E93CA9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2536</Characters>
  <Application>Microsoft Office Word</Application>
  <DocSecurity>0</DocSecurity>
  <Lines>21</Lines>
  <Paragraphs>5</Paragraphs>
  <ScaleCrop>false</ScaleCrop>
  <Company>Rijkswaterstaat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Balthazar, Ronald (RWS ZD)</cp:lastModifiedBy>
  <cp:revision>3</cp:revision>
  <dcterms:created xsi:type="dcterms:W3CDTF">2024-08-14T15:02:00Z</dcterms:created>
  <dcterms:modified xsi:type="dcterms:W3CDTF">2024-09-06T07:23:00Z</dcterms:modified>
</cp:coreProperties>
</file>