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184F9" w14:textId="77777777" w:rsidR="000808CE" w:rsidRPr="00AE7BD4" w:rsidRDefault="009A10CF" w:rsidP="004F0CD0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171074955"/>
      <w:r>
        <w:t xml:space="preserve">Bijlage </w:t>
      </w:r>
      <w:bookmarkStart w:id="1" w:name="_Toc171074948"/>
      <w:bookmarkStart w:id="2" w:name="_Toc232580350"/>
      <w:bookmarkStart w:id="3" w:name="_Toc232582939"/>
      <w:bookmarkStart w:id="4" w:name="_Toc232586989"/>
      <w:bookmarkStart w:id="5" w:name="bwBijlageA_NO"/>
      <w:bookmarkEnd w:id="0"/>
      <w:r w:rsidR="000808CE" w:rsidRPr="00AE7BD4">
        <w:rPr>
          <w:color w:val="000000"/>
        </w:rPr>
        <w:t>Aanmeldingsformulier</w:t>
      </w:r>
      <w:bookmarkEnd w:id="1"/>
    </w:p>
    <w:p w14:paraId="62973BF7" w14:textId="77777777" w:rsidR="000808CE" w:rsidRPr="00AE7BD4" w:rsidRDefault="000808CE" w:rsidP="000808CE">
      <w:pPr>
        <w:spacing w:line="260" w:lineRule="atLeast"/>
        <w:rPr>
          <w:rFonts w:cs="V&amp;W Syntax (Adobe)"/>
          <w:color w:val="000000"/>
          <w:szCs w:val="18"/>
        </w:rPr>
      </w:pPr>
      <w:bookmarkStart w:id="6" w:name="bwBijlageA_NO_tekst1"/>
      <w:bookmarkEnd w:id="2"/>
      <w:bookmarkEnd w:id="3"/>
      <w:bookmarkEnd w:id="4"/>
      <w:bookmarkEnd w:id="5"/>
      <w:r w:rsidRPr="00AE7BD4">
        <w:rPr>
          <w:rFonts w:cs="V&amp;W Syntax (Adobe)"/>
          <w:color w:val="000000"/>
          <w:szCs w:val="18"/>
        </w:rPr>
        <w:t>Ter zake van</w:t>
      </w:r>
      <w:bookmarkStart w:id="7" w:name="bwAP_NO_GG0_uit3"/>
      <w:r w:rsidRPr="00AE7BD4">
        <w:rPr>
          <w:rFonts w:cs="V&amp;W Syntax (Adobe)"/>
          <w:color w:val="000000"/>
          <w:szCs w:val="18"/>
        </w:rPr>
        <w:t xml:space="preserve"> de selectie voor</w:t>
      </w:r>
      <w:bookmarkEnd w:id="7"/>
      <w:r w:rsidRPr="00AE7BD4">
        <w:rPr>
          <w:rFonts w:cs="V&amp;W Syntax (Adobe)"/>
          <w:color w:val="000000"/>
          <w:szCs w:val="18"/>
        </w:rPr>
        <w:t xml:space="preserve"> de aanbesteding volgens de niet-openbare procedure, zoals omschreven in hoofdstuk 3 van het ARW 2016, van de opdracht met zaaknummer</w:t>
      </w:r>
      <w:r>
        <w:rPr>
          <w:color w:val="000000"/>
        </w:rPr>
        <w:t xml:space="preserve"> 31200241</w:t>
      </w:r>
      <w:r w:rsidRPr="00AE7BD4">
        <w:rPr>
          <w:color w:val="000000"/>
        </w:rPr>
        <w:t xml:space="preserve"> het </w:t>
      </w:r>
      <w:r w:rsidRPr="00AE7BD4">
        <w:rPr>
          <w:bCs/>
          <w:color w:val="000000"/>
        </w:rPr>
        <w:fldChar w:fldCharType="begin"/>
      </w:r>
      <w:r w:rsidRPr="00AE7BD4">
        <w:rPr>
          <w:bCs/>
          <w:color w:val="000000"/>
        </w:rPr>
        <w:instrText xml:space="preserve"> DOCPROPERTY  ZAAK_ONDERWERP  \* MERGEFORMAT </w:instrText>
      </w:r>
      <w:r w:rsidRPr="00AE7BD4">
        <w:rPr>
          <w:bCs/>
          <w:color w:val="000000"/>
        </w:rPr>
        <w:fldChar w:fldCharType="separate"/>
      </w:r>
      <w:r>
        <w:rPr>
          <w:bCs/>
          <w:color w:val="000000"/>
        </w:rPr>
        <w:t>Onderzoek en data-analyse</w:t>
      </w:r>
      <w:r w:rsidRPr="00AE7BD4">
        <w:rPr>
          <w:color w:val="000000"/>
        </w:rPr>
        <w:fldChar w:fldCharType="end"/>
      </w:r>
      <w:r>
        <w:rPr>
          <w:color w:val="000000"/>
        </w:rPr>
        <w:t xml:space="preserve"> ten behoeve van de Vlaams Nederlandse Scheldecommissie (VNSC)</w:t>
      </w:r>
      <w:r w:rsidRPr="00AE7BD4">
        <w:rPr>
          <w:rFonts w:cs="V&amp;W Syntax (Adobe)"/>
          <w:color w:val="000000"/>
          <w:szCs w:val="18"/>
        </w:rPr>
        <w:t>.</w:t>
      </w:r>
    </w:p>
    <w:p w14:paraId="5EE46824" w14:textId="77777777" w:rsidR="000808CE" w:rsidRPr="00AE7BD4" w:rsidRDefault="000808CE" w:rsidP="000808CE">
      <w:pPr>
        <w:spacing w:line="260" w:lineRule="atLeast"/>
        <w:rPr>
          <w:rFonts w:cs="V&amp;W Syntax (Adobe)"/>
          <w:color w:val="000000"/>
          <w:szCs w:val="18"/>
        </w:rPr>
      </w:pPr>
    </w:p>
    <w:p w14:paraId="7B7C1F1E" w14:textId="77777777" w:rsidR="000808CE" w:rsidRPr="00AE7BD4" w:rsidRDefault="000808CE" w:rsidP="000808CE">
      <w:pPr>
        <w:spacing w:line="260" w:lineRule="atLeast"/>
        <w:rPr>
          <w:rFonts w:cs="Verdana"/>
          <w:color w:val="000000"/>
          <w:szCs w:val="18"/>
          <w:highlight w:val="green"/>
        </w:rPr>
      </w:pPr>
    </w:p>
    <w:p w14:paraId="63C2AD45" w14:textId="76A74C85" w:rsidR="000808CE" w:rsidRPr="00AE7BD4" w:rsidRDefault="000808CE" w:rsidP="000808CE">
      <w:pPr>
        <w:numPr>
          <w:ilvl w:val="0"/>
          <w:numId w:val="39"/>
        </w:numPr>
        <w:ind w:left="0" w:hanging="284"/>
        <w:rPr>
          <w:rFonts w:cs="Verdana"/>
          <w:color w:val="000000"/>
          <w:szCs w:val="18"/>
        </w:rPr>
      </w:pPr>
      <w:bookmarkStart w:id="8" w:name="bwBijlageA_NO_nr1"/>
      <w:bookmarkEnd w:id="6"/>
      <w:r w:rsidRPr="00AE7BD4">
        <w:rPr>
          <w:rFonts w:cs="Verdana"/>
          <w:b/>
          <w:bCs/>
          <w:color w:val="000000"/>
          <w:szCs w:val="18"/>
        </w:rPr>
        <w:t xml:space="preserve">Gegevens aanbesteder: </w:t>
      </w:r>
      <w:bookmarkStart w:id="9" w:name="bwAP_NO_HT_aan6"/>
      <w:r w:rsidRPr="00AE7BD4">
        <w:rPr>
          <w:rStyle w:val="Verborgentekst"/>
        </w:rPr>
        <w:t>(in te vullen door de aanbesteder)</w:t>
      </w:r>
      <w:bookmarkEnd w:id="9"/>
      <w:r w:rsidRPr="00AE7BD4">
        <w:rPr>
          <w:rStyle w:val="Verborgentekst"/>
          <w:iCs/>
          <w:color w:val="000000"/>
        </w:rPr>
        <w:t xml:space="preserve"> </w:t>
      </w:r>
      <w:r w:rsidRPr="00AE7BD4">
        <w:rPr>
          <w:rFonts w:cs="Verdana"/>
          <w:b/>
          <w:bCs/>
          <w:color w:val="000000"/>
          <w:szCs w:val="18"/>
        </w:rPr>
        <w:br/>
      </w:r>
      <w:bookmarkStart w:id="10" w:name="bwBijlageA_NO_tekst2"/>
      <w:r w:rsidRPr="00AE7BD4">
        <w:rPr>
          <w:color w:val="000000"/>
        </w:rPr>
        <w:t xml:space="preserve">Rijkswaterstaat </w:t>
      </w:r>
      <w:r w:rsidRPr="00AE7BD4">
        <w:rPr>
          <w:color w:val="000000"/>
        </w:rPr>
        <w:tab/>
      </w:r>
      <w:r>
        <w:rPr>
          <w:color w:val="000000"/>
        </w:rPr>
        <w:t>Zee &amp; Delta</w:t>
      </w:r>
      <w:r w:rsidR="00AF1E99">
        <w:rPr>
          <w:color w:val="000000"/>
        </w:rPr>
        <w:t xml:space="preserve"> (VNSC)</w:t>
      </w:r>
    </w:p>
    <w:p w14:paraId="3E7E1525" w14:textId="4F1826E9" w:rsidR="000808CE" w:rsidRPr="00AF1E99" w:rsidRDefault="000808CE" w:rsidP="000808CE">
      <w:pPr>
        <w:pStyle w:val="broodtekst0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rPr>
          <w:rFonts w:cs="Verdana"/>
          <w:color w:val="000000"/>
        </w:rPr>
      </w:pPr>
      <w:r w:rsidRPr="00AE7BD4">
        <w:rPr>
          <w:rFonts w:cs="Verdana"/>
          <w:color w:val="000000"/>
        </w:rPr>
        <w:t>Adres:</w:t>
      </w:r>
      <w:r w:rsidRPr="00AE7BD4">
        <w:rPr>
          <w:rFonts w:cs="Verdana"/>
          <w:color w:val="000000"/>
        </w:rPr>
        <w:tab/>
      </w:r>
      <w:r w:rsidRPr="00AE7BD4">
        <w:rPr>
          <w:rFonts w:cs="Verdana"/>
          <w:color w:val="000000"/>
        </w:rPr>
        <w:tab/>
      </w:r>
      <w:r w:rsidR="00AF1E99" w:rsidRPr="00AF1E99">
        <w:rPr>
          <w:rStyle w:val="referentiegegevens"/>
          <w:color w:val="000000"/>
        </w:rPr>
        <w:t>Zuid-Oostsingel 24a</w:t>
      </w:r>
    </w:p>
    <w:p w14:paraId="05FE078F" w14:textId="7E885635" w:rsidR="000808CE" w:rsidRPr="00AE7BD4" w:rsidRDefault="000808CE" w:rsidP="000808CE">
      <w:pPr>
        <w:pStyle w:val="broodtekst0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AF1E99">
        <w:rPr>
          <w:rFonts w:cs="Verdana"/>
          <w:color w:val="000000"/>
        </w:rPr>
        <w:tab/>
      </w:r>
      <w:r w:rsidRPr="00AF1E99">
        <w:rPr>
          <w:rFonts w:cs="Verdana"/>
          <w:color w:val="000000"/>
        </w:rPr>
        <w:tab/>
      </w:r>
      <w:r w:rsidR="00AF1E99" w:rsidRPr="00AF1E99">
        <w:rPr>
          <w:rStyle w:val="referentiegegevens"/>
          <w:color w:val="000000"/>
        </w:rPr>
        <w:t>4611 BB Bergen op Zoom</w:t>
      </w:r>
    </w:p>
    <w:p w14:paraId="7D74A7A0" w14:textId="77777777" w:rsidR="000808CE" w:rsidRPr="00AE7BD4" w:rsidRDefault="000808CE" w:rsidP="000808CE">
      <w:pPr>
        <w:pStyle w:val="broodtekst0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Style w:val="Verborgentekst"/>
        </w:rPr>
      </w:pPr>
      <w:bookmarkStart w:id="11" w:name="bwAP_NO_HT_aan7"/>
      <w:r w:rsidRPr="00AE7BD4">
        <w:rPr>
          <w:rStyle w:val="Verborgentekst"/>
        </w:rPr>
        <w:t>Neem de gegevens over uit de aankondiging</w:t>
      </w:r>
    </w:p>
    <w:bookmarkEnd w:id="11"/>
    <w:p w14:paraId="7F4FAB8B" w14:textId="77777777" w:rsidR="000808CE" w:rsidRPr="00AE7BD4" w:rsidRDefault="000808CE" w:rsidP="000808CE">
      <w:pPr>
        <w:pStyle w:val="broodtekst0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  <w:sz w:val="16"/>
          <w:szCs w:val="16"/>
        </w:rPr>
      </w:pPr>
    </w:p>
    <w:p w14:paraId="2E74EE9B" w14:textId="77777777" w:rsidR="000808CE" w:rsidRPr="00AE7BD4" w:rsidRDefault="000808CE" w:rsidP="000808CE">
      <w:pPr>
        <w:tabs>
          <w:tab w:val="left" w:pos="1620"/>
          <w:tab w:val="left" w:pos="1800"/>
        </w:tabs>
        <w:spacing w:line="260" w:lineRule="atLeast"/>
        <w:rPr>
          <w:color w:val="000000"/>
        </w:rPr>
      </w:pPr>
      <w:r w:rsidRPr="00AE7BD4">
        <w:rPr>
          <w:rFonts w:cs="Verdana"/>
          <w:color w:val="000000"/>
          <w:szCs w:val="18"/>
        </w:rPr>
        <w:t>Contactpersoon:</w:t>
      </w:r>
      <w:r w:rsidRPr="00AE7BD4">
        <w:rPr>
          <w:rFonts w:cs="Verdana"/>
          <w:color w:val="000000"/>
          <w:szCs w:val="18"/>
        </w:rPr>
        <w:tab/>
      </w:r>
      <w:r w:rsidRPr="00AE7BD4">
        <w:rPr>
          <w:rFonts w:cs="Verdana"/>
          <w:color w:val="000000"/>
          <w:szCs w:val="18"/>
        </w:rPr>
        <w:tab/>
      </w:r>
      <w:r w:rsidRPr="00AE7BD4">
        <w:rPr>
          <w:rFonts w:cs="Verdana"/>
          <w:color w:val="000000"/>
          <w:szCs w:val="18"/>
        </w:rPr>
        <w:tab/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Mevrouw Dina Lo-Kioeng-Shioe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Mevrouw Dina Lo-Kioeng-Shioe</w:t>
      </w:r>
      <w:r>
        <w:rPr>
          <w:color w:val="000000"/>
        </w:rPr>
        <w:fldChar w:fldCharType="end"/>
      </w:r>
    </w:p>
    <w:p w14:paraId="56F27491" w14:textId="5458624D" w:rsidR="000808CE" w:rsidRPr="00C61AE9" w:rsidRDefault="000808CE" w:rsidP="000808CE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  <w:highlight w:val="yellow"/>
        </w:rPr>
      </w:pPr>
      <w:r w:rsidRPr="00C61AE9">
        <w:rPr>
          <w:color w:val="000000"/>
        </w:rPr>
        <w:t>Telefoonnummer:</w:t>
      </w:r>
      <w:r w:rsidRPr="00C61AE9">
        <w:rPr>
          <w:color w:val="000000"/>
        </w:rPr>
        <w:tab/>
      </w:r>
      <w:r w:rsidR="00AF1E99" w:rsidRPr="00C61AE9">
        <w:rPr>
          <w:color w:val="000000"/>
        </w:rPr>
        <w:tab/>
      </w:r>
      <w:r w:rsidR="00AF1E99" w:rsidRPr="00C61AE9">
        <w:rPr>
          <w:color w:val="000000"/>
        </w:rPr>
        <w:tab/>
      </w:r>
      <w:r w:rsidRPr="00C61AE9">
        <w:rPr>
          <w:color w:val="000000"/>
        </w:rPr>
        <w:t>+31 (0</w:t>
      </w:r>
      <w:r w:rsidR="00AF1E99" w:rsidRPr="00C61AE9">
        <w:rPr>
          <w:color w:val="000000"/>
        </w:rPr>
        <w:t>6-50246045</w:t>
      </w:r>
    </w:p>
    <w:p w14:paraId="2E6ECAB9" w14:textId="0021B3A1" w:rsidR="000808CE" w:rsidRPr="00C61AE9" w:rsidRDefault="000808CE" w:rsidP="000808CE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C61AE9">
        <w:rPr>
          <w:rFonts w:cs="Verdana"/>
          <w:color w:val="000000"/>
          <w:szCs w:val="18"/>
        </w:rPr>
        <w:t>E-mail:</w:t>
      </w:r>
      <w:r w:rsidRPr="00C61AE9">
        <w:rPr>
          <w:rFonts w:cs="Verdana"/>
          <w:color w:val="000000"/>
          <w:szCs w:val="18"/>
        </w:rPr>
        <w:tab/>
      </w:r>
      <w:r w:rsidRPr="00C61AE9">
        <w:rPr>
          <w:rFonts w:cs="Verdana"/>
          <w:color w:val="000000"/>
          <w:szCs w:val="18"/>
        </w:rPr>
        <w:tab/>
      </w:r>
      <w:r w:rsidRPr="00C61AE9">
        <w:rPr>
          <w:rFonts w:cs="Verdana"/>
          <w:color w:val="000000"/>
          <w:szCs w:val="18"/>
        </w:rPr>
        <w:tab/>
      </w:r>
      <w:r w:rsidR="00C61AE9" w:rsidRPr="00C61AE9">
        <w:rPr>
          <w:rFonts w:cs="Verdana"/>
          <w:color w:val="000000"/>
          <w:szCs w:val="18"/>
        </w:rPr>
        <w:t>Aanbestedingsteam-gpo@rws.</w:t>
      </w:r>
      <w:r w:rsidR="00C61AE9">
        <w:rPr>
          <w:rFonts w:cs="Verdana"/>
          <w:color w:val="000000"/>
          <w:szCs w:val="18"/>
        </w:rPr>
        <w:t>nl</w:t>
      </w:r>
      <w:r w:rsidR="00AF1E99" w:rsidRPr="00C61AE9">
        <w:rPr>
          <w:color w:val="000000"/>
        </w:rPr>
        <w:t xml:space="preserve"> </w:t>
      </w:r>
    </w:p>
    <w:bookmarkEnd w:id="8"/>
    <w:p w14:paraId="6B63F232" w14:textId="77777777" w:rsidR="000808CE" w:rsidRPr="00C61AE9" w:rsidRDefault="000808CE" w:rsidP="000808CE">
      <w:pPr>
        <w:spacing w:line="260" w:lineRule="atLeast"/>
        <w:rPr>
          <w:rFonts w:cs="Verdana"/>
          <w:color w:val="000000"/>
          <w:szCs w:val="18"/>
        </w:rPr>
      </w:pPr>
    </w:p>
    <w:p w14:paraId="744F63F1" w14:textId="77777777" w:rsidR="000808CE" w:rsidRPr="00AE7BD4" w:rsidRDefault="000808CE" w:rsidP="000808CE">
      <w:pPr>
        <w:pStyle w:val="Lijstalinea"/>
        <w:numPr>
          <w:ilvl w:val="0"/>
          <w:numId w:val="39"/>
        </w:numPr>
        <w:ind w:left="0" w:hanging="284"/>
        <w:contextualSpacing/>
        <w:rPr>
          <w:color w:val="000000"/>
        </w:rPr>
      </w:pPr>
      <w:bookmarkStart w:id="12" w:name="bwBijlageA_NO_nr2"/>
      <w:bookmarkEnd w:id="10"/>
      <w:r w:rsidRPr="00AE7BD4">
        <w:rPr>
          <w:b/>
          <w:color w:val="000000"/>
        </w:rPr>
        <w:t>Gegevens gegadigde:</w:t>
      </w:r>
      <w:r w:rsidRPr="00AE7BD4">
        <w:rPr>
          <w:color w:val="000000"/>
        </w:rPr>
        <w:t xml:space="preserve"> (in te vullen door de gegadigde, niet zijnde een combinatie)</w:t>
      </w:r>
      <w:r w:rsidRPr="00AE7BD4">
        <w:rPr>
          <w:color w:val="000000"/>
        </w:rPr>
        <w:br/>
      </w:r>
    </w:p>
    <w:tbl>
      <w:tblPr>
        <w:tblW w:w="81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4"/>
        <w:gridCol w:w="6130"/>
      </w:tblGrid>
      <w:tr w:rsidR="000808CE" w:rsidRPr="00AE7BD4" w14:paraId="502A1958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1774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bookmarkStart w:id="13" w:name="bwBijlageA_NO_tekst3"/>
            <w:bookmarkEnd w:id="12"/>
            <w:r w:rsidRPr="00AE7BD4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7D35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560F27AE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1C8F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80BF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45141157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27A3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617F" w14:textId="77777777" w:rsidR="000808CE" w:rsidRPr="00AE7BD4" w:rsidRDefault="000808CE" w:rsidP="00843544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0808CE" w:rsidRPr="00AE7BD4" w14:paraId="4F922194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0608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2911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1316928D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11A5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A97B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17508639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EDE8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D073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4F76A2BA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0643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EBBD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796313F4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9715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CE7A" w14:textId="77777777" w:rsidR="000808CE" w:rsidRPr="00AE7BD4" w:rsidRDefault="000808CE" w:rsidP="00843544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0808CE" w:rsidRPr="00AE7BD4" w14:paraId="4462377F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7E96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1F93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6F1EE4EB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EEF6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1574" w14:textId="77777777" w:rsidR="000808CE" w:rsidRPr="00AE7BD4" w:rsidRDefault="000808CE" w:rsidP="00843544">
            <w:pPr>
              <w:tabs>
                <w:tab w:val="right" w:pos="6394"/>
              </w:tabs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  <w:r w:rsidRPr="00AE7BD4">
              <w:rPr>
                <w:color w:val="000000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808CE" w:rsidRPr="00AE7BD4" w14:paraId="512F23C2" w14:textId="77777777" w:rsidTr="00C61AE9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0D3A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154E" w14:textId="77777777" w:rsidR="000808CE" w:rsidRPr="00AE7BD4" w:rsidRDefault="000808CE" w:rsidP="00843544">
            <w:pPr>
              <w:tabs>
                <w:tab w:val="right" w:pos="6394"/>
              </w:tabs>
              <w:spacing w:line="260" w:lineRule="atLeast"/>
              <w:rPr>
                <w:color w:val="000000"/>
              </w:rPr>
            </w:pPr>
            <w:r w:rsidRPr="00AE7BD4">
              <w:rPr>
                <w:color w:val="000000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187B9BD3" w14:textId="77777777" w:rsidR="000808CE" w:rsidRPr="00AE7BD4" w:rsidRDefault="000808CE" w:rsidP="000808CE">
      <w:pPr>
        <w:spacing w:line="260" w:lineRule="atLeast"/>
        <w:ind w:left="1418"/>
        <w:rPr>
          <w:rFonts w:cs="Verdana"/>
          <w:color w:val="000000"/>
          <w:szCs w:val="18"/>
        </w:rPr>
      </w:pPr>
    </w:p>
    <w:p w14:paraId="5915B907" w14:textId="77777777" w:rsidR="000808CE" w:rsidRPr="00AE7BD4" w:rsidRDefault="000808CE" w:rsidP="000808CE">
      <w:pPr>
        <w:pStyle w:val="Lijstalinea"/>
        <w:numPr>
          <w:ilvl w:val="0"/>
          <w:numId w:val="39"/>
        </w:numPr>
        <w:ind w:left="0" w:hanging="284"/>
        <w:contextualSpacing/>
        <w:rPr>
          <w:b/>
          <w:color w:val="000000"/>
        </w:rPr>
      </w:pPr>
      <w:bookmarkStart w:id="14" w:name="bwBijlageA_NO_nr3"/>
      <w:bookmarkEnd w:id="13"/>
      <w:r w:rsidRPr="00AE7BD4">
        <w:rPr>
          <w:b/>
          <w:color w:val="000000"/>
        </w:rPr>
        <w:t>Gegevens samenwerkingsverband van ondernemers (combinatie):</w:t>
      </w:r>
    </w:p>
    <w:p w14:paraId="31683768" w14:textId="77777777" w:rsidR="000808CE" w:rsidRPr="00AE7BD4" w:rsidRDefault="000808CE" w:rsidP="000808CE">
      <w:pPr>
        <w:rPr>
          <w:color w:val="000000"/>
        </w:rPr>
      </w:pPr>
      <w:r w:rsidRPr="00AE7BD4">
        <w:rPr>
          <w:color w:val="000000"/>
        </w:rPr>
        <w:t>(in te vullen in geval van een aanmelding als samenwerkingsverband van ondernemers)</w:t>
      </w:r>
    </w:p>
    <w:p w14:paraId="06225FE9" w14:textId="77777777" w:rsidR="000808CE" w:rsidRPr="00AE7BD4" w:rsidRDefault="000808CE" w:rsidP="000808CE">
      <w:pPr>
        <w:rPr>
          <w:color w:val="000000"/>
        </w:rPr>
      </w:pPr>
    </w:p>
    <w:tbl>
      <w:tblPr>
        <w:tblW w:w="81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5"/>
        <w:gridCol w:w="6349"/>
      </w:tblGrid>
      <w:tr w:rsidR="000808CE" w:rsidRPr="00AE7BD4" w14:paraId="5591BBDC" w14:textId="77777777" w:rsidTr="00C61AE9">
        <w:tc>
          <w:tcPr>
            <w:tcW w:w="1106" w:type="dxa"/>
          </w:tcPr>
          <w:bookmarkEnd w:id="14"/>
          <w:p w14:paraId="6FC619ED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Combinatie</w:t>
            </w:r>
          </w:p>
        </w:tc>
        <w:tc>
          <w:tcPr>
            <w:tcW w:w="7088" w:type="dxa"/>
          </w:tcPr>
          <w:p w14:paraId="1DDD805A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1A6CEC18" w14:textId="77777777" w:rsidTr="00C61AE9">
        <w:tc>
          <w:tcPr>
            <w:tcW w:w="1106" w:type="dxa"/>
          </w:tcPr>
          <w:p w14:paraId="52E0C57B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Rechtsvorm (indien van toepassing)</w:t>
            </w:r>
          </w:p>
        </w:tc>
        <w:tc>
          <w:tcPr>
            <w:tcW w:w="7088" w:type="dxa"/>
          </w:tcPr>
          <w:p w14:paraId="1404E25E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33CE9505" w14:textId="77777777" w:rsidTr="00C61AE9">
        <w:tc>
          <w:tcPr>
            <w:tcW w:w="1106" w:type="dxa"/>
          </w:tcPr>
          <w:p w14:paraId="5FAA142E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Naam onderneming 1 </w:t>
            </w:r>
          </w:p>
          <w:p w14:paraId="1AD52325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(Penvoerder)</w:t>
            </w:r>
          </w:p>
        </w:tc>
        <w:tc>
          <w:tcPr>
            <w:tcW w:w="7088" w:type="dxa"/>
          </w:tcPr>
          <w:p w14:paraId="7DB214A2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31088DD8" w14:textId="77777777" w:rsidTr="00C61AE9">
        <w:tc>
          <w:tcPr>
            <w:tcW w:w="1106" w:type="dxa"/>
          </w:tcPr>
          <w:p w14:paraId="1737B88F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14:paraId="4FB01453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6407D127" w14:textId="77777777" w:rsidTr="00C61AE9">
        <w:tc>
          <w:tcPr>
            <w:tcW w:w="1106" w:type="dxa"/>
          </w:tcPr>
          <w:p w14:paraId="30365B35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Naam onderneming 2 </w:t>
            </w:r>
          </w:p>
        </w:tc>
        <w:tc>
          <w:tcPr>
            <w:tcW w:w="7088" w:type="dxa"/>
          </w:tcPr>
          <w:p w14:paraId="3055BB86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1FD3C5BE" w14:textId="77777777" w:rsidTr="00C61AE9">
        <w:tc>
          <w:tcPr>
            <w:tcW w:w="1106" w:type="dxa"/>
          </w:tcPr>
          <w:p w14:paraId="1AEFBE54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lastRenderedPageBreak/>
              <w:t>Vestigingsplaats onderneming 2</w:t>
            </w:r>
          </w:p>
        </w:tc>
        <w:tc>
          <w:tcPr>
            <w:tcW w:w="7088" w:type="dxa"/>
          </w:tcPr>
          <w:p w14:paraId="7A656B56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00934AA5" w14:textId="77777777" w:rsidTr="00C61AE9">
        <w:tc>
          <w:tcPr>
            <w:tcW w:w="1106" w:type="dxa"/>
          </w:tcPr>
          <w:p w14:paraId="1A55DB79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Naam onderneming 3 </w:t>
            </w:r>
          </w:p>
        </w:tc>
        <w:tc>
          <w:tcPr>
            <w:tcW w:w="7088" w:type="dxa"/>
          </w:tcPr>
          <w:p w14:paraId="6AD17570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808CE" w:rsidRPr="00AE7BD4" w14:paraId="10F5647A" w14:textId="77777777" w:rsidTr="00C61AE9">
        <w:trPr>
          <w:trHeight w:val="70"/>
        </w:trPr>
        <w:tc>
          <w:tcPr>
            <w:tcW w:w="1106" w:type="dxa"/>
          </w:tcPr>
          <w:p w14:paraId="2DA34048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Vestigingsplaats onderneming 3</w:t>
            </w:r>
          </w:p>
        </w:tc>
        <w:tc>
          <w:tcPr>
            <w:tcW w:w="7088" w:type="dxa"/>
          </w:tcPr>
          <w:p w14:paraId="6AE5E7AA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14:paraId="311C53FE" w14:textId="77777777" w:rsidR="000808CE" w:rsidRPr="00AE7BD4" w:rsidRDefault="000808CE" w:rsidP="000808CE">
      <w:pPr>
        <w:spacing w:line="260" w:lineRule="atLeast"/>
        <w:rPr>
          <w:rFonts w:cs="Verdana"/>
          <w:color w:val="000000"/>
          <w:szCs w:val="18"/>
        </w:rPr>
      </w:pPr>
    </w:p>
    <w:p w14:paraId="26CF0F8A" w14:textId="77777777" w:rsidR="000808CE" w:rsidRPr="00AE7BD4" w:rsidRDefault="000808CE" w:rsidP="000808CE">
      <w:pPr>
        <w:spacing w:line="260" w:lineRule="atLeast"/>
        <w:rPr>
          <w:rFonts w:cs="Verdana"/>
          <w:color w:val="000000"/>
          <w:szCs w:val="18"/>
        </w:rPr>
      </w:pPr>
      <w:r w:rsidRPr="00AE7BD4">
        <w:rPr>
          <w:rFonts w:cs="Verdana"/>
          <w:color w:val="000000"/>
          <w:szCs w:val="18"/>
        </w:rPr>
        <w:t>Vul de tabel aan indien nodig.</w:t>
      </w:r>
    </w:p>
    <w:p w14:paraId="7093F9EC" w14:textId="77777777" w:rsidR="000808CE" w:rsidRPr="00AE7BD4" w:rsidRDefault="000808CE" w:rsidP="000808CE">
      <w:pPr>
        <w:spacing w:line="260" w:lineRule="atLeast"/>
        <w:rPr>
          <w:rFonts w:cs="Verdana"/>
          <w:color w:val="000000"/>
          <w:szCs w:val="18"/>
        </w:rPr>
      </w:pPr>
    </w:p>
    <w:p w14:paraId="77E7B5F0" w14:textId="77777777" w:rsidR="000808CE" w:rsidRPr="00AE7BD4" w:rsidRDefault="000808CE" w:rsidP="000808CE">
      <w:pPr>
        <w:pStyle w:val="Lijstalinea"/>
        <w:numPr>
          <w:ilvl w:val="0"/>
          <w:numId w:val="39"/>
        </w:numPr>
        <w:suppressAutoHyphens/>
        <w:spacing w:line="260" w:lineRule="exact"/>
        <w:ind w:left="0" w:hanging="284"/>
        <w:contextualSpacing/>
        <w:rPr>
          <w:rFonts w:cs="Verdana"/>
          <w:b/>
          <w:color w:val="000000"/>
          <w:szCs w:val="18"/>
        </w:rPr>
      </w:pPr>
      <w:r w:rsidRPr="00AE7BD4">
        <w:rPr>
          <w:b/>
          <w:color w:val="000000"/>
        </w:rPr>
        <w:t>Gegevens van elk van de ondernemers (gegadigden) in het samenwerkingsverband</w:t>
      </w:r>
      <w:r w:rsidRPr="00AE7BD4">
        <w:rPr>
          <w:rFonts w:cs="Verdana"/>
          <w:b/>
          <w:bCs/>
          <w:color w:val="000000"/>
          <w:szCs w:val="18"/>
        </w:rPr>
        <w:t>:</w:t>
      </w:r>
    </w:p>
    <w:p w14:paraId="0F3BA4E9" w14:textId="77777777" w:rsidR="000808CE" w:rsidRPr="00AE7BD4" w:rsidRDefault="000808CE" w:rsidP="000808CE">
      <w:pPr>
        <w:spacing w:line="260" w:lineRule="atLeast"/>
        <w:rPr>
          <w:rFonts w:cs="Verdana"/>
          <w:color w:val="000000"/>
          <w:szCs w:val="18"/>
        </w:rPr>
      </w:pPr>
    </w:p>
    <w:p w14:paraId="7E3247B2" w14:textId="77777777" w:rsidR="000808CE" w:rsidRPr="00AE7BD4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AE7BD4">
        <w:rPr>
          <w:rFonts w:cs="Verdana"/>
          <w:b/>
          <w:bCs/>
          <w:color w:val="000000"/>
          <w:szCs w:val="18"/>
        </w:rPr>
        <w:t>Onderneming 1 / PENVOERDER</w:t>
      </w:r>
    </w:p>
    <w:p w14:paraId="69F57BAF" w14:textId="77777777" w:rsidR="000808CE" w:rsidRPr="00AE7BD4" w:rsidRDefault="000808CE" w:rsidP="000808CE">
      <w:pPr>
        <w:spacing w:line="260" w:lineRule="atLeast"/>
        <w:ind w:left="1418"/>
        <w:rPr>
          <w:rFonts w:cs="Verdana"/>
          <w:color w:val="000000"/>
          <w:szCs w:val="18"/>
        </w:rPr>
      </w:pPr>
    </w:p>
    <w:tbl>
      <w:tblPr>
        <w:tblW w:w="822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5811"/>
      </w:tblGrid>
      <w:tr w:rsidR="000808CE" w:rsidRPr="00AE7BD4" w14:paraId="6658D10E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EAE1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6857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28BB5482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053C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D85E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431976D3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C835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6FF2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0BFB97CC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434F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128E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36C1A79B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2827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3F1A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4713AD6C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B302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3B6D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77457C56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E67E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5CF2" w14:textId="77777777" w:rsidR="000808CE" w:rsidRPr="00AE7BD4" w:rsidRDefault="000808CE" w:rsidP="00843544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0808CE" w:rsidRPr="00AE7BD4" w14:paraId="45E17FF2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F9EF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Ingeschreven in het Handelsregister van de Kamer van Koophandel te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280E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25EDC7D1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F1A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C0A1" w14:textId="77777777" w:rsidR="000808CE" w:rsidRPr="00AE7BD4" w:rsidRDefault="000808CE" w:rsidP="00843544">
            <w:pPr>
              <w:tabs>
                <w:tab w:val="right" w:pos="6394"/>
              </w:tabs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  <w:szCs w:val="18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808CE" w:rsidRPr="00AE7BD4" w14:paraId="2247E3BE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2E9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5125" w14:textId="77777777" w:rsidR="000808CE" w:rsidRPr="00AE7BD4" w:rsidRDefault="000808CE" w:rsidP="00843544">
            <w:pPr>
              <w:tabs>
                <w:tab w:val="right" w:pos="6394"/>
              </w:tabs>
              <w:spacing w:line="260" w:lineRule="atLeast"/>
              <w:rPr>
                <w:color w:val="000000"/>
                <w:szCs w:val="18"/>
              </w:rPr>
            </w:pPr>
            <w:r w:rsidRPr="00AE7BD4">
              <w:rPr>
                <w:color w:val="000000"/>
                <w:szCs w:val="18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3AF8A7B2" w14:textId="77777777" w:rsidR="000808CE" w:rsidRPr="00AE7BD4" w:rsidRDefault="000808CE" w:rsidP="000808CE">
      <w:pPr>
        <w:spacing w:line="260" w:lineRule="atLeast"/>
        <w:ind w:left="1418"/>
        <w:rPr>
          <w:rFonts w:cs="Verdana"/>
          <w:color w:val="000000"/>
          <w:szCs w:val="18"/>
        </w:rPr>
      </w:pPr>
    </w:p>
    <w:p w14:paraId="70462FED" w14:textId="77777777" w:rsidR="000808CE" w:rsidRPr="00AE7BD4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AE7BD4">
        <w:rPr>
          <w:rFonts w:cs="Verdana"/>
          <w:b/>
          <w:bCs/>
          <w:color w:val="000000"/>
          <w:szCs w:val="18"/>
        </w:rPr>
        <w:t>Onderneming 2</w:t>
      </w:r>
    </w:p>
    <w:p w14:paraId="4FA99640" w14:textId="77777777" w:rsidR="000808CE" w:rsidRPr="00AE7BD4" w:rsidRDefault="000808CE" w:rsidP="000808CE">
      <w:pPr>
        <w:spacing w:line="260" w:lineRule="atLeast"/>
        <w:ind w:left="1418"/>
        <w:rPr>
          <w:rFonts w:cs="Verdana"/>
          <w:b/>
          <w:bCs/>
          <w:color w:val="000000"/>
          <w:szCs w:val="18"/>
        </w:rPr>
      </w:pPr>
    </w:p>
    <w:tbl>
      <w:tblPr>
        <w:tblW w:w="81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5783"/>
      </w:tblGrid>
      <w:tr w:rsidR="000808CE" w:rsidRPr="00AE7BD4" w14:paraId="73425F27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F888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46BB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30DF6946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58AC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A1EB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5630BEB1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5F0D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272E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784BBF5E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61DF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6C1F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0442EE8A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7EC0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3A21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4DFF0DF5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E2DA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79F2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50CE5464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5010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4A69" w14:textId="77777777" w:rsidR="000808CE" w:rsidRPr="00AE7BD4" w:rsidRDefault="000808CE" w:rsidP="00843544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0808CE" w:rsidRPr="00AE7BD4" w14:paraId="4E0DA335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6DA7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Ingeschreven in het Handelsregister van de Kamer van Koophandel te: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3AC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17E4F691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0B28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F4BF" w14:textId="77777777" w:rsidR="000808CE" w:rsidRPr="00AE7BD4" w:rsidRDefault="000808CE" w:rsidP="00843544">
            <w:pPr>
              <w:tabs>
                <w:tab w:val="right" w:pos="6351"/>
              </w:tabs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  <w:szCs w:val="18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808CE" w:rsidRPr="00AE7BD4" w14:paraId="779FA453" w14:textId="77777777" w:rsidTr="00C61AE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CE7A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F032" w14:textId="77777777" w:rsidR="000808CE" w:rsidRPr="00AE7BD4" w:rsidRDefault="000808CE" w:rsidP="00843544">
            <w:pPr>
              <w:tabs>
                <w:tab w:val="right" w:pos="6351"/>
              </w:tabs>
              <w:spacing w:line="260" w:lineRule="atLeast"/>
              <w:rPr>
                <w:color w:val="000000"/>
                <w:szCs w:val="18"/>
              </w:rPr>
            </w:pPr>
            <w:r w:rsidRPr="00AE7BD4">
              <w:rPr>
                <w:color w:val="000000"/>
                <w:szCs w:val="18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4EFF1493" w14:textId="77777777" w:rsidR="000808CE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AE7BD4">
        <w:rPr>
          <w:rFonts w:cs="Verdana"/>
          <w:color w:val="000000"/>
          <w:szCs w:val="18"/>
        </w:rPr>
        <w:br/>
      </w:r>
    </w:p>
    <w:p w14:paraId="6BEA0263" w14:textId="77777777" w:rsidR="000808CE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</w:p>
    <w:p w14:paraId="0EE518EE" w14:textId="77777777" w:rsidR="000808CE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</w:p>
    <w:p w14:paraId="6795796F" w14:textId="77777777" w:rsidR="000808CE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</w:p>
    <w:p w14:paraId="34CCFE7B" w14:textId="77777777" w:rsidR="00C61AE9" w:rsidRDefault="00C61AE9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</w:p>
    <w:p w14:paraId="6942B55E" w14:textId="77777777" w:rsidR="00C61AE9" w:rsidRDefault="00C61AE9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</w:p>
    <w:p w14:paraId="4CDEF30A" w14:textId="77777777" w:rsidR="000808CE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</w:p>
    <w:p w14:paraId="426FEF26" w14:textId="6C607E6C" w:rsidR="000808CE" w:rsidRPr="00AE7BD4" w:rsidRDefault="000808CE" w:rsidP="000808CE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AE7BD4">
        <w:rPr>
          <w:rFonts w:cs="Verdana"/>
          <w:b/>
          <w:bCs/>
          <w:color w:val="000000"/>
          <w:szCs w:val="18"/>
        </w:rPr>
        <w:lastRenderedPageBreak/>
        <w:t>Onderneming 3</w:t>
      </w:r>
    </w:p>
    <w:p w14:paraId="5B366D54" w14:textId="77777777" w:rsidR="000808CE" w:rsidRPr="00AE7BD4" w:rsidRDefault="000808CE" w:rsidP="000808CE">
      <w:pPr>
        <w:spacing w:line="260" w:lineRule="atLeast"/>
        <w:ind w:left="1418"/>
        <w:rPr>
          <w:rFonts w:cs="Verdana"/>
          <w:b/>
          <w:bCs/>
          <w:color w:val="000000"/>
          <w:szCs w:val="1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635"/>
      </w:tblGrid>
      <w:tr w:rsidR="000808CE" w:rsidRPr="00AE7BD4" w14:paraId="5C9A6490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1844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BFFE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24A474A2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DABB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F96B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3DFC106C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40DE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7292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75FB34A3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E0B8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B261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3976D1D0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45BB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DBCA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112EFB08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F4F4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E6B1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0515E52F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1681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4055" w14:textId="77777777" w:rsidR="000808CE" w:rsidRPr="00AE7BD4" w:rsidRDefault="000808CE" w:rsidP="00843544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0808CE" w:rsidRPr="00AE7BD4" w14:paraId="158AA455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E98F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Ingeschreven in het Handelsregister van de Kamer van Koophandel te: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D03D" w14:textId="77777777" w:rsidR="000808CE" w:rsidRPr="00AE7BD4" w:rsidRDefault="000808CE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808CE" w:rsidRPr="00AE7BD4" w14:paraId="61A75E06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0123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E4A" w14:textId="77777777" w:rsidR="000808CE" w:rsidRPr="00AE7BD4" w:rsidRDefault="000808CE" w:rsidP="00843544">
            <w:pPr>
              <w:tabs>
                <w:tab w:val="right" w:pos="6351"/>
              </w:tabs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  <w:szCs w:val="18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808CE" w:rsidRPr="00AE7BD4" w14:paraId="245390C9" w14:textId="77777777" w:rsidTr="00C61A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07A9" w14:textId="77777777" w:rsidR="000808CE" w:rsidRPr="00AE7BD4" w:rsidRDefault="000808CE" w:rsidP="00843544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C56B" w14:textId="77777777" w:rsidR="000808CE" w:rsidRPr="00AE7BD4" w:rsidRDefault="000808CE" w:rsidP="00843544">
            <w:pPr>
              <w:tabs>
                <w:tab w:val="right" w:pos="6351"/>
              </w:tabs>
              <w:spacing w:line="260" w:lineRule="atLeast"/>
              <w:rPr>
                <w:color w:val="000000"/>
                <w:szCs w:val="18"/>
              </w:rPr>
            </w:pPr>
            <w:r w:rsidRPr="00AE7BD4">
              <w:rPr>
                <w:color w:val="000000"/>
                <w:szCs w:val="18"/>
              </w:rPr>
              <w:tab/>
            </w:r>
            <w:r w:rsidRPr="00AE7BD4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53FADEFD" w14:textId="2A4930FE" w:rsidR="003F5EB0" w:rsidRPr="003F5EB0" w:rsidRDefault="000808CE" w:rsidP="000808CE">
      <w:pPr>
        <w:pStyle w:val="BijlageGenummerdKop"/>
        <w:numPr>
          <w:ilvl w:val="0"/>
          <w:numId w:val="0"/>
        </w:numPr>
      </w:pPr>
      <w:r>
        <w:rPr>
          <w:rFonts w:cs="Verdana"/>
          <w:color w:val="000000"/>
        </w:rPr>
        <w:lastRenderedPageBreak/>
        <w:t>V</w:t>
      </w:r>
      <w:r w:rsidRPr="00AE7BD4">
        <w:rPr>
          <w:rFonts w:cs="Verdana"/>
          <w:color w:val="000000"/>
        </w:rPr>
        <w:t>ul de tabel</w:t>
      </w:r>
      <w:r>
        <w:rPr>
          <w:rFonts w:cs="Verdana"/>
          <w:color w:val="000000"/>
        </w:rPr>
        <w:t xml:space="preserve"> aan indien nodig</w:t>
      </w:r>
    </w:p>
    <w:p w14:paraId="06F5FD38" w14:textId="77777777" w:rsidR="000808CE" w:rsidRPr="003F5EB0" w:rsidRDefault="000808CE">
      <w:pPr>
        <w:pStyle w:val="BijlageGenummerdKop"/>
        <w:numPr>
          <w:ilvl w:val="0"/>
          <w:numId w:val="0"/>
        </w:numPr>
      </w:pPr>
    </w:p>
    <w:sectPr w:rsidR="000808CE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9F213" w14:textId="77777777" w:rsidR="009A10CF" w:rsidRDefault="009A10CF" w:rsidP="0088501B">
      <w:r>
        <w:separator/>
      </w:r>
    </w:p>
  </w:endnote>
  <w:endnote w:type="continuationSeparator" w:id="0">
    <w:p w14:paraId="17A3467A" w14:textId="77777777" w:rsidR="009A10CF" w:rsidRDefault="009A10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3E2C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AC14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15A1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58DDD" w14:textId="77777777" w:rsidR="009A10CF" w:rsidRDefault="009A10CF" w:rsidP="0088501B">
      <w:r>
        <w:separator/>
      </w:r>
    </w:p>
  </w:footnote>
  <w:footnote w:type="continuationSeparator" w:id="0">
    <w:p w14:paraId="40CB1559" w14:textId="77777777" w:rsidR="009A10CF" w:rsidRDefault="009A10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8829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E761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3CDF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231233884">
    <w:abstractNumId w:val="10"/>
  </w:num>
  <w:num w:numId="2" w16cid:durableId="55707197">
    <w:abstractNumId w:val="12"/>
  </w:num>
  <w:num w:numId="3" w16cid:durableId="2147315245">
    <w:abstractNumId w:val="33"/>
  </w:num>
  <w:num w:numId="4" w16cid:durableId="160589060">
    <w:abstractNumId w:val="11"/>
  </w:num>
  <w:num w:numId="5" w16cid:durableId="313678679">
    <w:abstractNumId w:val="19"/>
  </w:num>
  <w:num w:numId="6" w16cid:durableId="1664506951">
    <w:abstractNumId w:val="23"/>
  </w:num>
  <w:num w:numId="7" w16cid:durableId="356083077">
    <w:abstractNumId w:val="2"/>
  </w:num>
  <w:num w:numId="8" w16cid:durableId="1448115041">
    <w:abstractNumId w:val="1"/>
  </w:num>
  <w:num w:numId="9" w16cid:durableId="32190902">
    <w:abstractNumId w:val="0"/>
  </w:num>
  <w:num w:numId="10" w16cid:durableId="2440267">
    <w:abstractNumId w:val="8"/>
  </w:num>
  <w:num w:numId="11" w16cid:durableId="1921282385">
    <w:abstractNumId w:val="6"/>
  </w:num>
  <w:num w:numId="12" w16cid:durableId="1956517521">
    <w:abstractNumId w:val="6"/>
  </w:num>
  <w:num w:numId="13" w16cid:durableId="1100179382">
    <w:abstractNumId w:val="34"/>
  </w:num>
  <w:num w:numId="14" w16cid:durableId="65299099">
    <w:abstractNumId w:val="3"/>
  </w:num>
  <w:num w:numId="15" w16cid:durableId="1285454733">
    <w:abstractNumId w:val="20"/>
  </w:num>
  <w:num w:numId="16" w16cid:durableId="71320767">
    <w:abstractNumId w:val="27"/>
  </w:num>
  <w:num w:numId="17" w16cid:durableId="940265268">
    <w:abstractNumId w:val="9"/>
  </w:num>
  <w:num w:numId="18" w16cid:durableId="877858142">
    <w:abstractNumId w:val="24"/>
  </w:num>
  <w:num w:numId="19" w16cid:durableId="2018580448">
    <w:abstractNumId w:val="36"/>
  </w:num>
  <w:num w:numId="20" w16cid:durableId="192427938">
    <w:abstractNumId w:val="13"/>
  </w:num>
  <w:num w:numId="21" w16cid:durableId="1450583672">
    <w:abstractNumId w:val="26"/>
  </w:num>
  <w:num w:numId="22" w16cid:durableId="1147821366">
    <w:abstractNumId w:val="30"/>
  </w:num>
  <w:num w:numId="23" w16cid:durableId="1073896864">
    <w:abstractNumId w:val="22"/>
  </w:num>
  <w:num w:numId="24" w16cid:durableId="1343817400">
    <w:abstractNumId w:val="32"/>
  </w:num>
  <w:num w:numId="25" w16cid:durableId="727462024">
    <w:abstractNumId w:val="31"/>
  </w:num>
  <w:num w:numId="26" w16cid:durableId="1317034138">
    <w:abstractNumId w:val="7"/>
  </w:num>
  <w:num w:numId="27" w16cid:durableId="1067992426">
    <w:abstractNumId w:val="18"/>
  </w:num>
  <w:num w:numId="28" w16cid:durableId="95757038">
    <w:abstractNumId w:val="25"/>
  </w:num>
  <w:num w:numId="29" w16cid:durableId="687755800">
    <w:abstractNumId w:val="4"/>
  </w:num>
  <w:num w:numId="30" w16cid:durableId="1152871322">
    <w:abstractNumId w:val="14"/>
  </w:num>
  <w:num w:numId="31" w16cid:durableId="1666661598">
    <w:abstractNumId w:val="28"/>
  </w:num>
  <w:num w:numId="32" w16cid:durableId="1102578915">
    <w:abstractNumId w:val="17"/>
  </w:num>
  <w:num w:numId="33" w16cid:durableId="81536593">
    <w:abstractNumId w:val="37"/>
  </w:num>
  <w:num w:numId="34" w16cid:durableId="1745450437">
    <w:abstractNumId w:val="5"/>
  </w:num>
  <w:num w:numId="35" w16cid:durableId="685130675">
    <w:abstractNumId w:val="35"/>
  </w:num>
  <w:num w:numId="36" w16cid:durableId="1145246321">
    <w:abstractNumId w:val="29"/>
  </w:num>
  <w:num w:numId="37" w16cid:durableId="1319918791">
    <w:abstractNumId w:val="21"/>
  </w:num>
  <w:num w:numId="38" w16cid:durableId="416485806">
    <w:abstractNumId w:val="16"/>
  </w:num>
  <w:num w:numId="39" w16cid:durableId="15238566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F"/>
    <w:rsid w:val="00043163"/>
    <w:rsid w:val="000472F3"/>
    <w:rsid w:val="00056D70"/>
    <w:rsid w:val="0006717B"/>
    <w:rsid w:val="000808CE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4F0CD0"/>
    <w:rsid w:val="005246AD"/>
    <w:rsid w:val="005A4FBE"/>
    <w:rsid w:val="005D2CF1"/>
    <w:rsid w:val="005E046F"/>
    <w:rsid w:val="006006F5"/>
    <w:rsid w:val="00650A9B"/>
    <w:rsid w:val="006B1E91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A10CF"/>
    <w:rsid w:val="009C5CF5"/>
    <w:rsid w:val="00A32591"/>
    <w:rsid w:val="00A77ABF"/>
    <w:rsid w:val="00A863E9"/>
    <w:rsid w:val="00AF1E99"/>
    <w:rsid w:val="00B022C4"/>
    <w:rsid w:val="00B559E9"/>
    <w:rsid w:val="00B72222"/>
    <w:rsid w:val="00B80650"/>
    <w:rsid w:val="00C36FAA"/>
    <w:rsid w:val="00C61AE9"/>
    <w:rsid w:val="00C71133"/>
    <w:rsid w:val="00CA55CC"/>
    <w:rsid w:val="00CB3317"/>
    <w:rsid w:val="00DA3555"/>
    <w:rsid w:val="00E456EE"/>
    <w:rsid w:val="00ED7AB9"/>
    <w:rsid w:val="00EE5BBE"/>
    <w:rsid w:val="00F42824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9AE52"/>
  <w15:chartTrackingRefBased/>
  <w15:docId w15:val="{F400C2BD-63E4-4F9C-9C07-D0B091C5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A10CF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99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99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9A10C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A10C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A10C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9A10C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9A10C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9A10CF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rsid w:val="006B1E91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6B1E91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6B1E91"/>
    <w:rPr>
      <w:rFonts w:ascii="Verdana" w:eastAsia="DejaVu Sans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referentiegegevens">
    <w:name w:val="referentiegegevens"/>
    <w:basedOn w:val="Standaardalinea-lettertype"/>
    <w:uiPriority w:val="99"/>
    <w:semiHidden/>
    <w:rsid w:val="000808CE"/>
    <w:rPr>
      <w:rFonts w:ascii="Verdana" w:hAnsi="Verdana" w:cs="Verdana"/>
      <w:position w:val="0"/>
      <w:sz w:val="18"/>
      <w:szCs w:val="18"/>
    </w:rPr>
  </w:style>
  <w:style w:type="paragraph" w:customStyle="1" w:styleId="broodtekst0">
    <w:name w:val="broodtekst"/>
    <w:basedOn w:val="Standaard"/>
    <w:link w:val="broodtekstChar2"/>
    <w:qFormat/>
    <w:rsid w:val="000808C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0808CE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0"/>
    <w:rsid w:val="000808CE"/>
    <w:rPr>
      <w:rFonts w:ascii="Verdana" w:eastAsia="Times New Roman" w:hAnsi="Verdana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AF1E99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F1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361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Balthazar, Ronald (RWS ZD)</dc:creator>
  <cp:keywords/>
  <dc:description/>
  <cp:lastModifiedBy>Lo-Kioeng-Shioe, Dina (RWS GPO)</cp:lastModifiedBy>
  <cp:revision>4</cp:revision>
  <dcterms:created xsi:type="dcterms:W3CDTF">2024-08-14T15:16:00Z</dcterms:created>
  <dcterms:modified xsi:type="dcterms:W3CDTF">2024-09-11T11:26:00Z</dcterms:modified>
</cp:coreProperties>
</file>