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954F2" w14:textId="44CF6C4D" w:rsidR="00D822D3" w:rsidRDefault="00016399" w:rsidP="00EE6BAF">
      <w:pPr>
        <w:pStyle w:val="BijlageInhKop"/>
      </w:pPr>
      <w:r>
        <w:t xml:space="preserve">Bijlage </w:t>
      </w:r>
      <w:r w:rsidR="00BB6624">
        <w:t>7</w:t>
      </w:r>
      <w:r>
        <w:t xml:space="preserve"> </w:t>
      </w:r>
      <w:r w:rsidR="00A06BF4" w:rsidRPr="005964BA">
        <w:t>Verkla</w:t>
      </w:r>
      <w:r w:rsidR="00A06BF4">
        <w:t xml:space="preserve">ring </w:t>
      </w:r>
      <w:r w:rsidR="005964BA">
        <w:t>O</w:t>
      </w:r>
      <w:r w:rsidR="00FD4B22">
        <w:t>nderaanneming</w:t>
      </w:r>
      <w:r w:rsidR="00A06BF4">
        <w:t xml:space="preserve"> </w:t>
      </w:r>
    </w:p>
    <w:p w14:paraId="000C7CBE" w14:textId="77777777" w:rsidR="00D822D3" w:rsidRPr="005B2218" w:rsidRDefault="00D822D3" w:rsidP="00EE6BAF"/>
    <w:tbl>
      <w:tblPr>
        <w:tblW w:w="0" w:type="auto"/>
        <w:tblInd w:w="-30" w:type="dxa"/>
        <w:tblBorders>
          <w:top w:val="single" w:sz="12" w:space="0" w:color="auto"/>
          <w:bottom w:val="single" w:sz="12" w:space="0" w:color="auto"/>
        </w:tblBorders>
        <w:shd w:val="clear" w:color="FFFF00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D822D3" w:rsidRPr="005B2218" w14:paraId="1F432CE6" w14:textId="77777777" w:rsidTr="00401155">
        <w:trPr>
          <w:trHeight w:val="755"/>
        </w:trPr>
        <w:tc>
          <w:tcPr>
            <w:tcW w:w="9240" w:type="dxa"/>
            <w:shd w:val="clear" w:color="FFFF00" w:fill="D9D9D9"/>
          </w:tcPr>
          <w:p w14:paraId="7A1A3AAB" w14:textId="77777777" w:rsidR="005B2218" w:rsidRPr="005B2218" w:rsidRDefault="005B2218" w:rsidP="005B2218">
            <w:pPr>
              <w:rPr>
                <w:b/>
              </w:rPr>
            </w:pPr>
          </w:p>
          <w:p w14:paraId="5B49B46C" w14:textId="77777777" w:rsidR="005B2218" w:rsidRPr="005B2218" w:rsidRDefault="00760ED4" w:rsidP="00ED132D">
            <w:pPr>
              <w:rPr>
                <w:b/>
              </w:rPr>
            </w:pPr>
            <w:r>
              <w:rPr>
                <w:b/>
              </w:rPr>
              <w:t>Inschrijver</w:t>
            </w:r>
            <w:r w:rsidR="005B2218" w:rsidRPr="005B2218">
              <w:rPr>
                <w:b/>
              </w:rPr>
              <w:t xml:space="preserve"> dient zich te conformeren aan onderstaande vereisten. Let tevens op welke documenten nog meer vereis</w:t>
            </w:r>
            <w:r w:rsidR="00246329">
              <w:rPr>
                <w:b/>
              </w:rPr>
              <w:t>t</w:t>
            </w:r>
            <w:r w:rsidR="00DB6898">
              <w:rPr>
                <w:b/>
              </w:rPr>
              <w:t xml:space="preserve"> worden van o</w:t>
            </w:r>
            <w:r w:rsidR="005B2218" w:rsidRPr="005B2218">
              <w:rPr>
                <w:b/>
              </w:rPr>
              <w:t xml:space="preserve">nderaannemers conform </w:t>
            </w:r>
            <w:r w:rsidR="00DB6898">
              <w:rPr>
                <w:b/>
              </w:rPr>
              <w:t>de inschrijvingsleidraad</w:t>
            </w:r>
            <w:r w:rsidR="00647267">
              <w:rPr>
                <w:b/>
              </w:rPr>
              <w:t>.</w:t>
            </w:r>
          </w:p>
          <w:p w14:paraId="359B75EA" w14:textId="77777777" w:rsidR="005B2218" w:rsidRPr="005B2218" w:rsidRDefault="005B2218" w:rsidP="005B2218">
            <w:pPr>
              <w:rPr>
                <w:b/>
              </w:rPr>
            </w:pPr>
          </w:p>
          <w:p w14:paraId="28077451" w14:textId="77777777" w:rsidR="005B2218" w:rsidRPr="005B2218" w:rsidRDefault="005B2218" w:rsidP="005B2218">
            <w:pPr>
              <w:rPr>
                <w:b/>
              </w:rPr>
            </w:pPr>
            <w:r w:rsidRPr="005B2218">
              <w:rPr>
                <w:b/>
              </w:rPr>
              <w:t xml:space="preserve">Indien er </w:t>
            </w:r>
            <w:r w:rsidRPr="005F2DEE">
              <w:rPr>
                <w:b/>
                <w:u w:val="single"/>
              </w:rPr>
              <w:t>geen</w:t>
            </w:r>
            <w:r w:rsidR="00DB6898">
              <w:rPr>
                <w:b/>
              </w:rPr>
              <w:t xml:space="preserve"> sprake is van o</w:t>
            </w:r>
            <w:r w:rsidRPr="005B2218">
              <w:rPr>
                <w:b/>
              </w:rPr>
              <w:t xml:space="preserve">nderaanneming hoeft deze </w:t>
            </w:r>
            <w:r w:rsidR="00DB6898">
              <w:rPr>
                <w:b/>
              </w:rPr>
              <w:t>Bijlage niet ingevuld te worden!</w:t>
            </w:r>
          </w:p>
          <w:p w14:paraId="410606E4" w14:textId="77777777" w:rsidR="00FA7338" w:rsidRPr="005B2218" w:rsidRDefault="00FD4B22" w:rsidP="005C7C1B">
            <w:pPr>
              <w:rPr>
                <w:b/>
              </w:rPr>
            </w:pPr>
            <w:r w:rsidRPr="005B2218">
              <w:rPr>
                <w:b/>
              </w:rPr>
              <w:t xml:space="preserve"> </w:t>
            </w:r>
          </w:p>
        </w:tc>
      </w:tr>
    </w:tbl>
    <w:p w14:paraId="6F1E45C0" w14:textId="77777777" w:rsidR="005B2218" w:rsidRPr="005B2218" w:rsidRDefault="005B2218" w:rsidP="00EE6BAF"/>
    <w:p w14:paraId="7766BA8D" w14:textId="7361F78B" w:rsidR="008D49F0" w:rsidRDefault="008D49F0" w:rsidP="00EE6BAF">
      <w:r w:rsidRPr="00D409D5">
        <w:t>Ondergetekende</w:t>
      </w:r>
      <w:r>
        <w:t>n verklaren</w:t>
      </w:r>
      <w:r w:rsidRPr="00D409D5">
        <w:t xml:space="preserve"> </w:t>
      </w:r>
      <w:r w:rsidR="00DB6898">
        <w:t>inzake de o</w:t>
      </w:r>
      <w:r>
        <w:t xml:space="preserve">pdracht behorende bij de </w:t>
      </w:r>
      <w:r w:rsidR="00DB6898">
        <w:t xml:space="preserve">Europese openbare </w:t>
      </w:r>
      <w:r>
        <w:t xml:space="preserve">aanbesteding </w:t>
      </w:r>
      <w:r w:rsidR="00ED132D" w:rsidRPr="00D46C4B">
        <w:rPr>
          <w:i/>
        </w:rPr>
        <w:t>“</w:t>
      </w:r>
      <w:r w:rsidR="00BB6624" w:rsidRPr="00D46C4B">
        <w:rPr>
          <w:i/>
        </w:rPr>
        <w:t>Onderhoud en keuring Haakarm</w:t>
      </w:r>
      <w:r w:rsidR="00D46C4B" w:rsidRPr="00D46C4B">
        <w:rPr>
          <w:i/>
        </w:rPr>
        <w:t>- installaties</w:t>
      </w:r>
      <w:r w:rsidR="00ED132D" w:rsidRPr="00D46C4B">
        <w:rPr>
          <w:i/>
        </w:rPr>
        <w:t>”</w:t>
      </w:r>
      <w:r w:rsidR="00ED132D" w:rsidRPr="00894223">
        <w:t xml:space="preserve"> </w:t>
      </w:r>
      <w:r w:rsidRPr="00894223">
        <w:t>dat</w:t>
      </w:r>
      <w:r>
        <w:t>:</w:t>
      </w:r>
    </w:p>
    <w:p w14:paraId="3B0FB154" w14:textId="77777777" w:rsidR="008D49F0" w:rsidRDefault="005F2DEE" w:rsidP="008D49F0">
      <w:pPr>
        <w:numPr>
          <w:ilvl w:val="0"/>
          <w:numId w:val="1"/>
        </w:numPr>
        <w:spacing w:line="240" w:lineRule="atLeast"/>
      </w:pPr>
      <w:r>
        <w:t xml:space="preserve">Inschrijver </w:t>
      </w:r>
      <w:r w:rsidR="00DB6898">
        <w:t>beschikt of middels de o</w:t>
      </w:r>
      <w:r w:rsidR="008D49F0">
        <w:t>nderaannemer kan beschikken, over alle noodzakelijke middelen, welk</w:t>
      </w:r>
      <w:r w:rsidR="00345583">
        <w:t>e voor de uitvoering nodig zijn;</w:t>
      </w:r>
    </w:p>
    <w:p w14:paraId="6412B1F7" w14:textId="77777777" w:rsidR="008D49F0" w:rsidRDefault="008D49F0" w:rsidP="008D49F0">
      <w:pPr>
        <w:numPr>
          <w:ilvl w:val="0"/>
          <w:numId w:val="1"/>
        </w:numPr>
        <w:spacing w:line="240" w:lineRule="atLeast"/>
      </w:pPr>
      <w:r>
        <w:t>De uitvoering geheel overeenkomstig het beschreven</w:t>
      </w:r>
      <w:r w:rsidR="00361AEC">
        <w:t xml:space="preserve">e </w:t>
      </w:r>
      <w:r>
        <w:t xml:space="preserve">in </w:t>
      </w:r>
      <w:r w:rsidR="00DB6898">
        <w:t>de inschrijvingsleidraad</w:t>
      </w:r>
      <w:r w:rsidR="005F2DEE">
        <w:t xml:space="preserve"> </w:t>
      </w:r>
      <w:r w:rsidR="00345583">
        <w:t>wordt verricht;</w:t>
      </w:r>
    </w:p>
    <w:p w14:paraId="3C423163" w14:textId="77777777" w:rsidR="008D49F0" w:rsidRDefault="008D49F0" w:rsidP="008D49F0">
      <w:pPr>
        <w:numPr>
          <w:ilvl w:val="0"/>
          <w:numId w:val="1"/>
        </w:numPr>
        <w:spacing w:line="240" w:lineRule="atLeast"/>
      </w:pPr>
      <w:r>
        <w:t>De</w:t>
      </w:r>
      <w:r w:rsidR="00647267">
        <w:t xml:space="preserve"> </w:t>
      </w:r>
      <w:r w:rsidR="00DB6898">
        <w:t>i</w:t>
      </w:r>
      <w:r w:rsidR="005F2DEE">
        <w:t xml:space="preserve">nschrijver </w:t>
      </w:r>
      <w:r>
        <w:t>hoofdelijke aansprakelijkheid aanvaard</w:t>
      </w:r>
      <w:r w:rsidR="0060677A">
        <w:t>t</w:t>
      </w:r>
      <w:r w:rsidR="00345583">
        <w:t>;</w:t>
      </w:r>
    </w:p>
    <w:p w14:paraId="526D88F1" w14:textId="77777777" w:rsidR="008D49F0" w:rsidRDefault="008D49F0" w:rsidP="008D49F0">
      <w:pPr>
        <w:numPr>
          <w:ilvl w:val="0"/>
          <w:numId w:val="1"/>
        </w:numPr>
        <w:spacing w:line="240" w:lineRule="atLeast"/>
      </w:pPr>
      <w:r>
        <w:t>De</w:t>
      </w:r>
      <w:r w:rsidRPr="00D409D5">
        <w:t xml:space="preserve"> </w:t>
      </w:r>
      <w:r w:rsidR="00DB6898">
        <w:t>volgende werkzaamheden door o</w:t>
      </w:r>
      <w:r>
        <w:t>nderaannemer(s) worden verricht:</w:t>
      </w:r>
    </w:p>
    <w:p w14:paraId="4F2B678E" w14:textId="77777777" w:rsidR="008D49F0" w:rsidRDefault="008D49F0" w:rsidP="00EE6BAF"/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5056"/>
      </w:tblGrid>
      <w:tr w:rsidR="008D49F0" w:rsidRPr="00401155" w14:paraId="4B5A69D9" w14:textId="77777777" w:rsidTr="00C2139E">
        <w:tc>
          <w:tcPr>
            <w:tcW w:w="4158" w:type="dxa"/>
            <w:shd w:val="clear" w:color="auto" w:fill="D9D9D9"/>
          </w:tcPr>
          <w:p w14:paraId="4F30A2E7" w14:textId="77777777" w:rsidR="008D49F0" w:rsidRPr="00401155" w:rsidRDefault="008D49F0" w:rsidP="00401155">
            <w:pPr>
              <w:spacing w:line="240" w:lineRule="atLeast"/>
              <w:rPr>
                <w:b/>
              </w:rPr>
            </w:pPr>
            <w:r w:rsidRPr="00401155">
              <w:rPr>
                <w:b/>
              </w:rPr>
              <w:t xml:space="preserve">Werkzaamheden </w:t>
            </w:r>
            <w:r w:rsidR="005B2218" w:rsidRPr="00401155">
              <w:rPr>
                <w:b/>
              </w:rPr>
              <w:t xml:space="preserve">Onderaannemer </w:t>
            </w:r>
            <w:r w:rsidRPr="00401155">
              <w:rPr>
                <w:b/>
              </w:rPr>
              <w:t>1</w:t>
            </w:r>
          </w:p>
          <w:p w14:paraId="17E65C79" w14:textId="77777777" w:rsidR="008D49F0" w:rsidRPr="00401155" w:rsidRDefault="008D49F0" w:rsidP="00401155">
            <w:pPr>
              <w:spacing w:line="240" w:lineRule="atLeast"/>
            </w:pPr>
            <w:r w:rsidRPr="00401155">
              <w:t>(percentage en beschrijving)</w:t>
            </w:r>
          </w:p>
        </w:tc>
        <w:tc>
          <w:tcPr>
            <w:tcW w:w="5056" w:type="dxa"/>
            <w:shd w:val="clear" w:color="auto" w:fill="auto"/>
          </w:tcPr>
          <w:p w14:paraId="7B765EA7" w14:textId="77777777" w:rsidR="008D49F0" w:rsidRPr="00401155" w:rsidRDefault="008D49F0" w:rsidP="00401155">
            <w:pPr>
              <w:spacing w:line="240" w:lineRule="atLeast"/>
            </w:pPr>
          </w:p>
          <w:p w14:paraId="071A1E90" w14:textId="77777777" w:rsidR="008D49F0" w:rsidRPr="00401155" w:rsidRDefault="008D49F0" w:rsidP="00401155">
            <w:pPr>
              <w:spacing w:line="240" w:lineRule="atLeast"/>
            </w:pPr>
          </w:p>
          <w:p w14:paraId="10133163" w14:textId="77777777" w:rsidR="008D49F0" w:rsidRPr="00401155" w:rsidRDefault="008D49F0" w:rsidP="00401155">
            <w:pPr>
              <w:spacing w:line="240" w:lineRule="atLeast"/>
            </w:pPr>
          </w:p>
        </w:tc>
      </w:tr>
      <w:tr w:rsidR="008D49F0" w:rsidRPr="00401155" w14:paraId="56DB1B2D" w14:textId="77777777" w:rsidTr="00C2139E">
        <w:tc>
          <w:tcPr>
            <w:tcW w:w="4158" w:type="dxa"/>
            <w:shd w:val="clear" w:color="auto" w:fill="D9D9D9"/>
          </w:tcPr>
          <w:p w14:paraId="669B7D3A" w14:textId="77777777" w:rsidR="008D49F0" w:rsidRPr="00401155" w:rsidRDefault="008D49F0" w:rsidP="00401155">
            <w:pPr>
              <w:spacing w:line="240" w:lineRule="atLeast"/>
              <w:rPr>
                <w:b/>
              </w:rPr>
            </w:pPr>
            <w:r w:rsidRPr="00401155">
              <w:rPr>
                <w:b/>
              </w:rPr>
              <w:t>Werkzaamheden Onderaannemer 2</w:t>
            </w:r>
          </w:p>
          <w:p w14:paraId="761FFA46" w14:textId="77777777" w:rsidR="008D49F0" w:rsidRPr="00401155" w:rsidRDefault="008D49F0" w:rsidP="00401155">
            <w:pPr>
              <w:spacing w:line="240" w:lineRule="atLeast"/>
              <w:rPr>
                <w:b/>
              </w:rPr>
            </w:pPr>
            <w:r w:rsidRPr="00401155">
              <w:t>(percentage en beschrijving)</w:t>
            </w:r>
          </w:p>
        </w:tc>
        <w:tc>
          <w:tcPr>
            <w:tcW w:w="5056" w:type="dxa"/>
            <w:shd w:val="clear" w:color="auto" w:fill="auto"/>
          </w:tcPr>
          <w:p w14:paraId="43D15853" w14:textId="77777777" w:rsidR="008D49F0" w:rsidRPr="00401155" w:rsidRDefault="008D49F0" w:rsidP="00401155">
            <w:pPr>
              <w:spacing w:line="240" w:lineRule="atLeast"/>
            </w:pPr>
          </w:p>
          <w:p w14:paraId="51363C99" w14:textId="77777777" w:rsidR="008D49F0" w:rsidRPr="00401155" w:rsidRDefault="008D49F0" w:rsidP="00401155">
            <w:pPr>
              <w:spacing w:line="240" w:lineRule="atLeast"/>
            </w:pPr>
          </w:p>
          <w:p w14:paraId="28BF8842" w14:textId="77777777" w:rsidR="008D49F0" w:rsidRPr="00401155" w:rsidRDefault="008D49F0" w:rsidP="00401155">
            <w:pPr>
              <w:spacing w:line="240" w:lineRule="atLeast"/>
            </w:pPr>
          </w:p>
        </w:tc>
      </w:tr>
      <w:tr w:rsidR="008D49F0" w:rsidRPr="00401155" w14:paraId="7E92C780" w14:textId="77777777" w:rsidTr="00C2139E">
        <w:tc>
          <w:tcPr>
            <w:tcW w:w="4158" w:type="dxa"/>
            <w:shd w:val="clear" w:color="auto" w:fill="D9D9D9"/>
          </w:tcPr>
          <w:p w14:paraId="2EAE66F7" w14:textId="77777777" w:rsidR="008D49F0" w:rsidRPr="00401155" w:rsidRDefault="008D49F0" w:rsidP="00401155">
            <w:pPr>
              <w:spacing w:line="240" w:lineRule="atLeast"/>
              <w:rPr>
                <w:b/>
              </w:rPr>
            </w:pPr>
            <w:r w:rsidRPr="00401155">
              <w:rPr>
                <w:b/>
              </w:rPr>
              <w:t>Werkzaamheden Onderaannemer 3</w:t>
            </w:r>
          </w:p>
          <w:p w14:paraId="73B0CE7F" w14:textId="77777777" w:rsidR="008D49F0" w:rsidRPr="00401155" w:rsidRDefault="008D49F0" w:rsidP="00401155">
            <w:pPr>
              <w:spacing w:line="240" w:lineRule="atLeast"/>
              <w:rPr>
                <w:b/>
              </w:rPr>
            </w:pPr>
            <w:r w:rsidRPr="00401155">
              <w:t>(percentage en beschrijving)</w:t>
            </w:r>
          </w:p>
        </w:tc>
        <w:tc>
          <w:tcPr>
            <w:tcW w:w="5056" w:type="dxa"/>
            <w:shd w:val="clear" w:color="auto" w:fill="auto"/>
          </w:tcPr>
          <w:p w14:paraId="60EEC3E3" w14:textId="77777777" w:rsidR="008D49F0" w:rsidRPr="00401155" w:rsidRDefault="008D49F0" w:rsidP="00401155">
            <w:pPr>
              <w:spacing w:line="240" w:lineRule="atLeast"/>
            </w:pPr>
          </w:p>
          <w:p w14:paraId="42DDCF14" w14:textId="77777777" w:rsidR="008D49F0" w:rsidRPr="00401155" w:rsidRDefault="008D49F0" w:rsidP="00401155">
            <w:pPr>
              <w:spacing w:line="240" w:lineRule="atLeast"/>
            </w:pPr>
          </w:p>
          <w:p w14:paraId="525E1685" w14:textId="77777777" w:rsidR="008D49F0" w:rsidRPr="00401155" w:rsidRDefault="008D49F0" w:rsidP="00401155">
            <w:pPr>
              <w:spacing w:line="240" w:lineRule="atLeast"/>
            </w:pPr>
          </w:p>
        </w:tc>
      </w:tr>
      <w:tr w:rsidR="008D49F0" w:rsidRPr="00401155" w14:paraId="1FF338B7" w14:textId="77777777" w:rsidTr="00C2139E">
        <w:tc>
          <w:tcPr>
            <w:tcW w:w="4158" w:type="dxa"/>
            <w:shd w:val="clear" w:color="auto" w:fill="D9D9D9"/>
          </w:tcPr>
          <w:p w14:paraId="5FFC7BE0" w14:textId="77777777" w:rsidR="008D49F0" w:rsidRPr="00401155" w:rsidRDefault="008D49F0" w:rsidP="00401155">
            <w:pPr>
              <w:spacing w:line="240" w:lineRule="atLeast"/>
              <w:rPr>
                <w:b/>
              </w:rPr>
            </w:pPr>
            <w:r w:rsidRPr="00401155">
              <w:rPr>
                <w:b/>
              </w:rPr>
              <w:t>Werkzaamheden Onderaannemer 4</w:t>
            </w:r>
          </w:p>
          <w:p w14:paraId="74291C4F" w14:textId="77777777" w:rsidR="008D49F0" w:rsidRPr="00401155" w:rsidRDefault="008D49F0" w:rsidP="00401155">
            <w:pPr>
              <w:spacing w:line="240" w:lineRule="atLeast"/>
              <w:rPr>
                <w:b/>
              </w:rPr>
            </w:pPr>
            <w:r w:rsidRPr="00401155">
              <w:t>(percentage en beschrijving)</w:t>
            </w:r>
          </w:p>
        </w:tc>
        <w:tc>
          <w:tcPr>
            <w:tcW w:w="5056" w:type="dxa"/>
            <w:shd w:val="clear" w:color="auto" w:fill="auto"/>
          </w:tcPr>
          <w:p w14:paraId="682FFE07" w14:textId="77777777" w:rsidR="008D49F0" w:rsidRPr="00401155" w:rsidRDefault="008D49F0" w:rsidP="00401155">
            <w:pPr>
              <w:spacing w:line="240" w:lineRule="atLeast"/>
            </w:pPr>
          </w:p>
          <w:p w14:paraId="14315226" w14:textId="77777777" w:rsidR="008D49F0" w:rsidRPr="00401155" w:rsidRDefault="008D49F0" w:rsidP="00401155">
            <w:pPr>
              <w:spacing w:line="240" w:lineRule="atLeast"/>
            </w:pPr>
          </w:p>
          <w:p w14:paraId="43293C18" w14:textId="77777777" w:rsidR="008D49F0" w:rsidRPr="00401155" w:rsidRDefault="008D49F0" w:rsidP="00401155">
            <w:pPr>
              <w:spacing w:line="240" w:lineRule="atLeast"/>
            </w:pPr>
          </w:p>
        </w:tc>
      </w:tr>
    </w:tbl>
    <w:p w14:paraId="50D38FB5" w14:textId="186BB636" w:rsidR="008D49F0" w:rsidRDefault="00DF3554" w:rsidP="00DF3554">
      <w:pPr>
        <w:tabs>
          <w:tab w:val="left" w:pos="2910"/>
        </w:tabs>
      </w:pPr>
      <w:r>
        <w:tab/>
      </w:r>
    </w:p>
    <w:p w14:paraId="5F3CFAAE" w14:textId="77777777" w:rsidR="008D49F0" w:rsidRDefault="008D49F0" w:rsidP="00EE6B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8"/>
        <w:gridCol w:w="6669"/>
      </w:tblGrid>
      <w:tr w:rsidR="008D49F0" w:rsidRPr="00492B99" w14:paraId="588780B0" w14:textId="77777777" w:rsidTr="008D49F0">
        <w:tc>
          <w:tcPr>
            <w:tcW w:w="9212" w:type="dxa"/>
            <w:gridSpan w:val="2"/>
            <w:shd w:val="clear" w:color="auto" w:fill="808080"/>
          </w:tcPr>
          <w:p w14:paraId="4169BC94" w14:textId="77777777" w:rsidR="008D49F0" w:rsidRDefault="00760ED4" w:rsidP="008D49F0">
            <w:pPr>
              <w:rPr>
                <w:b/>
              </w:rPr>
            </w:pPr>
            <w:r>
              <w:rPr>
                <w:b/>
              </w:rPr>
              <w:t>Inschrijver</w:t>
            </w:r>
          </w:p>
          <w:p w14:paraId="10744BAA" w14:textId="77777777" w:rsidR="008D49F0" w:rsidRPr="00492B99" w:rsidRDefault="008D49F0" w:rsidP="008D49F0"/>
        </w:tc>
      </w:tr>
      <w:tr w:rsidR="008D49F0" w:rsidRPr="00492B99" w14:paraId="3A757B6B" w14:textId="77777777" w:rsidTr="008D49F0">
        <w:tc>
          <w:tcPr>
            <w:tcW w:w="2303" w:type="dxa"/>
            <w:shd w:val="clear" w:color="auto" w:fill="D9D9D9"/>
          </w:tcPr>
          <w:p w14:paraId="6160C829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Naam tekenbevoegde functionaris </w:t>
            </w:r>
          </w:p>
        </w:tc>
        <w:tc>
          <w:tcPr>
            <w:tcW w:w="6909" w:type="dxa"/>
            <w:shd w:val="clear" w:color="auto" w:fill="auto"/>
          </w:tcPr>
          <w:p w14:paraId="58EBC022" w14:textId="77777777" w:rsidR="008D49F0" w:rsidRPr="00492B99" w:rsidRDefault="008D49F0" w:rsidP="008D49F0"/>
          <w:p w14:paraId="6736C020" w14:textId="77777777" w:rsidR="008D49F0" w:rsidRPr="00492B99" w:rsidRDefault="008D49F0" w:rsidP="008D49F0"/>
        </w:tc>
      </w:tr>
      <w:tr w:rsidR="008D49F0" w:rsidRPr="00492B99" w14:paraId="2D29FA56" w14:textId="77777777" w:rsidTr="008D49F0">
        <w:tc>
          <w:tcPr>
            <w:tcW w:w="2303" w:type="dxa"/>
            <w:shd w:val="clear" w:color="auto" w:fill="D9D9D9"/>
          </w:tcPr>
          <w:p w14:paraId="480C9202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Functie </w:t>
            </w:r>
          </w:p>
        </w:tc>
        <w:tc>
          <w:tcPr>
            <w:tcW w:w="6909" w:type="dxa"/>
            <w:shd w:val="clear" w:color="auto" w:fill="auto"/>
          </w:tcPr>
          <w:p w14:paraId="254A4446" w14:textId="77777777" w:rsidR="008D49F0" w:rsidRPr="00492B99" w:rsidRDefault="008D49F0" w:rsidP="008D49F0"/>
        </w:tc>
      </w:tr>
      <w:tr w:rsidR="008D49F0" w:rsidRPr="00492B99" w14:paraId="6C9D8F13" w14:textId="77777777" w:rsidTr="008D49F0">
        <w:tc>
          <w:tcPr>
            <w:tcW w:w="2303" w:type="dxa"/>
            <w:shd w:val="clear" w:color="auto" w:fill="D9D9D9"/>
          </w:tcPr>
          <w:p w14:paraId="3E7584F7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>Handtekening</w:t>
            </w:r>
          </w:p>
        </w:tc>
        <w:tc>
          <w:tcPr>
            <w:tcW w:w="6909" w:type="dxa"/>
            <w:shd w:val="clear" w:color="auto" w:fill="auto"/>
          </w:tcPr>
          <w:p w14:paraId="3D7ADBC3" w14:textId="77777777" w:rsidR="008D49F0" w:rsidRPr="00492B99" w:rsidRDefault="008D49F0" w:rsidP="008D49F0"/>
          <w:p w14:paraId="2D4D8E20" w14:textId="77777777" w:rsidR="008D49F0" w:rsidRPr="00492B99" w:rsidRDefault="008D49F0" w:rsidP="008D49F0"/>
          <w:p w14:paraId="135223A4" w14:textId="77777777" w:rsidR="008D49F0" w:rsidRPr="00492B99" w:rsidRDefault="008D49F0" w:rsidP="008D49F0"/>
          <w:p w14:paraId="512DFF07" w14:textId="77777777" w:rsidR="008D49F0" w:rsidRPr="00492B99" w:rsidRDefault="008D49F0" w:rsidP="008D49F0"/>
        </w:tc>
      </w:tr>
      <w:tr w:rsidR="008D49F0" w:rsidRPr="00492B99" w14:paraId="570909BD" w14:textId="77777777" w:rsidTr="008D49F0">
        <w:tc>
          <w:tcPr>
            <w:tcW w:w="2303" w:type="dxa"/>
            <w:shd w:val="clear" w:color="auto" w:fill="D9D9D9"/>
          </w:tcPr>
          <w:p w14:paraId="7386BC71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Plaats en datum </w:t>
            </w:r>
          </w:p>
        </w:tc>
        <w:tc>
          <w:tcPr>
            <w:tcW w:w="6909" w:type="dxa"/>
            <w:shd w:val="clear" w:color="auto" w:fill="auto"/>
          </w:tcPr>
          <w:p w14:paraId="12F834AA" w14:textId="77777777" w:rsidR="008D49F0" w:rsidRPr="00492B99" w:rsidRDefault="008D49F0" w:rsidP="008D49F0"/>
        </w:tc>
      </w:tr>
    </w:tbl>
    <w:p w14:paraId="51EF03EB" w14:textId="4FC232A5" w:rsidR="005B2218" w:rsidRDefault="005B2218"/>
    <w:p w14:paraId="59761D7F" w14:textId="77777777" w:rsidR="00EE6BAF" w:rsidRDefault="00EE6B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7"/>
        <w:gridCol w:w="5220"/>
      </w:tblGrid>
      <w:tr w:rsidR="008D49F0" w:rsidRPr="00492B99" w14:paraId="39C767A9" w14:textId="77777777" w:rsidTr="00ED132D">
        <w:tc>
          <w:tcPr>
            <w:tcW w:w="9173" w:type="dxa"/>
            <w:gridSpan w:val="2"/>
            <w:shd w:val="clear" w:color="auto" w:fill="808080"/>
          </w:tcPr>
          <w:p w14:paraId="235663C9" w14:textId="77777777" w:rsidR="008D49F0" w:rsidRDefault="008D49F0" w:rsidP="008D49F0">
            <w:pPr>
              <w:rPr>
                <w:b/>
              </w:rPr>
            </w:pPr>
            <w:r>
              <w:rPr>
                <w:b/>
              </w:rPr>
              <w:t xml:space="preserve">Onderaannemer 1 </w:t>
            </w:r>
          </w:p>
          <w:p w14:paraId="443ED6E8" w14:textId="77777777" w:rsidR="008D49F0" w:rsidRPr="00492B99" w:rsidRDefault="008D49F0" w:rsidP="008D49F0"/>
        </w:tc>
      </w:tr>
      <w:tr w:rsidR="008D49F0" w:rsidRPr="00492B99" w14:paraId="7A488BD4" w14:textId="77777777" w:rsidTr="00ED132D">
        <w:tc>
          <w:tcPr>
            <w:tcW w:w="3794" w:type="dxa"/>
            <w:shd w:val="clear" w:color="auto" w:fill="D9D9D9"/>
          </w:tcPr>
          <w:p w14:paraId="31E08F05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Naam tekenbevoegde functionaris </w:t>
            </w:r>
          </w:p>
        </w:tc>
        <w:tc>
          <w:tcPr>
            <w:tcW w:w="5379" w:type="dxa"/>
            <w:shd w:val="clear" w:color="auto" w:fill="auto"/>
          </w:tcPr>
          <w:p w14:paraId="0EDB7761" w14:textId="77777777" w:rsidR="008D49F0" w:rsidRPr="00492B99" w:rsidRDefault="008D49F0" w:rsidP="008D49F0"/>
          <w:p w14:paraId="147F7F6F" w14:textId="77777777" w:rsidR="008D49F0" w:rsidRPr="00492B99" w:rsidRDefault="008D49F0" w:rsidP="008D49F0"/>
        </w:tc>
      </w:tr>
      <w:tr w:rsidR="008D49F0" w:rsidRPr="00492B99" w14:paraId="4AA6531B" w14:textId="77777777" w:rsidTr="00ED132D">
        <w:tc>
          <w:tcPr>
            <w:tcW w:w="3794" w:type="dxa"/>
            <w:shd w:val="clear" w:color="auto" w:fill="D9D9D9"/>
          </w:tcPr>
          <w:p w14:paraId="4C29414C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Functie </w:t>
            </w:r>
          </w:p>
        </w:tc>
        <w:tc>
          <w:tcPr>
            <w:tcW w:w="5379" w:type="dxa"/>
            <w:shd w:val="clear" w:color="auto" w:fill="auto"/>
          </w:tcPr>
          <w:p w14:paraId="65BACF0F" w14:textId="77777777" w:rsidR="008D49F0" w:rsidRPr="00492B99" w:rsidRDefault="008D49F0" w:rsidP="008D49F0"/>
        </w:tc>
      </w:tr>
      <w:tr w:rsidR="008D49F0" w:rsidRPr="00492B99" w14:paraId="6EDEE99A" w14:textId="77777777" w:rsidTr="00ED132D">
        <w:tc>
          <w:tcPr>
            <w:tcW w:w="3794" w:type="dxa"/>
            <w:shd w:val="clear" w:color="auto" w:fill="D9D9D9"/>
          </w:tcPr>
          <w:p w14:paraId="69CF18C9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>Handtekening</w:t>
            </w:r>
          </w:p>
        </w:tc>
        <w:tc>
          <w:tcPr>
            <w:tcW w:w="5379" w:type="dxa"/>
            <w:shd w:val="clear" w:color="auto" w:fill="auto"/>
          </w:tcPr>
          <w:p w14:paraId="48F6B907" w14:textId="77777777" w:rsidR="008D49F0" w:rsidRPr="00492B99" w:rsidRDefault="008D49F0" w:rsidP="008D49F0"/>
          <w:p w14:paraId="3C250B7F" w14:textId="77777777" w:rsidR="008D49F0" w:rsidRPr="00492B99" w:rsidRDefault="008D49F0" w:rsidP="008D49F0"/>
          <w:p w14:paraId="7436EBB0" w14:textId="77777777" w:rsidR="008D49F0" w:rsidRPr="00492B99" w:rsidRDefault="008D49F0" w:rsidP="008D49F0"/>
          <w:p w14:paraId="79FCB5FF" w14:textId="77777777" w:rsidR="008D49F0" w:rsidRPr="00492B99" w:rsidRDefault="008D49F0" w:rsidP="008D49F0"/>
        </w:tc>
      </w:tr>
      <w:tr w:rsidR="008D49F0" w:rsidRPr="00492B99" w14:paraId="0802CE1D" w14:textId="77777777" w:rsidTr="00ED132D">
        <w:tc>
          <w:tcPr>
            <w:tcW w:w="3794" w:type="dxa"/>
            <w:shd w:val="clear" w:color="auto" w:fill="D9D9D9"/>
          </w:tcPr>
          <w:p w14:paraId="78B49D6C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Plaats en datum </w:t>
            </w:r>
          </w:p>
        </w:tc>
        <w:tc>
          <w:tcPr>
            <w:tcW w:w="5379" w:type="dxa"/>
            <w:shd w:val="clear" w:color="auto" w:fill="auto"/>
          </w:tcPr>
          <w:p w14:paraId="44082867" w14:textId="77777777" w:rsidR="008D49F0" w:rsidRPr="00492B99" w:rsidRDefault="008D49F0" w:rsidP="008D49F0"/>
        </w:tc>
      </w:tr>
    </w:tbl>
    <w:p w14:paraId="6EA9E814" w14:textId="77777777" w:rsidR="008D49F0" w:rsidRDefault="008D49F0" w:rsidP="00EE6B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7"/>
        <w:gridCol w:w="5220"/>
      </w:tblGrid>
      <w:tr w:rsidR="008D49F0" w:rsidRPr="00492B99" w14:paraId="2FB23DF4" w14:textId="77777777" w:rsidTr="00ED132D">
        <w:tc>
          <w:tcPr>
            <w:tcW w:w="9173" w:type="dxa"/>
            <w:gridSpan w:val="2"/>
            <w:shd w:val="clear" w:color="auto" w:fill="808080"/>
          </w:tcPr>
          <w:p w14:paraId="0739344A" w14:textId="77777777" w:rsidR="008D49F0" w:rsidRDefault="008D49F0" w:rsidP="008D49F0">
            <w:pPr>
              <w:rPr>
                <w:b/>
              </w:rPr>
            </w:pPr>
            <w:r>
              <w:rPr>
                <w:b/>
              </w:rPr>
              <w:t>Onderaannemer 2</w:t>
            </w:r>
          </w:p>
          <w:p w14:paraId="3897B973" w14:textId="77777777" w:rsidR="008D49F0" w:rsidRPr="00492B99" w:rsidRDefault="008D49F0" w:rsidP="008D49F0"/>
        </w:tc>
      </w:tr>
      <w:tr w:rsidR="008D49F0" w:rsidRPr="00492B99" w14:paraId="5F7A9E54" w14:textId="77777777" w:rsidTr="00ED132D">
        <w:tc>
          <w:tcPr>
            <w:tcW w:w="3794" w:type="dxa"/>
            <w:shd w:val="clear" w:color="auto" w:fill="D9D9D9"/>
          </w:tcPr>
          <w:p w14:paraId="63FF96ED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Naam tekenbevoegde functionaris </w:t>
            </w:r>
          </w:p>
        </w:tc>
        <w:tc>
          <w:tcPr>
            <w:tcW w:w="5379" w:type="dxa"/>
            <w:shd w:val="clear" w:color="auto" w:fill="auto"/>
          </w:tcPr>
          <w:p w14:paraId="5F4DE168" w14:textId="77777777" w:rsidR="008D49F0" w:rsidRPr="00492B99" w:rsidRDefault="008D49F0" w:rsidP="008D49F0"/>
          <w:p w14:paraId="49CD2E6B" w14:textId="77777777" w:rsidR="008D49F0" w:rsidRPr="00492B99" w:rsidRDefault="008D49F0" w:rsidP="008D49F0"/>
        </w:tc>
      </w:tr>
      <w:tr w:rsidR="008D49F0" w:rsidRPr="00492B99" w14:paraId="583DE65C" w14:textId="77777777" w:rsidTr="00ED132D">
        <w:tc>
          <w:tcPr>
            <w:tcW w:w="3794" w:type="dxa"/>
            <w:shd w:val="clear" w:color="auto" w:fill="D9D9D9"/>
          </w:tcPr>
          <w:p w14:paraId="7E18E616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Functie </w:t>
            </w:r>
          </w:p>
        </w:tc>
        <w:tc>
          <w:tcPr>
            <w:tcW w:w="5379" w:type="dxa"/>
            <w:shd w:val="clear" w:color="auto" w:fill="auto"/>
          </w:tcPr>
          <w:p w14:paraId="1C3FD793" w14:textId="77777777" w:rsidR="008D49F0" w:rsidRPr="00492B99" w:rsidRDefault="008D49F0" w:rsidP="008D49F0"/>
        </w:tc>
      </w:tr>
      <w:tr w:rsidR="008D49F0" w:rsidRPr="00492B99" w14:paraId="3ACFF984" w14:textId="77777777" w:rsidTr="00ED132D">
        <w:tc>
          <w:tcPr>
            <w:tcW w:w="3794" w:type="dxa"/>
            <w:shd w:val="clear" w:color="auto" w:fill="D9D9D9"/>
          </w:tcPr>
          <w:p w14:paraId="59BB4DF5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lastRenderedPageBreak/>
              <w:t>Handtekening</w:t>
            </w:r>
          </w:p>
        </w:tc>
        <w:tc>
          <w:tcPr>
            <w:tcW w:w="5379" w:type="dxa"/>
            <w:shd w:val="clear" w:color="auto" w:fill="auto"/>
          </w:tcPr>
          <w:p w14:paraId="01AA977C" w14:textId="77777777" w:rsidR="008D49F0" w:rsidRPr="00492B99" w:rsidRDefault="008D49F0" w:rsidP="008D49F0"/>
          <w:p w14:paraId="08821D9B" w14:textId="77777777" w:rsidR="008D49F0" w:rsidRPr="00492B99" w:rsidRDefault="008D49F0" w:rsidP="008D49F0"/>
          <w:p w14:paraId="02B68793" w14:textId="77777777" w:rsidR="008D49F0" w:rsidRPr="00492B99" w:rsidRDefault="008D49F0" w:rsidP="008D49F0"/>
          <w:p w14:paraId="2F7BC8B8" w14:textId="77777777" w:rsidR="008D49F0" w:rsidRPr="00492B99" w:rsidRDefault="008D49F0" w:rsidP="008D49F0"/>
        </w:tc>
      </w:tr>
      <w:tr w:rsidR="008D49F0" w:rsidRPr="00492B99" w14:paraId="5CE40929" w14:textId="77777777" w:rsidTr="00ED132D">
        <w:tc>
          <w:tcPr>
            <w:tcW w:w="3794" w:type="dxa"/>
            <w:shd w:val="clear" w:color="auto" w:fill="D9D9D9"/>
          </w:tcPr>
          <w:p w14:paraId="57A40927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Plaats en datum </w:t>
            </w:r>
          </w:p>
        </w:tc>
        <w:tc>
          <w:tcPr>
            <w:tcW w:w="5379" w:type="dxa"/>
            <w:shd w:val="clear" w:color="auto" w:fill="auto"/>
          </w:tcPr>
          <w:p w14:paraId="4B0012F4" w14:textId="77777777" w:rsidR="008D49F0" w:rsidRPr="00492B99" w:rsidRDefault="008D49F0" w:rsidP="008D49F0"/>
        </w:tc>
      </w:tr>
    </w:tbl>
    <w:p w14:paraId="334040AA" w14:textId="77777777" w:rsidR="008D49F0" w:rsidRDefault="008D49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0"/>
        <w:gridCol w:w="5217"/>
      </w:tblGrid>
      <w:tr w:rsidR="008D49F0" w:rsidRPr="00492B99" w14:paraId="2F0002E4" w14:textId="77777777" w:rsidTr="00016399">
        <w:tc>
          <w:tcPr>
            <w:tcW w:w="8947" w:type="dxa"/>
            <w:gridSpan w:val="2"/>
            <w:shd w:val="clear" w:color="auto" w:fill="808080"/>
          </w:tcPr>
          <w:p w14:paraId="281495F6" w14:textId="77777777" w:rsidR="008D49F0" w:rsidRDefault="008D49F0" w:rsidP="008D49F0">
            <w:pPr>
              <w:rPr>
                <w:b/>
              </w:rPr>
            </w:pPr>
            <w:r>
              <w:rPr>
                <w:b/>
              </w:rPr>
              <w:t xml:space="preserve">Onderaannemer 3 </w:t>
            </w:r>
          </w:p>
          <w:p w14:paraId="38C9C10E" w14:textId="77777777" w:rsidR="008D49F0" w:rsidRPr="00492B99" w:rsidRDefault="008D49F0" w:rsidP="008D49F0"/>
        </w:tc>
      </w:tr>
      <w:tr w:rsidR="008D49F0" w:rsidRPr="00492B99" w14:paraId="309747FB" w14:textId="77777777" w:rsidTr="00016399">
        <w:tc>
          <w:tcPr>
            <w:tcW w:w="3730" w:type="dxa"/>
            <w:shd w:val="clear" w:color="auto" w:fill="D9D9D9"/>
          </w:tcPr>
          <w:p w14:paraId="2E7B9F46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Naam tekenbevoegde functionaris </w:t>
            </w:r>
          </w:p>
        </w:tc>
        <w:tc>
          <w:tcPr>
            <w:tcW w:w="5217" w:type="dxa"/>
            <w:shd w:val="clear" w:color="auto" w:fill="auto"/>
          </w:tcPr>
          <w:p w14:paraId="579A0DFB" w14:textId="77777777" w:rsidR="008D49F0" w:rsidRPr="00492B99" w:rsidRDefault="008D49F0" w:rsidP="008D49F0"/>
          <w:p w14:paraId="4C172FF3" w14:textId="77777777" w:rsidR="008D49F0" w:rsidRPr="00492B99" w:rsidRDefault="008D49F0" w:rsidP="008D49F0"/>
        </w:tc>
      </w:tr>
      <w:tr w:rsidR="008D49F0" w:rsidRPr="00492B99" w14:paraId="20B4163B" w14:textId="77777777" w:rsidTr="00016399">
        <w:tc>
          <w:tcPr>
            <w:tcW w:w="3730" w:type="dxa"/>
            <w:shd w:val="clear" w:color="auto" w:fill="D9D9D9"/>
          </w:tcPr>
          <w:p w14:paraId="36B145B2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Functie </w:t>
            </w:r>
          </w:p>
        </w:tc>
        <w:tc>
          <w:tcPr>
            <w:tcW w:w="5217" w:type="dxa"/>
            <w:shd w:val="clear" w:color="auto" w:fill="auto"/>
          </w:tcPr>
          <w:p w14:paraId="49CB8B84" w14:textId="77777777" w:rsidR="008D49F0" w:rsidRPr="00492B99" w:rsidRDefault="008D49F0" w:rsidP="008D49F0"/>
        </w:tc>
      </w:tr>
      <w:tr w:rsidR="008D49F0" w:rsidRPr="00492B99" w14:paraId="3B1E1609" w14:textId="77777777" w:rsidTr="00016399">
        <w:tc>
          <w:tcPr>
            <w:tcW w:w="3730" w:type="dxa"/>
            <w:shd w:val="clear" w:color="auto" w:fill="D9D9D9"/>
          </w:tcPr>
          <w:p w14:paraId="37C58FA7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>Handtekening</w:t>
            </w:r>
          </w:p>
        </w:tc>
        <w:tc>
          <w:tcPr>
            <w:tcW w:w="5217" w:type="dxa"/>
            <w:shd w:val="clear" w:color="auto" w:fill="auto"/>
          </w:tcPr>
          <w:p w14:paraId="3124D8AE" w14:textId="77777777" w:rsidR="008D49F0" w:rsidRPr="00492B99" w:rsidRDefault="008D49F0" w:rsidP="008D49F0"/>
          <w:p w14:paraId="2CDE2267" w14:textId="77777777" w:rsidR="008D49F0" w:rsidRPr="00492B99" w:rsidRDefault="008D49F0" w:rsidP="008D49F0"/>
          <w:p w14:paraId="60DA8B47" w14:textId="77777777" w:rsidR="008D49F0" w:rsidRPr="00492B99" w:rsidRDefault="008D49F0" w:rsidP="008D49F0"/>
        </w:tc>
      </w:tr>
      <w:tr w:rsidR="008D49F0" w:rsidRPr="00492B99" w14:paraId="1AB5EF81" w14:textId="77777777" w:rsidTr="00016399">
        <w:tc>
          <w:tcPr>
            <w:tcW w:w="3730" w:type="dxa"/>
            <w:shd w:val="clear" w:color="auto" w:fill="D9D9D9"/>
          </w:tcPr>
          <w:p w14:paraId="0C4018AF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Plaats en datum </w:t>
            </w:r>
          </w:p>
        </w:tc>
        <w:tc>
          <w:tcPr>
            <w:tcW w:w="5217" w:type="dxa"/>
            <w:shd w:val="clear" w:color="auto" w:fill="auto"/>
          </w:tcPr>
          <w:p w14:paraId="11FFBB02" w14:textId="77777777" w:rsidR="008D49F0" w:rsidRPr="00492B99" w:rsidRDefault="008D49F0" w:rsidP="008D49F0"/>
        </w:tc>
      </w:tr>
    </w:tbl>
    <w:p w14:paraId="50B1EF0B" w14:textId="77777777" w:rsidR="00FD4B22" w:rsidRDefault="00FD4B22" w:rsidP="00D822D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7"/>
        <w:gridCol w:w="5220"/>
      </w:tblGrid>
      <w:tr w:rsidR="008D49F0" w:rsidRPr="00492B99" w14:paraId="1D1DE1A1" w14:textId="77777777" w:rsidTr="00ED132D">
        <w:tc>
          <w:tcPr>
            <w:tcW w:w="9173" w:type="dxa"/>
            <w:gridSpan w:val="2"/>
            <w:shd w:val="clear" w:color="auto" w:fill="808080"/>
          </w:tcPr>
          <w:p w14:paraId="552C6843" w14:textId="77777777" w:rsidR="008D49F0" w:rsidRDefault="008D49F0" w:rsidP="008D49F0">
            <w:pPr>
              <w:rPr>
                <w:b/>
              </w:rPr>
            </w:pPr>
            <w:r>
              <w:rPr>
                <w:b/>
              </w:rPr>
              <w:t xml:space="preserve">Onderaannemer 4 </w:t>
            </w:r>
          </w:p>
          <w:p w14:paraId="23A8C86E" w14:textId="77777777" w:rsidR="008D49F0" w:rsidRPr="00492B99" w:rsidRDefault="008D49F0" w:rsidP="008D49F0"/>
        </w:tc>
      </w:tr>
      <w:tr w:rsidR="008D49F0" w:rsidRPr="00492B99" w14:paraId="12D1AB52" w14:textId="77777777" w:rsidTr="00ED132D">
        <w:tc>
          <w:tcPr>
            <w:tcW w:w="3794" w:type="dxa"/>
            <w:shd w:val="clear" w:color="auto" w:fill="D9D9D9"/>
          </w:tcPr>
          <w:p w14:paraId="1E65A3C6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Naam tekenbevoegde functionaris </w:t>
            </w:r>
          </w:p>
        </w:tc>
        <w:tc>
          <w:tcPr>
            <w:tcW w:w="5379" w:type="dxa"/>
            <w:shd w:val="clear" w:color="auto" w:fill="auto"/>
          </w:tcPr>
          <w:p w14:paraId="3C48A4F1" w14:textId="77777777" w:rsidR="008D49F0" w:rsidRPr="00492B99" w:rsidRDefault="008D49F0" w:rsidP="008D49F0"/>
          <w:p w14:paraId="49EC8C5D" w14:textId="77777777" w:rsidR="008D49F0" w:rsidRPr="00492B99" w:rsidRDefault="008D49F0" w:rsidP="008D49F0"/>
        </w:tc>
      </w:tr>
      <w:tr w:rsidR="008D49F0" w:rsidRPr="00492B99" w14:paraId="7B324722" w14:textId="77777777" w:rsidTr="00ED132D">
        <w:tc>
          <w:tcPr>
            <w:tcW w:w="3794" w:type="dxa"/>
            <w:shd w:val="clear" w:color="auto" w:fill="D9D9D9"/>
          </w:tcPr>
          <w:p w14:paraId="10A632F9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Functie </w:t>
            </w:r>
          </w:p>
        </w:tc>
        <w:tc>
          <w:tcPr>
            <w:tcW w:w="5379" w:type="dxa"/>
            <w:shd w:val="clear" w:color="auto" w:fill="auto"/>
          </w:tcPr>
          <w:p w14:paraId="52FE2730" w14:textId="77777777" w:rsidR="008D49F0" w:rsidRPr="00492B99" w:rsidRDefault="008D49F0" w:rsidP="008D49F0"/>
        </w:tc>
      </w:tr>
      <w:tr w:rsidR="008D49F0" w:rsidRPr="00492B99" w14:paraId="572472F4" w14:textId="77777777" w:rsidTr="00ED132D">
        <w:tc>
          <w:tcPr>
            <w:tcW w:w="3794" w:type="dxa"/>
            <w:shd w:val="clear" w:color="auto" w:fill="D9D9D9"/>
          </w:tcPr>
          <w:p w14:paraId="52DFD65E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>Handtekening</w:t>
            </w:r>
          </w:p>
        </w:tc>
        <w:tc>
          <w:tcPr>
            <w:tcW w:w="5379" w:type="dxa"/>
            <w:shd w:val="clear" w:color="auto" w:fill="auto"/>
          </w:tcPr>
          <w:p w14:paraId="702FA717" w14:textId="446FFF95" w:rsidR="008D49F0" w:rsidRDefault="008D49F0" w:rsidP="008D49F0"/>
          <w:p w14:paraId="17ACD551" w14:textId="77777777" w:rsidR="00016399" w:rsidRPr="00492B99" w:rsidRDefault="00016399" w:rsidP="008D49F0"/>
          <w:p w14:paraId="5B2936B4" w14:textId="77777777" w:rsidR="008D49F0" w:rsidRPr="00492B99" w:rsidRDefault="008D49F0" w:rsidP="008D49F0"/>
        </w:tc>
      </w:tr>
      <w:tr w:rsidR="008D49F0" w:rsidRPr="00492B99" w14:paraId="65D5BE6A" w14:textId="77777777" w:rsidTr="00ED132D">
        <w:tc>
          <w:tcPr>
            <w:tcW w:w="3794" w:type="dxa"/>
            <w:shd w:val="clear" w:color="auto" w:fill="D9D9D9"/>
          </w:tcPr>
          <w:p w14:paraId="2C5AD322" w14:textId="77777777" w:rsidR="008D49F0" w:rsidRPr="00492B99" w:rsidRDefault="008D49F0" w:rsidP="008D49F0">
            <w:pPr>
              <w:rPr>
                <w:b/>
              </w:rPr>
            </w:pPr>
            <w:r w:rsidRPr="00492B99">
              <w:rPr>
                <w:b/>
              </w:rPr>
              <w:t xml:space="preserve">Plaats en datum </w:t>
            </w:r>
          </w:p>
        </w:tc>
        <w:tc>
          <w:tcPr>
            <w:tcW w:w="5379" w:type="dxa"/>
            <w:shd w:val="clear" w:color="auto" w:fill="auto"/>
          </w:tcPr>
          <w:p w14:paraId="336286AF" w14:textId="77777777" w:rsidR="008D49F0" w:rsidRPr="00492B99" w:rsidRDefault="008D49F0" w:rsidP="008D49F0"/>
        </w:tc>
      </w:tr>
    </w:tbl>
    <w:p w14:paraId="53F6D65A" w14:textId="77777777" w:rsidR="008D49F0" w:rsidRDefault="008D49F0" w:rsidP="00D822D3"/>
    <w:p w14:paraId="3F8A1F79" w14:textId="77777777" w:rsidR="00EF6D9A" w:rsidRDefault="00EF6D9A" w:rsidP="00F72EF0"/>
    <w:sectPr w:rsidR="00EF6D9A" w:rsidSect="00EE6B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14" w:right="1021" w:bottom="1418" w:left="192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5BC2E" w14:textId="77777777" w:rsidR="00A86668" w:rsidRDefault="00A86668">
      <w:r>
        <w:separator/>
      </w:r>
    </w:p>
  </w:endnote>
  <w:endnote w:type="continuationSeparator" w:id="0">
    <w:p w14:paraId="310AC26B" w14:textId="77777777" w:rsidR="00A86668" w:rsidRDefault="00A8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61474" w14:textId="77777777" w:rsidR="00B54969" w:rsidRDefault="00B5496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61"/>
      <w:gridCol w:w="1483"/>
      <w:gridCol w:w="2932"/>
    </w:tblGrid>
    <w:tr w:rsidR="00EE6BAF" w:rsidRPr="00EE6BAF" w14:paraId="7B392DC7" w14:textId="77777777" w:rsidTr="00FA0ABD">
      <w:trPr>
        <w:trHeight w:val="289"/>
      </w:trPr>
      <w:tc>
        <w:tcPr>
          <w:tcW w:w="8776" w:type="dxa"/>
          <w:gridSpan w:val="3"/>
        </w:tcPr>
        <w:p w14:paraId="7D6733BF" w14:textId="3AB39899" w:rsidR="00EE6BAF" w:rsidRPr="00EE6BAF" w:rsidRDefault="00C52941" w:rsidP="00DB6898">
          <w:pPr>
            <w:rPr>
              <w:sz w:val="18"/>
              <w:szCs w:val="16"/>
            </w:rPr>
          </w:pPr>
          <w:r w:rsidRPr="00EE6BAF">
            <w:rPr>
              <w:sz w:val="18"/>
              <w:szCs w:val="16"/>
            </w:rPr>
            <w:fldChar w:fldCharType="begin"/>
          </w:r>
          <w:r w:rsidR="00EE6BAF" w:rsidRPr="00EE6BAF">
            <w:rPr>
              <w:sz w:val="18"/>
              <w:szCs w:val="16"/>
            </w:rPr>
            <w:instrText xml:space="preserve"> SUBJECT   \* MERGEFORMAT </w:instrText>
          </w:r>
          <w:r w:rsidRPr="00EE6BAF">
            <w:rPr>
              <w:sz w:val="18"/>
              <w:szCs w:val="16"/>
            </w:rPr>
            <w:fldChar w:fldCharType="end"/>
          </w:r>
          <w:r w:rsidRPr="00EE6BAF">
            <w:rPr>
              <w:sz w:val="18"/>
              <w:szCs w:val="16"/>
            </w:rPr>
            <w:fldChar w:fldCharType="begin"/>
          </w:r>
          <w:r w:rsidR="00EE6BAF" w:rsidRPr="00EE6BAF">
            <w:rPr>
              <w:sz w:val="18"/>
              <w:szCs w:val="16"/>
            </w:rPr>
            <w:instrText xml:space="preserve"> SUBJECT   \* MERGEFORMAT </w:instrText>
          </w:r>
          <w:r w:rsidRPr="00EE6BAF">
            <w:rPr>
              <w:sz w:val="18"/>
              <w:szCs w:val="16"/>
            </w:rPr>
            <w:fldChar w:fldCharType="end"/>
          </w:r>
          <w:r w:rsidRPr="00EE6BAF">
            <w:rPr>
              <w:sz w:val="18"/>
              <w:szCs w:val="16"/>
            </w:rPr>
            <w:fldChar w:fldCharType="begin"/>
          </w:r>
          <w:r w:rsidR="00EE6BAF" w:rsidRPr="00EE6BAF">
            <w:rPr>
              <w:sz w:val="18"/>
              <w:szCs w:val="16"/>
            </w:rPr>
            <w:instrText xml:space="preserve"> SUBJECT   \* MERGEFORMAT </w:instrText>
          </w:r>
          <w:r w:rsidRPr="00EE6BAF">
            <w:rPr>
              <w:sz w:val="18"/>
              <w:szCs w:val="16"/>
            </w:rPr>
            <w:fldChar w:fldCharType="end"/>
          </w:r>
        </w:p>
      </w:tc>
    </w:tr>
    <w:tr w:rsidR="00EE6BAF" w:rsidRPr="00EE6BAF" w14:paraId="6CC70E7D" w14:textId="77777777" w:rsidTr="00FA0ABD">
      <w:tc>
        <w:tcPr>
          <w:tcW w:w="4361" w:type="dxa"/>
        </w:tcPr>
        <w:p w14:paraId="5B9E3430" w14:textId="04BEFC87" w:rsidR="00EE6BAF" w:rsidRPr="00016399" w:rsidRDefault="00016399" w:rsidP="00CC0E79">
          <w:pPr>
            <w:pStyle w:val="Voettekst"/>
            <w:rPr>
              <w:sz w:val="18"/>
              <w:szCs w:val="18"/>
            </w:rPr>
          </w:pPr>
          <w:r w:rsidRPr="00016399">
            <w:rPr>
              <w:sz w:val="18"/>
              <w:szCs w:val="18"/>
            </w:rPr>
            <w:t xml:space="preserve">Bijlage </w:t>
          </w:r>
          <w:r w:rsidR="00EE6BAF" w:rsidRPr="00016399">
            <w:rPr>
              <w:sz w:val="18"/>
              <w:szCs w:val="18"/>
            </w:rPr>
            <w:t xml:space="preserve"> </w:t>
          </w:r>
          <w:r w:rsidR="00D46C4B">
            <w:rPr>
              <w:sz w:val="18"/>
              <w:szCs w:val="18"/>
            </w:rPr>
            <w:t>7</w:t>
          </w:r>
          <w:r>
            <w:rPr>
              <w:sz w:val="18"/>
              <w:szCs w:val="18"/>
            </w:rPr>
            <w:t xml:space="preserve"> Verklaring onderaanneming</w:t>
          </w:r>
        </w:p>
      </w:tc>
      <w:tc>
        <w:tcPr>
          <w:tcW w:w="1483" w:type="dxa"/>
        </w:tcPr>
        <w:p w14:paraId="5F44E9E1" w14:textId="77777777" w:rsidR="00EE6BAF" w:rsidRPr="00EE6BAF" w:rsidRDefault="00EE6BAF" w:rsidP="00FA0ABD">
          <w:pPr>
            <w:pStyle w:val="Voettekst"/>
            <w:rPr>
              <w:sz w:val="18"/>
              <w:szCs w:val="16"/>
            </w:rPr>
          </w:pPr>
        </w:p>
      </w:tc>
      <w:tc>
        <w:tcPr>
          <w:tcW w:w="2932" w:type="dxa"/>
        </w:tcPr>
        <w:p w14:paraId="71CD51C6" w14:textId="77777777" w:rsidR="00EE6BAF" w:rsidRPr="00EE6BAF" w:rsidRDefault="00EE6BAF" w:rsidP="00FA0ABD">
          <w:pPr>
            <w:pStyle w:val="Voettekst"/>
            <w:ind w:left="32"/>
            <w:jc w:val="right"/>
            <w:rPr>
              <w:sz w:val="18"/>
              <w:szCs w:val="16"/>
            </w:rPr>
          </w:pPr>
          <w:r w:rsidRPr="00EE6BAF">
            <w:rPr>
              <w:sz w:val="18"/>
              <w:szCs w:val="16"/>
            </w:rPr>
            <w:t xml:space="preserve">Pagina </w:t>
          </w:r>
          <w:r w:rsidR="00C52941" w:rsidRPr="00EE6BAF">
            <w:rPr>
              <w:sz w:val="18"/>
              <w:szCs w:val="16"/>
            </w:rPr>
            <w:fldChar w:fldCharType="begin"/>
          </w:r>
          <w:r w:rsidRPr="00EE6BAF">
            <w:rPr>
              <w:sz w:val="18"/>
              <w:szCs w:val="16"/>
            </w:rPr>
            <w:instrText>PAGE   \* MERGEFORMAT</w:instrText>
          </w:r>
          <w:r w:rsidR="00C52941" w:rsidRPr="00EE6BAF">
            <w:rPr>
              <w:sz w:val="18"/>
              <w:szCs w:val="16"/>
            </w:rPr>
            <w:fldChar w:fldCharType="separate"/>
          </w:r>
          <w:r w:rsidR="00F318D6" w:rsidRPr="00F318D6">
            <w:rPr>
              <w:noProof/>
              <w:sz w:val="18"/>
            </w:rPr>
            <w:t>2</w:t>
          </w:r>
          <w:r w:rsidR="00C52941" w:rsidRPr="00EE6BAF">
            <w:rPr>
              <w:sz w:val="18"/>
              <w:szCs w:val="16"/>
            </w:rPr>
            <w:fldChar w:fldCharType="end"/>
          </w:r>
          <w:r w:rsidRPr="00EE6BAF">
            <w:rPr>
              <w:sz w:val="18"/>
              <w:szCs w:val="16"/>
            </w:rPr>
            <w:t xml:space="preserve"> van </w:t>
          </w:r>
          <w:fldSimple w:instr=" NUMPAGES   \* MERGEFORMAT ">
            <w:r w:rsidR="00F318D6" w:rsidRPr="00F318D6">
              <w:rPr>
                <w:noProof/>
                <w:sz w:val="18"/>
              </w:rPr>
              <w:t>4</w:t>
            </w:r>
          </w:fldSimple>
        </w:p>
      </w:tc>
    </w:tr>
  </w:tbl>
  <w:p w14:paraId="2B83D177" w14:textId="77777777" w:rsidR="005964BA" w:rsidRPr="00EE6BAF" w:rsidRDefault="005964BA" w:rsidP="00EE6BAF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0C0CB" w14:textId="77777777" w:rsidR="00B54969" w:rsidRDefault="00B5496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64A90" w14:textId="77777777" w:rsidR="00A86668" w:rsidRDefault="00A86668">
      <w:r>
        <w:separator/>
      </w:r>
    </w:p>
  </w:footnote>
  <w:footnote w:type="continuationSeparator" w:id="0">
    <w:p w14:paraId="2E5B67E2" w14:textId="77777777" w:rsidR="00A86668" w:rsidRDefault="00A86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35E98" w14:textId="77777777" w:rsidR="00B54969" w:rsidRDefault="00B5496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5CA4F" w14:textId="19B57F54" w:rsidR="00DD4704" w:rsidRDefault="00DD4704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E27C33" wp14:editId="485FA4D1">
          <wp:simplePos x="0" y="0"/>
          <wp:positionH relativeFrom="column">
            <wp:posOffset>4481195</wp:posOffset>
          </wp:positionH>
          <wp:positionV relativeFrom="paragraph">
            <wp:posOffset>-412115</wp:posOffset>
          </wp:positionV>
          <wp:extent cx="1621790" cy="1213485"/>
          <wp:effectExtent l="0" t="0" r="0" b="5715"/>
          <wp:wrapTight wrapText="bothSides">
            <wp:wrapPolygon edited="0">
              <wp:start x="0" y="0"/>
              <wp:lineTo x="0" y="21363"/>
              <wp:lineTo x="21312" y="21363"/>
              <wp:lineTo x="21312" y="0"/>
              <wp:lineTo x="0" y="0"/>
            </wp:wrapPolygon>
          </wp:wrapTight>
          <wp:docPr id="1" name="Afbeelding 1" descr="Afbeelding met Graphics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Graphics, ontwerp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1790" cy="1213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7DC68" w14:textId="77777777" w:rsidR="00B54969" w:rsidRDefault="00B5496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33A43"/>
    <w:multiLevelType w:val="hybridMultilevel"/>
    <w:tmpl w:val="1CE8761C"/>
    <w:lvl w:ilvl="0" w:tplc="FB50DCAE">
      <w:start w:val="1"/>
      <w:numFmt w:val="decimal"/>
      <w:lvlText w:val="%1.1.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A3B4F"/>
    <w:multiLevelType w:val="hybridMultilevel"/>
    <w:tmpl w:val="D422A4BA"/>
    <w:lvl w:ilvl="0" w:tplc="E9B459DC">
      <w:start w:val="1"/>
      <w:numFmt w:val="decimal"/>
      <w:pStyle w:val="PGCijfers"/>
      <w:lvlText w:val="%1"/>
      <w:lvlJc w:val="left"/>
      <w:pPr>
        <w:tabs>
          <w:tab w:val="num" w:pos="284"/>
        </w:tabs>
        <w:ind w:left="284" w:hanging="284"/>
      </w:pPr>
      <w:rPr>
        <w:rFonts w:ascii="Georgia" w:hAnsi="Georgia" w:hint="default"/>
        <w:b w:val="0"/>
        <w:i w:val="0"/>
        <w:sz w:val="19"/>
        <w:szCs w:val="19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FE1A6F"/>
    <w:multiLevelType w:val="hybridMultilevel"/>
    <w:tmpl w:val="19B23282"/>
    <w:lvl w:ilvl="0" w:tplc="E200DF5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56D4"/>
    <w:multiLevelType w:val="hybridMultilevel"/>
    <w:tmpl w:val="B5840CB0"/>
    <w:lvl w:ilvl="0" w:tplc="F1169F5C">
      <w:start w:val="1"/>
      <w:numFmt w:val="decimal"/>
      <w:lvlText w:val="%1.1.1"/>
      <w:lvlJc w:val="left"/>
      <w:pPr>
        <w:ind w:left="157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2291" w:hanging="360"/>
      </w:pPr>
    </w:lvl>
    <w:lvl w:ilvl="2" w:tplc="0413001B" w:tentative="1">
      <w:start w:val="1"/>
      <w:numFmt w:val="lowerRoman"/>
      <w:lvlText w:val="%3."/>
      <w:lvlJc w:val="right"/>
      <w:pPr>
        <w:ind w:left="3011" w:hanging="180"/>
      </w:pPr>
    </w:lvl>
    <w:lvl w:ilvl="3" w:tplc="0413000F" w:tentative="1">
      <w:start w:val="1"/>
      <w:numFmt w:val="decimal"/>
      <w:lvlText w:val="%4."/>
      <w:lvlJc w:val="left"/>
      <w:pPr>
        <w:ind w:left="3731" w:hanging="360"/>
      </w:pPr>
    </w:lvl>
    <w:lvl w:ilvl="4" w:tplc="04130019" w:tentative="1">
      <w:start w:val="1"/>
      <w:numFmt w:val="lowerLetter"/>
      <w:lvlText w:val="%5."/>
      <w:lvlJc w:val="left"/>
      <w:pPr>
        <w:ind w:left="4451" w:hanging="360"/>
      </w:pPr>
    </w:lvl>
    <w:lvl w:ilvl="5" w:tplc="0413001B" w:tentative="1">
      <w:start w:val="1"/>
      <w:numFmt w:val="lowerRoman"/>
      <w:lvlText w:val="%6."/>
      <w:lvlJc w:val="right"/>
      <w:pPr>
        <w:ind w:left="5171" w:hanging="180"/>
      </w:pPr>
    </w:lvl>
    <w:lvl w:ilvl="6" w:tplc="0413000F" w:tentative="1">
      <w:start w:val="1"/>
      <w:numFmt w:val="decimal"/>
      <w:lvlText w:val="%7."/>
      <w:lvlJc w:val="left"/>
      <w:pPr>
        <w:ind w:left="5891" w:hanging="360"/>
      </w:pPr>
    </w:lvl>
    <w:lvl w:ilvl="7" w:tplc="04130019" w:tentative="1">
      <w:start w:val="1"/>
      <w:numFmt w:val="lowerLetter"/>
      <w:lvlText w:val="%8."/>
      <w:lvlJc w:val="left"/>
      <w:pPr>
        <w:ind w:left="6611" w:hanging="360"/>
      </w:pPr>
    </w:lvl>
    <w:lvl w:ilvl="8" w:tplc="0413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243E2164"/>
    <w:multiLevelType w:val="hybridMultilevel"/>
    <w:tmpl w:val="7A4C4868"/>
    <w:lvl w:ilvl="0" w:tplc="3F3C66CE">
      <w:start w:val="1"/>
      <w:numFmt w:val="decimal"/>
      <w:pStyle w:val="NumOps0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9213D4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9ED3058"/>
    <w:multiLevelType w:val="multilevel"/>
    <w:tmpl w:val="DEE0C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AC170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0821DC6"/>
    <w:multiLevelType w:val="hybridMultilevel"/>
    <w:tmpl w:val="C7B4CD64"/>
    <w:lvl w:ilvl="0" w:tplc="2A96165A">
      <w:start w:val="1"/>
      <w:numFmt w:val="decimal"/>
      <w:pStyle w:val="Agendakoppen"/>
      <w:lvlText w:val="%1"/>
      <w:lvlJc w:val="left"/>
      <w:pPr>
        <w:ind w:left="720" w:hanging="360"/>
      </w:pPr>
      <w:rPr>
        <w:rFonts w:ascii="Arial" w:hAnsi="Arial" w:hint="default"/>
        <w:b/>
        <w:i w:val="0"/>
        <w:sz w:val="18"/>
        <w:szCs w:val="18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664E5"/>
    <w:multiLevelType w:val="multilevel"/>
    <w:tmpl w:val="14101F6A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3AAF055E"/>
    <w:multiLevelType w:val="hybridMultilevel"/>
    <w:tmpl w:val="A7643C22"/>
    <w:lvl w:ilvl="0" w:tplc="3E3E6226">
      <w:start w:val="1"/>
      <w:numFmt w:val="decimal"/>
      <w:lvlText w:val="%1"/>
      <w:lvlJc w:val="left"/>
      <w:pPr>
        <w:ind w:left="1215" w:hanging="85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572E70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03447EF"/>
    <w:multiLevelType w:val="hybridMultilevel"/>
    <w:tmpl w:val="D6ACFEF4"/>
    <w:lvl w:ilvl="0" w:tplc="B83080B8">
      <w:numFmt w:val="bullet"/>
      <w:pStyle w:val="PGStreepjes"/>
      <w:lvlText w:val="-"/>
      <w:lvlJc w:val="left"/>
      <w:pPr>
        <w:ind w:left="144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E6131D6"/>
    <w:multiLevelType w:val="multilevel"/>
    <w:tmpl w:val="9354AC58"/>
    <w:lvl w:ilvl="0">
      <w:start w:val="1"/>
      <w:numFmt w:val="decimal"/>
      <w:pStyle w:val="HfdKop1"/>
      <w:lvlText w:val="%1."/>
      <w:lvlJc w:val="left"/>
      <w:pPr>
        <w:ind w:left="0" w:hanging="567"/>
      </w:pPr>
      <w:rPr>
        <w:rFonts w:hint="default"/>
      </w:rPr>
    </w:lvl>
    <w:lvl w:ilvl="1">
      <w:start w:val="1"/>
      <w:numFmt w:val="decimal"/>
      <w:pStyle w:val="HfdKop2"/>
      <w:lvlText w:val="%1.%2."/>
      <w:lvlJc w:val="left"/>
      <w:pPr>
        <w:ind w:left="0" w:hanging="567"/>
      </w:pPr>
      <w:rPr>
        <w:rFonts w:hint="default"/>
      </w:rPr>
    </w:lvl>
    <w:lvl w:ilvl="2">
      <w:start w:val="1"/>
      <w:numFmt w:val="decimal"/>
      <w:pStyle w:val="HfdKop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HfdKop4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58C27DD"/>
    <w:multiLevelType w:val="multilevel"/>
    <w:tmpl w:val="48381084"/>
    <w:lvl w:ilvl="0">
      <w:start w:val="1"/>
      <w:numFmt w:val="decimal"/>
      <w:pStyle w:val="ArtOpsNiv1"/>
      <w:lvlText w:val="Artikel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rtOpsNiv2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5A8269B0"/>
    <w:multiLevelType w:val="hybridMultilevel"/>
    <w:tmpl w:val="E300FE08"/>
    <w:lvl w:ilvl="0" w:tplc="93FA6688">
      <w:start w:val="1"/>
      <w:numFmt w:val="bullet"/>
      <w:pStyle w:val="Ops01"/>
      <w:lvlText w:val="-"/>
      <w:lvlJc w:val="left"/>
      <w:pPr>
        <w:tabs>
          <w:tab w:val="num" w:pos="540"/>
        </w:tabs>
        <w:ind w:left="540" w:hanging="54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F2138"/>
    <w:multiLevelType w:val="multilevel"/>
    <w:tmpl w:val="B16AB278"/>
    <w:lvl w:ilvl="0">
      <w:start w:val="1"/>
      <w:numFmt w:val="decimal"/>
      <w:lvlText w:val="%1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680" w:hanging="6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90"/>
        </w:tabs>
        <w:ind w:left="21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70"/>
        </w:tabs>
        <w:ind w:left="3270" w:hanging="360"/>
      </w:pPr>
      <w:rPr>
        <w:rFonts w:hint="default"/>
      </w:rPr>
    </w:lvl>
  </w:abstractNum>
  <w:abstractNum w:abstractNumId="17" w15:restartNumberingAfterBreak="0">
    <w:nsid w:val="653854CB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5E557F7"/>
    <w:multiLevelType w:val="hybridMultilevel"/>
    <w:tmpl w:val="BB74DC3C"/>
    <w:lvl w:ilvl="0" w:tplc="4B66F2CA">
      <w:start w:val="1"/>
      <w:numFmt w:val="bullet"/>
      <w:pStyle w:val="PGBullits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D6D3684"/>
    <w:multiLevelType w:val="multilevel"/>
    <w:tmpl w:val="BF92C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 w15:restartNumberingAfterBreak="0">
    <w:nsid w:val="6E39459D"/>
    <w:multiLevelType w:val="hybridMultilevel"/>
    <w:tmpl w:val="D5F847F6"/>
    <w:lvl w:ilvl="0" w:tplc="4ABC7282">
      <w:start w:val="1"/>
      <w:numFmt w:val="decimal"/>
      <w:lvlText w:val="%1."/>
      <w:lvlJc w:val="left"/>
      <w:pPr>
        <w:ind w:left="121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A611D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6B41ACE"/>
    <w:multiLevelType w:val="hybridMultilevel"/>
    <w:tmpl w:val="D29E7F94"/>
    <w:lvl w:ilvl="0" w:tplc="9AFACEB0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FC3236D"/>
    <w:multiLevelType w:val="multilevel"/>
    <w:tmpl w:val="E002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8045205">
    <w:abstractNumId w:val="22"/>
  </w:num>
  <w:num w:numId="2" w16cid:durableId="699863758">
    <w:abstractNumId w:val="16"/>
  </w:num>
  <w:num w:numId="3" w16cid:durableId="195311884">
    <w:abstractNumId w:val="15"/>
  </w:num>
  <w:num w:numId="4" w16cid:durableId="496268132">
    <w:abstractNumId w:val="4"/>
  </w:num>
  <w:num w:numId="5" w16cid:durableId="214974659">
    <w:abstractNumId w:val="19"/>
  </w:num>
  <w:num w:numId="6" w16cid:durableId="890926907">
    <w:abstractNumId w:val="14"/>
  </w:num>
  <w:num w:numId="7" w16cid:durableId="960845196">
    <w:abstractNumId w:val="7"/>
  </w:num>
  <w:num w:numId="8" w16cid:durableId="887490947">
    <w:abstractNumId w:val="17"/>
  </w:num>
  <w:num w:numId="9" w16cid:durableId="228270904">
    <w:abstractNumId w:val="5"/>
  </w:num>
  <w:num w:numId="10" w16cid:durableId="1057514678">
    <w:abstractNumId w:val="23"/>
  </w:num>
  <w:num w:numId="11" w16cid:durableId="444153407">
    <w:abstractNumId w:val="6"/>
  </w:num>
  <w:num w:numId="12" w16cid:durableId="308630812">
    <w:abstractNumId w:val="13"/>
  </w:num>
  <w:num w:numId="13" w16cid:durableId="1616862567">
    <w:abstractNumId w:val="11"/>
  </w:num>
  <w:num w:numId="14" w16cid:durableId="802192569">
    <w:abstractNumId w:val="21"/>
  </w:num>
  <w:num w:numId="15" w16cid:durableId="1878853335">
    <w:abstractNumId w:val="10"/>
  </w:num>
  <w:num w:numId="16" w16cid:durableId="2045592708">
    <w:abstractNumId w:val="3"/>
  </w:num>
  <w:num w:numId="17" w16cid:durableId="2080445034">
    <w:abstractNumId w:val="20"/>
  </w:num>
  <w:num w:numId="18" w16cid:durableId="1418208527">
    <w:abstractNumId w:val="9"/>
  </w:num>
  <w:num w:numId="19" w16cid:durableId="1321497685">
    <w:abstractNumId w:val="0"/>
  </w:num>
  <w:num w:numId="20" w16cid:durableId="1604414320">
    <w:abstractNumId w:val="18"/>
  </w:num>
  <w:num w:numId="21" w16cid:durableId="1426002298">
    <w:abstractNumId w:val="1"/>
  </w:num>
  <w:num w:numId="22" w16cid:durableId="464465673">
    <w:abstractNumId w:val="12"/>
  </w:num>
  <w:num w:numId="23" w16cid:durableId="1083062007">
    <w:abstractNumId w:val="8"/>
  </w:num>
  <w:num w:numId="24" w16cid:durableId="910848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2D3"/>
    <w:rsid w:val="000065D7"/>
    <w:rsid w:val="00016399"/>
    <w:rsid w:val="00087548"/>
    <w:rsid w:val="000C3419"/>
    <w:rsid w:val="000D6259"/>
    <w:rsid w:val="000F4819"/>
    <w:rsid w:val="00187726"/>
    <w:rsid w:val="00197563"/>
    <w:rsid w:val="001E34FC"/>
    <w:rsid w:val="001E4945"/>
    <w:rsid w:val="001F5400"/>
    <w:rsid w:val="002201A1"/>
    <w:rsid w:val="002425AA"/>
    <w:rsid w:val="00246329"/>
    <w:rsid w:val="002852DD"/>
    <w:rsid w:val="002967BE"/>
    <w:rsid w:val="003301CC"/>
    <w:rsid w:val="00333F01"/>
    <w:rsid w:val="00345583"/>
    <w:rsid w:val="00347801"/>
    <w:rsid w:val="00361AEC"/>
    <w:rsid w:val="0036743A"/>
    <w:rsid w:val="003D1AB7"/>
    <w:rsid w:val="003E6FA9"/>
    <w:rsid w:val="00401155"/>
    <w:rsid w:val="004234AA"/>
    <w:rsid w:val="004D4FBF"/>
    <w:rsid w:val="00501792"/>
    <w:rsid w:val="00530FAE"/>
    <w:rsid w:val="005539D9"/>
    <w:rsid w:val="005747FF"/>
    <w:rsid w:val="00591846"/>
    <w:rsid w:val="00595772"/>
    <w:rsid w:val="005964BA"/>
    <w:rsid w:val="005B2218"/>
    <w:rsid w:val="005C7C1B"/>
    <w:rsid w:val="005D72D0"/>
    <w:rsid w:val="005E3B87"/>
    <w:rsid w:val="005F2DEE"/>
    <w:rsid w:val="0060677A"/>
    <w:rsid w:val="0062560E"/>
    <w:rsid w:val="00647267"/>
    <w:rsid w:val="00714F4D"/>
    <w:rsid w:val="00760ED4"/>
    <w:rsid w:val="007D40A3"/>
    <w:rsid w:val="007F1F35"/>
    <w:rsid w:val="007F6422"/>
    <w:rsid w:val="008049FF"/>
    <w:rsid w:val="00815203"/>
    <w:rsid w:val="008241AE"/>
    <w:rsid w:val="00894223"/>
    <w:rsid w:val="008D49F0"/>
    <w:rsid w:val="00905809"/>
    <w:rsid w:val="009873C2"/>
    <w:rsid w:val="0099636C"/>
    <w:rsid w:val="009C3D60"/>
    <w:rsid w:val="009F4622"/>
    <w:rsid w:val="00A06BF4"/>
    <w:rsid w:val="00A10586"/>
    <w:rsid w:val="00A136DE"/>
    <w:rsid w:val="00A86668"/>
    <w:rsid w:val="00B31E2A"/>
    <w:rsid w:val="00B5171F"/>
    <w:rsid w:val="00B54969"/>
    <w:rsid w:val="00B56E81"/>
    <w:rsid w:val="00BA3E33"/>
    <w:rsid w:val="00BB019B"/>
    <w:rsid w:val="00BB2787"/>
    <w:rsid w:val="00BB6624"/>
    <w:rsid w:val="00BD5DCB"/>
    <w:rsid w:val="00BF0F42"/>
    <w:rsid w:val="00C2139E"/>
    <w:rsid w:val="00C52941"/>
    <w:rsid w:val="00C61870"/>
    <w:rsid w:val="00C74673"/>
    <w:rsid w:val="00CA07FB"/>
    <w:rsid w:val="00CA4F54"/>
    <w:rsid w:val="00CB0E2E"/>
    <w:rsid w:val="00CC0E79"/>
    <w:rsid w:val="00D068C5"/>
    <w:rsid w:val="00D20E7D"/>
    <w:rsid w:val="00D367B1"/>
    <w:rsid w:val="00D46C4B"/>
    <w:rsid w:val="00D52AEF"/>
    <w:rsid w:val="00D75EB6"/>
    <w:rsid w:val="00D822D3"/>
    <w:rsid w:val="00DA7C5A"/>
    <w:rsid w:val="00DB6898"/>
    <w:rsid w:val="00DD4704"/>
    <w:rsid w:val="00DF3554"/>
    <w:rsid w:val="00E0097A"/>
    <w:rsid w:val="00E64694"/>
    <w:rsid w:val="00EA7D26"/>
    <w:rsid w:val="00EC6656"/>
    <w:rsid w:val="00ED132D"/>
    <w:rsid w:val="00EE6BAF"/>
    <w:rsid w:val="00EF6D9A"/>
    <w:rsid w:val="00EF7C97"/>
    <w:rsid w:val="00F0347C"/>
    <w:rsid w:val="00F318D6"/>
    <w:rsid w:val="00F46432"/>
    <w:rsid w:val="00F543FF"/>
    <w:rsid w:val="00F72EF0"/>
    <w:rsid w:val="00FA7338"/>
    <w:rsid w:val="00FC761A"/>
    <w:rsid w:val="00FD4B22"/>
    <w:rsid w:val="00FF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1B8F17F"/>
  <w15:docId w15:val="{E55AED14-FB41-44B6-ACC3-EF3BEE20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aliases w:val="PG Normaal (standaard)"/>
    <w:qFormat/>
    <w:rsid w:val="005E3B87"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Kop1">
    <w:name w:val="heading 1"/>
    <w:aliases w:val="PG 1 Hoofdstuk"/>
    <w:basedOn w:val="Standaard"/>
    <w:link w:val="Kop1Char"/>
    <w:uiPriority w:val="9"/>
    <w:qFormat/>
    <w:rsid w:val="00016399"/>
    <w:pPr>
      <w:jc w:val="center"/>
      <w:outlineLvl w:val="0"/>
    </w:pPr>
    <w:rPr>
      <w:rFonts w:asciiTheme="majorHAnsi" w:eastAsiaTheme="majorEastAsia" w:hAnsiTheme="majorHAnsi" w:cstheme="majorBidi"/>
      <w:bCs/>
      <w:color w:val="C4BC96" w:themeColor="background2" w:themeShade="BF"/>
      <w:sz w:val="48"/>
      <w:szCs w:val="32"/>
    </w:rPr>
  </w:style>
  <w:style w:type="paragraph" w:styleId="Kop2">
    <w:name w:val="heading 2"/>
    <w:aliases w:val="PG 1.1 Kop + nummer"/>
    <w:basedOn w:val="Kop1"/>
    <w:next w:val="PGNorminspring"/>
    <w:link w:val="Kop2Char"/>
    <w:uiPriority w:val="9"/>
    <w:unhideWhenUsed/>
    <w:qFormat/>
    <w:rsid w:val="00ED132D"/>
    <w:pPr>
      <w:numPr>
        <w:ilvl w:val="1"/>
      </w:numPr>
      <w:ind w:left="851" w:hanging="851"/>
      <w:outlineLvl w:val="1"/>
    </w:pPr>
    <w:rPr>
      <w:b/>
      <w:sz w:val="18"/>
      <w:szCs w:val="26"/>
    </w:rPr>
  </w:style>
  <w:style w:type="paragraph" w:styleId="Kop3">
    <w:name w:val="heading 3"/>
    <w:aliases w:val="PG 1.1.1 Subkop = nummer"/>
    <w:basedOn w:val="Lijstalinea"/>
    <w:next w:val="PGNorminspring"/>
    <w:link w:val="Kop3Char"/>
    <w:uiPriority w:val="9"/>
    <w:unhideWhenUsed/>
    <w:qFormat/>
    <w:rsid w:val="00ED132D"/>
    <w:pPr>
      <w:keepNext/>
      <w:keepLines/>
      <w:numPr>
        <w:ilvl w:val="2"/>
        <w:numId w:val="18"/>
      </w:numPr>
      <w:ind w:left="851" w:hanging="851"/>
      <w:outlineLvl w:val="2"/>
    </w:pPr>
    <w:rPr>
      <w:rFonts w:ascii="Arial" w:eastAsiaTheme="majorEastAsia" w:hAnsi="Arial" w:cstheme="majorBidi"/>
      <w:sz w:val="20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rsid w:val="00ED132D"/>
    <w:pPr>
      <w:keepNext/>
      <w:keepLines/>
      <w:numPr>
        <w:ilvl w:val="3"/>
        <w:numId w:val="18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D132D"/>
    <w:pPr>
      <w:keepNext/>
      <w:keepLines/>
      <w:numPr>
        <w:ilvl w:val="4"/>
        <w:numId w:val="1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D132D"/>
    <w:pPr>
      <w:keepNext/>
      <w:keepLines/>
      <w:numPr>
        <w:ilvl w:val="5"/>
        <w:numId w:val="1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D132D"/>
    <w:pPr>
      <w:keepNext/>
      <w:keepLines/>
      <w:numPr>
        <w:ilvl w:val="6"/>
        <w:numId w:val="1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D132D"/>
    <w:pPr>
      <w:keepNext/>
      <w:keepLines/>
      <w:numPr>
        <w:ilvl w:val="7"/>
        <w:numId w:val="1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D132D"/>
    <w:pPr>
      <w:keepNext/>
      <w:keepLines/>
      <w:numPr>
        <w:ilvl w:val="8"/>
        <w:numId w:val="1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  <w:rsid w:val="005E3B87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5E3B87"/>
  </w:style>
  <w:style w:type="table" w:styleId="Tabelraster">
    <w:name w:val="Table Grid"/>
    <w:basedOn w:val="Standaardtabel"/>
    <w:rsid w:val="008241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semiHidden/>
    <w:rsid w:val="00C74673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rsid w:val="002425AA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qFormat/>
    <w:rsid w:val="002425AA"/>
    <w:pPr>
      <w:tabs>
        <w:tab w:val="center" w:pos="4536"/>
        <w:tab w:val="right" w:pos="9072"/>
      </w:tabs>
    </w:pPr>
  </w:style>
  <w:style w:type="character" w:customStyle="1" w:styleId="Kop1Char">
    <w:name w:val="Kop 1 Char"/>
    <w:aliases w:val="PG 1 Hoofdstuk Char"/>
    <w:basedOn w:val="Standaardalinea-lettertype"/>
    <w:link w:val="Kop1"/>
    <w:uiPriority w:val="9"/>
    <w:rsid w:val="00016399"/>
    <w:rPr>
      <w:rFonts w:asciiTheme="majorHAnsi" w:eastAsiaTheme="majorEastAsia" w:hAnsiTheme="majorHAnsi" w:cstheme="majorBidi"/>
      <w:bCs/>
      <w:color w:val="C4BC96" w:themeColor="background2" w:themeShade="BF"/>
      <w:sz w:val="48"/>
      <w:szCs w:val="32"/>
      <w:lang w:eastAsia="en-US"/>
    </w:rPr>
  </w:style>
  <w:style w:type="paragraph" w:customStyle="1" w:styleId="HfdKop1">
    <w:name w:val="HfdKop1"/>
    <w:basedOn w:val="Standaard"/>
    <w:next w:val="Standaard"/>
    <w:rsid w:val="00A136DE"/>
    <w:pPr>
      <w:keepNext/>
      <w:keepLines/>
      <w:pageBreakBefore/>
      <w:numPr>
        <w:numId w:val="12"/>
      </w:numPr>
      <w:spacing w:after="360"/>
    </w:pPr>
    <w:rPr>
      <w:b/>
      <w:sz w:val="28"/>
    </w:rPr>
  </w:style>
  <w:style w:type="paragraph" w:customStyle="1" w:styleId="HfdKop2">
    <w:name w:val="HfdKop2"/>
    <w:basedOn w:val="Standaard"/>
    <w:next w:val="Standaard"/>
    <w:rsid w:val="00A136DE"/>
    <w:pPr>
      <w:keepNext/>
      <w:keepLines/>
      <w:numPr>
        <w:ilvl w:val="1"/>
        <w:numId w:val="12"/>
      </w:numPr>
      <w:spacing w:before="90" w:after="180"/>
    </w:pPr>
    <w:rPr>
      <w:b/>
      <w:i/>
    </w:rPr>
  </w:style>
  <w:style w:type="paragraph" w:customStyle="1" w:styleId="HfdKop3">
    <w:name w:val="HfdKop3"/>
    <w:basedOn w:val="Standaard"/>
    <w:next w:val="Standaard"/>
    <w:rsid w:val="00A136DE"/>
    <w:pPr>
      <w:numPr>
        <w:ilvl w:val="2"/>
        <w:numId w:val="12"/>
      </w:numPr>
      <w:spacing w:before="180" w:after="90"/>
    </w:pPr>
    <w:rPr>
      <w:b/>
    </w:rPr>
  </w:style>
  <w:style w:type="paragraph" w:customStyle="1" w:styleId="Ops01">
    <w:name w:val="Ops01"/>
    <w:basedOn w:val="Standaard"/>
    <w:rsid w:val="00A136DE"/>
    <w:pPr>
      <w:numPr>
        <w:numId w:val="3"/>
      </w:numPr>
      <w:spacing w:before="45"/>
    </w:pPr>
    <w:rPr>
      <w:rFonts w:ascii="Verdana" w:hAnsi="Verdana"/>
    </w:rPr>
  </w:style>
  <w:style w:type="paragraph" w:customStyle="1" w:styleId="ParagraafKop">
    <w:name w:val="ParagraafKop"/>
    <w:basedOn w:val="Standaard"/>
    <w:next w:val="Standaard"/>
    <w:rsid w:val="00A136DE"/>
    <w:pPr>
      <w:keepNext/>
      <w:keepLines/>
      <w:spacing w:before="180" w:after="90"/>
    </w:pPr>
    <w:rPr>
      <w:b/>
    </w:rPr>
  </w:style>
  <w:style w:type="paragraph" w:customStyle="1" w:styleId="TitelKop">
    <w:name w:val="TitelKop"/>
    <w:basedOn w:val="Standaard"/>
    <w:next w:val="Standaard"/>
    <w:rsid w:val="00A136DE"/>
    <w:pPr>
      <w:spacing w:after="360"/>
    </w:pPr>
    <w:rPr>
      <w:b/>
      <w:sz w:val="28"/>
    </w:rPr>
  </w:style>
  <w:style w:type="paragraph" w:customStyle="1" w:styleId="TussenTitel">
    <w:name w:val="TussenTitel"/>
    <w:basedOn w:val="Standaard"/>
    <w:next w:val="Standaard"/>
    <w:rsid w:val="00A136DE"/>
    <w:pPr>
      <w:keepNext/>
      <w:keepLines/>
      <w:spacing w:before="180" w:after="180"/>
    </w:pPr>
    <w:rPr>
      <w:b/>
    </w:rPr>
  </w:style>
  <w:style w:type="paragraph" w:styleId="Inhopg1">
    <w:name w:val="toc 1"/>
    <w:basedOn w:val="Standaard"/>
    <w:next w:val="Standaard"/>
    <w:rsid w:val="00A136DE"/>
    <w:pPr>
      <w:tabs>
        <w:tab w:val="left" w:pos="567"/>
        <w:tab w:val="right" w:leader="dot" w:pos="8931"/>
      </w:tabs>
      <w:spacing w:after="120"/>
      <w:ind w:left="567" w:hanging="567"/>
    </w:pPr>
    <w:rPr>
      <w:rFonts w:cs="Arial"/>
      <w:b/>
      <w:noProof/>
    </w:rPr>
  </w:style>
  <w:style w:type="paragraph" w:styleId="Inhopg2">
    <w:name w:val="toc 2"/>
    <w:basedOn w:val="Standaard"/>
    <w:next w:val="Standaard"/>
    <w:rsid w:val="00A136DE"/>
    <w:pPr>
      <w:tabs>
        <w:tab w:val="left" w:pos="993"/>
        <w:tab w:val="right" w:leader="dot" w:pos="8931"/>
      </w:tabs>
      <w:spacing w:line="240" w:lineRule="exact"/>
      <w:ind w:left="210"/>
    </w:pPr>
    <w:rPr>
      <w:rFonts w:cs="Arial"/>
      <w:b/>
      <w:bCs/>
      <w:noProof/>
    </w:rPr>
  </w:style>
  <w:style w:type="paragraph" w:customStyle="1" w:styleId="NumOps01">
    <w:name w:val="NumOps01"/>
    <w:basedOn w:val="Standaard"/>
    <w:next w:val="Standaard"/>
    <w:rsid w:val="00A136DE"/>
    <w:pPr>
      <w:numPr>
        <w:numId w:val="4"/>
      </w:numPr>
      <w:spacing w:line="260" w:lineRule="exact"/>
    </w:pPr>
  </w:style>
  <w:style w:type="paragraph" w:customStyle="1" w:styleId="ArtOpsNiv2">
    <w:name w:val="ArtOpsNiv2"/>
    <w:basedOn w:val="Standaard"/>
    <w:next w:val="Standaard"/>
    <w:rsid w:val="00A136DE"/>
    <w:pPr>
      <w:numPr>
        <w:ilvl w:val="1"/>
        <w:numId w:val="6"/>
      </w:numPr>
      <w:spacing w:after="240" w:line="260" w:lineRule="exact"/>
    </w:pPr>
  </w:style>
  <w:style w:type="paragraph" w:customStyle="1" w:styleId="ArtOpsNiv1">
    <w:name w:val="ArtOpsNiv1"/>
    <w:basedOn w:val="Standaard"/>
    <w:next w:val="Standaard"/>
    <w:rsid w:val="00A136DE"/>
    <w:pPr>
      <w:keepNext/>
      <w:keepLines/>
      <w:numPr>
        <w:numId w:val="6"/>
      </w:numPr>
      <w:spacing w:before="420" w:after="300"/>
    </w:pPr>
    <w:rPr>
      <w:b/>
      <w:bCs/>
    </w:rPr>
  </w:style>
  <w:style w:type="paragraph" w:customStyle="1" w:styleId="OvkStandaard">
    <w:name w:val="Ovk_Standaard"/>
    <w:basedOn w:val="Standaard"/>
    <w:rsid w:val="00A136DE"/>
  </w:style>
  <w:style w:type="paragraph" w:customStyle="1" w:styleId="OvkStdOps01">
    <w:name w:val="Ovk_Std_Ops01"/>
    <w:basedOn w:val="OvkStandaard"/>
    <w:next w:val="Standaard"/>
    <w:rsid w:val="00A136DE"/>
    <w:pPr>
      <w:tabs>
        <w:tab w:val="left" w:pos="357"/>
      </w:tabs>
      <w:spacing w:before="120" w:after="60"/>
      <w:ind w:left="357" w:hanging="357"/>
    </w:pPr>
  </w:style>
  <w:style w:type="paragraph" w:customStyle="1" w:styleId="ArtOpv">
    <w:name w:val="Art_Opv"/>
    <w:basedOn w:val="Standaard"/>
    <w:next w:val="Standaard"/>
    <w:rsid w:val="00A136DE"/>
    <w:pPr>
      <w:spacing w:after="120"/>
      <w:ind w:left="680"/>
    </w:pPr>
    <w:rPr>
      <w:rFonts w:cs="Arial"/>
    </w:rPr>
  </w:style>
  <w:style w:type="paragraph" w:customStyle="1" w:styleId="ArtOpvInspr">
    <w:name w:val="Art_Opv_Inspr"/>
    <w:basedOn w:val="Standaard"/>
    <w:next w:val="Standaard"/>
    <w:rsid w:val="00A136DE"/>
    <w:pPr>
      <w:tabs>
        <w:tab w:val="left" w:pos="1021"/>
      </w:tabs>
      <w:spacing w:after="120"/>
      <w:ind w:left="1020" w:hanging="340"/>
    </w:pPr>
    <w:rPr>
      <w:rFonts w:cs="Arial"/>
    </w:rPr>
  </w:style>
  <w:style w:type="paragraph" w:customStyle="1" w:styleId="VoorbladKop">
    <w:name w:val="VoorbladKop"/>
    <w:next w:val="Standaard"/>
    <w:qFormat/>
    <w:rsid w:val="00A136DE"/>
    <w:pPr>
      <w:widowControl w:val="0"/>
      <w:autoSpaceDE w:val="0"/>
      <w:autoSpaceDN w:val="0"/>
      <w:adjustRightInd w:val="0"/>
      <w:spacing w:after="360"/>
      <w:jc w:val="center"/>
    </w:pPr>
    <w:rPr>
      <w:rFonts w:ascii="Arial" w:hAnsi="Arial"/>
      <w:b/>
      <w:sz w:val="28"/>
    </w:rPr>
  </w:style>
  <w:style w:type="paragraph" w:customStyle="1" w:styleId="InhOpgvKop">
    <w:name w:val="InhOpgvKop"/>
    <w:basedOn w:val="TitelKop"/>
    <w:next w:val="Standaard"/>
    <w:rsid w:val="00A136DE"/>
  </w:style>
  <w:style w:type="paragraph" w:customStyle="1" w:styleId="BijlageInhKop">
    <w:name w:val="BijlageInhKop"/>
    <w:basedOn w:val="TitelKop"/>
    <w:next w:val="Standaard"/>
    <w:rsid w:val="00A136DE"/>
    <w:pPr>
      <w:ind w:left="1590" w:hanging="1590"/>
    </w:pPr>
  </w:style>
  <w:style w:type="paragraph" w:customStyle="1" w:styleId="HfdKop4">
    <w:name w:val="HfdKop4"/>
    <w:next w:val="Standaard"/>
    <w:rsid w:val="00A136DE"/>
    <w:pPr>
      <w:numPr>
        <w:ilvl w:val="3"/>
        <w:numId w:val="12"/>
      </w:numPr>
      <w:spacing w:before="120" w:after="120"/>
    </w:pPr>
    <w:rPr>
      <w:rFonts w:ascii="Arial" w:hAnsi="Arial"/>
      <w:b/>
    </w:rPr>
  </w:style>
  <w:style w:type="paragraph" w:customStyle="1" w:styleId="BrfStd">
    <w:name w:val="Brf_Std"/>
    <w:basedOn w:val="Standaard"/>
    <w:qFormat/>
    <w:rsid w:val="00A136DE"/>
    <w:pPr>
      <w:spacing w:line="240" w:lineRule="exact"/>
    </w:pPr>
  </w:style>
  <w:style w:type="character" w:customStyle="1" w:styleId="VoettekstChar">
    <w:name w:val="Voettekst Char"/>
    <w:basedOn w:val="Standaardalinea-lettertype"/>
    <w:link w:val="Voettekst"/>
    <w:rsid w:val="00EE6BAF"/>
    <w:rPr>
      <w:rFonts w:ascii="Arial" w:hAnsi="Arial"/>
    </w:rPr>
  </w:style>
  <w:style w:type="character" w:customStyle="1" w:styleId="Kop2Char">
    <w:name w:val="Kop 2 Char"/>
    <w:aliases w:val="PG 1.1 Kop + nummer Char"/>
    <w:basedOn w:val="Standaardalinea-lettertype"/>
    <w:link w:val="Kop2"/>
    <w:uiPriority w:val="9"/>
    <w:rsid w:val="00ED132D"/>
    <w:rPr>
      <w:rFonts w:ascii="Arial" w:eastAsiaTheme="majorEastAsia" w:hAnsi="Arial" w:cstheme="majorBidi"/>
      <w:b/>
      <w:sz w:val="18"/>
      <w:szCs w:val="26"/>
      <w:lang w:eastAsia="en-US"/>
    </w:rPr>
  </w:style>
  <w:style w:type="character" w:customStyle="1" w:styleId="Kop3Char">
    <w:name w:val="Kop 3 Char"/>
    <w:aliases w:val="PG 1.1.1 Subkop = nummer Char"/>
    <w:basedOn w:val="Standaardalinea-lettertype"/>
    <w:link w:val="Kop3"/>
    <w:uiPriority w:val="9"/>
    <w:rsid w:val="00ED132D"/>
    <w:rPr>
      <w:rFonts w:ascii="Arial" w:eastAsiaTheme="majorEastAsia" w:hAnsi="Arial" w:cstheme="majorBidi"/>
      <w:szCs w:val="24"/>
      <w:lang w:eastAsia="en-US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D132D"/>
    <w:rPr>
      <w:rFonts w:asciiTheme="majorHAnsi" w:eastAsiaTheme="majorEastAsia" w:hAnsiTheme="majorHAnsi" w:cstheme="majorBidi"/>
      <w:i/>
      <w:iCs/>
      <w:color w:val="365F91" w:themeColor="accent1" w:themeShade="BF"/>
      <w:sz w:val="19"/>
      <w:szCs w:val="22"/>
      <w:lang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D132D"/>
    <w:rPr>
      <w:rFonts w:asciiTheme="majorHAnsi" w:eastAsiaTheme="majorEastAsia" w:hAnsiTheme="majorHAnsi" w:cstheme="majorBidi"/>
      <w:color w:val="365F91" w:themeColor="accent1" w:themeShade="BF"/>
      <w:sz w:val="19"/>
      <w:szCs w:val="22"/>
      <w:lang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D132D"/>
    <w:rPr>
      <w:rFonts w:asciiTheme="majorHAnsi" w:eastAsiaTheme="majorEastAsia" w:hAnsiTheme="majorHAnsi" w:cstheme="majorBidi"/>
      <w:color w:val="243F60" w:themeColor="accent1" w:themeShade="7F"/>
      <w:sz w:val="19"/>
      <w:szCs w:val="22"/>
      <w:lang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D132D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22"/>
      <w:lang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D132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D132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Geenafstand">
    <w:name w:val="No Spacing"/>
    <w:uiPriority w:val="1"/>
    <w:rsid w:val="00ED132D"/>
    <w:pPr>
      <w:ind w:left="851" w:hanging="851"/>
    </w:pPr>
    <w:rPr>
      <w:rFonts w:ascii="Georgia" w:eastAsiaTheme="minorHAnsi" w:hAnsi="Georgia" w:cstheme="minorBidi"/>
      <w:sz w:val="19"/>
      <w:szCs w:val="22"/>
      <w:lang w:eastAsia="en-US"/>
    </w:rPr>
  </w:style>
  <w:style w:type="paragraph" w:styleId="Lijstalinea">
    <w:name w:val="List Paragraph"/>
    <w:basedOn w:val="Standaard"/>
    <w:link w:val="LijstalineaChar"/>
    <w:uiPriority w:val="34"/>
    <w:rsid w:val="00ED132D"/>
    <w:pPr>
      <w:ind w:left="720"/>
      <w:contextualSpacing/>
    </w:pPr>
  </w:style>
  <w:style w:type="paragraph" w:customStyle="1" w:styleId="PGBullits">
    <w:name w:val="PG Bullits"/>
    <w:basedOn w:val="Lijstalinea"/>
    <w:link w:val="PGBullitsChar"/>
    <w:qFormat/>
    <w:rsid w:val="00ED132D"/>
    <w:pPr>
      <w:numPr>
        <w:numId w:val="20"/>
      </w:numPr>
      <w:ind w:left="284" w:hanging="284"/>
    </w:pPr>
  </w:style>
  <w:style w:type="paragraph" w:customStyle="1" w:styleId="PGCijfers">
    <w:name w:val="PG Cijfers"/>
    <w:basedOn w:val="Lijstalinea"/>
    <w:link w:val="PGCijfersChar"/>
    <w:qFormat/>
    <w:rsid w:val="00ED132D"/>
    <w:pPr>
      <w:numPr>
        <w:numId w:val="21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ED132D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BullitsChar">
    <w:name w:val="PG Bullits Char"/>
    <w:basedOn w:val="LijstalineaChar"/>
    <w:link w:val="PGBullits"/>
    <w:rsid w:val="00ED132D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CijfersChar">
    <w:name w:val="PG Cijfers Char"/>
    <w:basedOn w:val="LijstalineaChar"/>
    <w:link w:val="PGCijfers"/>
    <w:rsid w:val="00ED132D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Streepjes">
    <w:name w:val="PG Streepjes"/>
    <w:basedOn w:val="Lijstalinea"/>
    <w:link w:val="PGStreepjesChar"/>
    <w:qFormat/>
    <w:rsid w:val="00ED132D"/>
    <w:pPr>
      <w:numPr>
        <w:numId w:val="22"/>
      </w:numPr>
      <w:ind w:left="284" w:hanging="284"/>
    </w:pPr>
  </w:style>
  <w:style w:type="paragraph" w:customStyle="1" w:styleId="PGNormaal">
    <w:name w:val="PG Normaal"/>
    <w:basedOn w:val="Standaard"/>
    <w:link w:val="PGNormaalChar"/>
    <w:qFormat/>
    <w:rsid w:val="00ED132D"/>
  </w:style>
  <w:style w:type="character" w:customStyle="1" w:styleId="PGStreepjesChar">
    <w:name w:val="PG Streepjes Char"/>
    <w:basedOn w:val="LijstalineaChar"/>
    <w:link w:val="PGStreepjes"/>
    <w:rsid w:val="00ED132D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NormaalChar">
    <w:name w:val="PG Normaal Char"/>
    <w:basedOn w:val="Standaardalinea-lettertype"/>
    <w:link w:val="PGNormaal"/>
    <w:rsid w:val="00ED132D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Hoofdstuk">
    <w:name w:val="PG Hoofdstuk"/>
    <w:basedOn w:val="Standaard"/>
    <w:next w:val="PGNormaal"/>
    <w:link w:val="PGHoofdstukChar"/>
    <w:qFormat/>
    <w:rsid w:val="00ED132D"/>
    <w:rPr>
      <w:rFonts w:ascii="Arial" w:hAnsi="Arial"/>
    </w:rPr>
  </w:style>
  <w:style w:type="paragraph" w:customStyle="1" w:styleId="PGKop">
    <w:name w:val="PG Kop"/>
    <w:basedOn w:val="Standaard"/>
    <w:next w:val="PGNormaal"/>
    <w:link w:val="PGKopChar"/>
    <w:qFormat/>
    <w:rsid w:val="00ED132D"/>
    <w:rPr>
      <w:rFonts w:ascii="Arial" w:hAnsi="Arial"/>
      <w:b/>
      <w:sz w:val="18"/>
    </w:rPr>
  </w:style>
  <w:style w:type="character" w:customStyle="1" w:styleId="PGHoofdstukChar">
    <w:name w:val="PG Hoofdstuk Char"/>
    <w:basedOn w:val="Standaardalinea-lettertype"/>
    <w:link w:val="PGHoofdstuk"/>
    <w:rsid w:val="00ED132D"/>
    <w:rPr>
      <w:rFonts w:ascii="Arial" w:eastAsiaTheme="minorHAnsi" w:hAnsi="Arial" w:cstheme="minorBidi"/>
      <w:sz w:val="24"/>
      <w:szCs w:val="22"/>
      <w:lang w:eastAsia="en-US"/>
    </w:rPr>
  </w:style>
  <w:style w:type="paragraph" w:customStyle="1" w:styleId="PGSubkop">
    <w:name w:val="PG Subkop"/>
    <w:basedOn w:val="Standaard"/>
    <w:next w:val="PGNormaal"/>
    <w:link w:val="PGSubkopChar"/>
    <w:qFormat/>
    <w:rsid w:val="00ED132D"/>
    <w:rPr>
      <w:rFonts w:ascii="Arial" w:hAnsi="Arial"/>
      <w:sz w:val="20"/>
    </w:rPr>
  </w:style>
  <w:style w:type="character" w:customStyle="1" w:styleId="PGKopChar">
    <w:name w:val="PG Kop Char"/>
    <w:basedOn w:val="Standaardalinea-lettertype"/>
    <w:link w:val="PGKop"/>
    <w:rsid w:val="00ED132D"/>
    <w:rPr>
      <w:rFonts w:ascii="Arial" w:eastAsiaTheme="minorHAnsi" w:hAnsi="Arial" w:cstheme="minorBidi"/>
      <w:b/>
      <w:sz w:val="18"/>
      <w:szCs w:val="22"/>
      <w:lang w:eastAsia="en-US"/>
    </w:rPr>
  </w:style>
  <w:style w:type="character" w:customStyle="1" w:styleId="PGSubkopChar">
    <w:name w:val="PG Subkop Char"/>
    <w:basedOn w:val="Standaardalinea-lettertype"/>
    <w:link w:val="PGSubkop"/>
    <w:rsid w:val="00ED132D"/>
    <w:rPr>
      <w:rFonts w:ascii="Arial" w:eastAsiaTheme="minorHAnsi" w:hAnsi="Arial" w:cstheme="minorBidi"/>
      <w:szCs w:val="22"/>
      <w:lang w:eastAsia="en-US"/>
    </w:rPr>
  </w:style>
  <w:style w:type="paragraph" w:customStyle="1" w:styleId="Agendakoppen">
    <w:name w:val="Agendakoppen"/>
    <w:basedOn w:val="Lijstalinea"/>
    <w:next w:val="PGNormaal"/>
    <w:link w:val="AgendakoppenChar"/>
    <w:qFormat/>
    <w:rsid w:val="00ED132D"/>
    <w:pPr>
      <w:numPr>
        <w:numId w:val="23"/>
      </w:numPr>
      <w:ind w:left="851" w:hanging="851"/>
    </w:pPr>
    <w:rPr>
      <w:rFonts w:ascii="Arial" w:hAnsi="Arial" w:cs="Arial"/>
      <w:b/>
      <w:sz w:val="18"/>
      <w:szCs w:val="18"/>
    </w:rPr>
  </w:style>
  <w:style w:type="character" w:customStyle="1" w:styleId="AgendakoppenChar">
    <w:name w:val="Agendakoppen Char"/>
    <w:basedOn w:val="LijstalineaChar"/>
    <w:link w:val="Agendakoppen"/>
    <w:rsid w:val="00ED132D"/>
    <w:rPr>
      <w:rFonts w:ascii="Arial" w:eastAsiaTheme="minorHAnsi" w:hAnsi="Arial" w:cs="Arial"/>
      <w:b/>
      <w:sz w:val="18"/>
      <w:szCs w:val="18"/>
      <w:lang w:eastAsia="en-US"/>
    </w:rPr>
  </w:style>
  <w:style w:type="paragraph" w:customStyle="1" w:styleId="PGNorminspring">
    <w:name w:val="PG Norm inspring"/>
    <w:basedOn w:val="PGNormaal"/>
    <w:next w:val="PGNormaal"/>
    <w:link w:val="PGNorminspringChar"/>
    <w:qFormat/>
    <w:rsid w:val="00ED132D"/>
    <w:pPr>
      <w:ind w:left="851"/>
    </w:pPr>
  </w:style>
  <w:style w:type="character" w:customStyle="1" w:styleId="PGNorminspringChar">
    <w:name w:val="PG Norm inspring Char"/>
    <w:basedOn w:val="PGNormaalChar"/>
    <w:link w:val="PGNorminspring"/>
    <w:rsid w:val="00ED132D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KopjeArial8Bold">
    <w:name w:val="PG Kopje Arial 8 Bold"/>
    <w:basedOn w:val="Standaard"/>
    <w:next w:val="PGNormaal"/>
    <w:link w:val="PGKopjeArial8BoldChar"/>
    <w:qFormat/>
    <w:rsid w:val="00ED132D"/>
    <w:rPr>
      <w:rFonts w:ascii="Arial" w:hAnsi="Arial"/>
      <w:b/>
      <w:sz w:val="16"/>
    </w:rPr>
  </w:style>
  <w:style w:type="character" w:customStyle="1" w:styleId="PGKopjeArial8BoldChar">
    <w:name w:val="PG Kopje Arial 8 Bold Char"/>
    <w:basedOn w:val="Standaardalinea-lettertype"/>
    <w:link w:val="PGKopjeArial8Bold"/>
    <w:rsid w:val="00ED132D"/>
    <w:rPr>
      <w:rFonts w:ascii="Arial" w:eastAsiaTheme="minorHAnsi" w:hAnsi="Arial" w:cstheme="minorBidi"/>
      <w:b/>
      <w:sz w:val="16"/>
      <w:szCs w:val="22"/>
      <w:lang w:eastAsia="en-US"/>
    </w:rPr>
  </w:style>
  <w:style w:type="paragraph" w:customStyle="1" w:styleId="PGInvullingGeorgia8enhalf">
    <w:name w:val="PG Invulling Georgia 8 en half"/>
    <w:basedOn w:val="PGNormaal"/>
    <w:next w:val="PGNormaal"/>
    <w:link w:val="PGInvullingGeorgia8enhalfChar"/>
    <w:qFormat/>
    <w:rsid w:val="00ED132D"/>
    <w:rPr>
      <w:sz w:val="17"/>
    </w:rPr>
  </w:style>
  <w:style w:type="character" w:customStyle="1" w:styleId="PGInvullingGeorgia8enhalfChar">
    <w:name w:val="PG Invulling Georgia 8 en half Char"/>
    <w:basedOn w:val="Standaardalinea-lettertype"/>
    <w:link w:val="PGInvullingGeorgia8enhalf"/>
    <w:rsid w:val="00ED132D"/>
    <w:rPr>
      <w:rFonts w:ascii="Georgia" w:eastAsiaTheme="minorHAnsi" w:hAnsi="Georgia" w:cstheme="minorBidi"/>
      <w:sz w:val="17"/>
      <w:szCs w:val="22"/>
      <w:lang w:eastAsia="en-US"/>
    </w:rPr>
  </w:style>
  <w:style w:type="paragraph" w:customStyle="1" w:styleId="PGKopGeorgia9enhalfBold">
    <w:name w:val="PG Kop Georgia 9 en half Bold"/>
    <w:basedOn w:val="PGNormaal"/>
    <w:next w:val="PGNormaal"/>
    <w:link w:val="PGKopGeorgia9enhalfBoldChar"/>
    <w:qFormat/>
    <w:rsid w:val="00ED132D"/>
    <w:rPr>
      <w:b/>
    </w:rPr>
  </w:style>
  <w:style w:type="character" w:customStyle="1" w:styleId="PGKopGeorgia9enhalfBoldChar">
    <w:name w:val="PG Kop Georgia 9 en half Bold Char"/>
    <w:basedOn w:val="PGNormaalChar"/>
    <w:link w:val="PGKopGeorgia9enhalfBold"/>
    <w:rsid w:val="00ED132D"/>
    <w:rPr>
      <w:rFonts w:ascii="Georgia" w:eastAsiaTheme="minorHAnsi" w:hAnsi="Georgia" w:cstheme="minorBidi"/>
      <w:b/>
      <w:sz w:val="19"/>
      <w:szCs w:val="22"/>
      <w:lang w:eastAsia="en-US"/>
    </w:rPr>
  </w:style>
  <w:style w:type="paragraph" w:customStyle="1" w:styleId="CoverHeader">
    <w:name w:val="Cover Header"/>
    <w:basedOn w:val="Standaard"/>
    <w:link w:val="CoverHeaderChar"/>
    <w:qFormat/>
    <w:rsid w:val="00016399"/>
    <w:pPr>
      <w:jc w:val="center"/>
    </w:pPr>
    <w:rPr>
      <w:rFonts w:asciiTheme="majorHAnsi" w:eastAsiaTheme="majorEastAsia" w:hAnsiTheme="majorHAnsi" w:cstheme="majorBidi"/>
      <w:caps/>
      <w:color w:val="FFFFFF" w:themeColor="background1"/>
      <w:spacing w:val="180"/>
      <w:sz w:val="28"/>
    </w:rPr>
  </w:style>
  <w:style w:type="character" w:customStyle="1" w:styleId="CoverHeaderChar">
    <w:name w:val="Cover Header Char"/>
    <w:basedOn w:val="Standaardalinea-lettertype"/>
    <w:link w:val="CoverHeader"/>
    <w:rsid w:val="00016399"/>
    <w:rPr>
      <w:rFonts w:asciiTheme="majorHAnsi" w:eastAsiaTheme="majorEastAsia" w:hAnsiTheme="majorHAnsi" w:cstheme="majorBidi"/>
      <w:caps/>
      <w:color w:val="FFFFFF" w:themeColor="background1"/>
      <w:spacing w:val="180"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C30EC1366B34794B9997205DD6C2C" ma:contentTypeVersion="15" ma:contentTypeDescription="Een nieuw document maken." ma:contentTypeScope="" ma:versionID="c7a1e20ed9086d5e6a7080b10930c4c8">
  <xsd:schema xmlns:xsd="http://www.w3.org/2001/XMLSchema" xmlns:xs="http://www.w3.org/2001/XMLSchema" xmlns:p="http://schemas.microsoft.com/office/2006/metadata/properties" xmlns:ns2="449a4014-0841-4f8e-b8ad-91d60c239400" xmlns:ns3="02108161-638f-4eb9-a539-0e7b466da1b7" targetNamespace="http://schemas.microsoft.com/office/2006/metadata/properties" ma:root="true" ma:fieldsID="7d343d0b3ca59a97937c965777cab89e" ns2:_="" ns3:_="">
    <xsd:import namespace="449a4014-0841-4f8e-b8ad-91d60c239400"/>
    <xsd:import namespace="02108161-638f-4eb9-a539-0e7b466da1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a4014-0841-4f8e-b8ad-91d60c2394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58200a91-694e-4749-bb92-7cfd6d1a52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08161-638f-4eb9-a539-0e7b466da1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ab74813-3a10-4038-bcc3-0a2544f7094e}" ma:internalName="TaxCatchAll" ma:showField="CatchAllData" ma:web="02108161-638f-4eb9-a539-0e7b466da1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108161-638f-4eb9-a539-0e7b466da1b7" xsi:nil="true"/>
    <lcf76f155ced4ddcb4097134ff3c332f xmlns="449a4014-0841-4f8e-b8ad-91d60c239400">
      <Terms xmlns="http://schemas.microsoft.com/office/infopath/2007/PartnerControls"/>
    </lcf76f155ced4ddcb4097134ff3c332f>
    <SharedWithUsers xmlns="02108161-638f-4eb9-a539-0e7b466da1b7">
      <UserInfo>
        <DisplayName/>
        <AccountId xsi:nil="true"/>
        <AccountType/>
      </UserInfo>
    </SharedWithUsers>
    <MediaLengthInSeconds xmlns="449a4014-0841-4f8e-b8ad-91d60c23940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D5E2F9-10E5-4172-A536-33B5BB2AEA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9a4014-0841-4f8e-b8ad-91d60c239400"/>
    <ds:schemaRef ds:uri="02108161-638f-4eb9-a539-0e7b466da1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A77BD8-7038-48A2-BF25-326BC4833ADD}">
  <ds:schemaRefs>
    <ds:schemaRef ds:uri="http://purl.org/dc/terms/"/>
    <ds:schemaRef ds:uri="http://schemas.microsoft.com/office/infopath/2007/PartnerControls"/>
    <ds:schemaRef ds:uri="02108161-638f-4eb9-a539-0e7b466da1b7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449a4014-0841-4f8e-b8ad-91d60c239400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496C445-4826-49FA-843E-B354AB978D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171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Jorrieke Buis - HIP</cp:lastModifiedBy>
  <cp:revision>3</cp:revision>
  <dcterms:created xsi:type="dcterms:W3CDTF">2023-06-08T12:10:00Z</dcterms:created>
  <dcterms:modified xsi:type="dcterms:W3CDTF">2024-08-27T14:22:00Z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0x0101000D6C30EC1366B34794B9997205DD6C2C</vt:lpwstr>
  </property>
  <property fmtid="{D5CDD505-2E9C-101B-9397-08002B2CF9AE}" pid="3" name="Order">
    <vt:r8>84400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