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706CB" w14:textId="77777777" w:rsidR="0037159B" w:rsidRPr="00701AA3" w:rsidRDefault="0037159B" w:rsidP="0037159B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701AA3">
        <w:rPr>
          <w:noProof/>
          <w:lang w:val="nl-NL" w:eastAsia="nl-NL"/>
        </w:rPr>
        <w:drawing>
          <wp:anchor distT="0" distB="0" distL="114300" distR="114300" simplePos="0" relativeHeight="251661312" behindDoc="0" locked="0" layoutInCell="1" allowOverlap="1" wp14:anchorId="3010DD43" wp14:editId="12052803">
            <wp:simplePos x="0" y="0"/>
            <wp:positionH relativeFrom="page">
              <wp:posOffset>3648455</wp:posOffset>
            </wp:positionH>
            <wp:positionV relativeFrom="paragraph">
              <wp:posOffset>-212091</wp:posOffset>
            </wp:positionV>
            <wp:extent cx="448055" cy="1487423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055" cy="1487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01AA3">
        <w:rPr>
          <w:noProof/>
          <w:lang w:val="nl-NL" w:eastAsia="nl-NL"/>
        </w:rPr>
        <w:drawing>
          <wp:anchor distT="0" distB="0" distL="114300" distR="114300" simplePos="0" relativeHeight="251659264" behindDoc="0" locked="0" layoutInCell="1" allowOverlap="1" wp14:anchorId="6ADCB84E" wp14:editId="30977189">
            <wp:simplePos x="0" y="0"/>
            <wp:positionH relativeFrom="page">
              <wp:posOffset>4025900</wp:posOffset>
            </wp:positionH>
            <wp:positionV relativeFrom="paragraph">
              <wp:posOffset>-212091</wp:posOffset>
            </wp:positionV>
            <wp:extent cx="2253488" cy="1320800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3488" cy="13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8C5A2F" w14:textId="77777777" w:rsidR="0037159B" w:rsidRPr="00701AA3" w:rsidRDefault="0037159B" w:rsidP="0037159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6C9F02" w14:textId="77777777" w:rsidR="0037159B" w:rsidRPr="00701AA3" w:rsidRDefault="0037159B" w:rsidP="0037159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1CD2B7" w14:textId="77777777" w:rsidR="0037159B" w:rsidRPr="00701AA3" w:rsidRDefault="0037159B" w:rsidP="0037159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CC78CC" w14:textId="77777777" w:rsidR="0037159B" w:rsidRPr="00701AA3" w:rsidRDefault="0037159B" w:rsidP="0037159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42D412" w14:textId="77777777" w:rsidR="0037159B" w:rsidRPr="00701AA3" w:rsidRDefault="0037159B" w:rsidP="0037159B">
      <w:pPr>
        <w:spacing w:after="155"/>
        <w:rPr>
          <w:rFonts w:ascii="Times New Roman" w:hAnsi="Times New Roman"/>
          <w:color w:val="000000" w:themeColor="text1"/>
          <w:sz w:val="24"/>
          <w:szCs w:val="24"/>
        </w:rPr>
      </w:pPr>
    </w:p>
    <w:p w14:paraId="01CE8598" w14:textId="77777777" w:rsidR="0037159B" w:rsidRPr="00701AA3" w:rsidRDefault="0037159B" w:rsidP="0037159B">
      <w:pPr>
        <w:spacing w:line="274" w:lineRule="exact"/>
        <w:ind w:left="1328"/>
        <w:rPr>
          <w:rFonts w:ascii="Verdana" w:hAnsi="Verdana" w:cs="Verdana"/>
          <w:color w:val="000000"/>
        </w:rPr>
      </w:pPr>
    </w:p>
    <w:p w14:paraId="6AE7C8FF" w14:textId="77777777" w:rsidR="0037159B" w:rsidRPr="00701AA3" w:rsidRDefault="0037159B" w:rsidP="0037159B">
      <w:pPr>
        <w:spacing w:line="274" w:lineRule="exact"/>
        <w:ind w:left="1328"/>
        <w:rPr>
          <w:rFonts w:ascii="Times New Roman" w:hAnsi="Times New Roman" w:cs="Times New Roman"/>
          <w:color w:val="010302"/>
          <w:lang w:val="nl-NL"/>
        </w:rPr>
      </w:pPr>
      <w:r w:rsidRPr="00701AA3">
        <w:rPr>
          <w:noProof/>
          <w:lang w:val="nl-NL" w:eastAsia="nl-NL"/>
        </w:rPr>
        <w:drawing>
          <wp:anchor distT="0" distB="0" distL="114300" distR="114300" simplePos="0" relativeHeight="251660288" behindDoc="1" locked="0" layoutInCell="1" allowOverlap="1" wp14:anchorId="3CEB6F82" wp14:editId="2F21A6CB">
            <wp:simplePos x="0" y="0"/>
            <wp:positionH relativeFrom="page">
              <wp:posOffset>4041647</wp:posOffset>
            </wp:positionH>
            <wp:positionV relativeFrom="line">
              <wp:posOffset>-58897</wp:posOffset>
            </wp:positionV>
            <wp:extent cx="2225040" cy="207264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07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01AA3">
        <w:rPr>
          <w:rFonts w:ascii="Verdana" w:hAnsi="Verdana" w:cs="Verdana"/>
          <w:color w:val="000000"/>
          <w:lang w:val="nl-NL"/>
        </w:rPr>
        <w:t>Bijlage</w:t>
      </w:r>
      <w:r w:rsidR="00CF3427" w:rsidRPr="00701AA3">
        <w:rPr>
          <w:rFonts w:ascii="Verdana" w:hAnsi="Verdana" w:cs="Verdana"/>
          <w:color w:val="000000"/>
          <w:lang w:val="nl-NL"/>
        </w:rPr>
        <w:t xml:space="preserve"> </w:t>
      </w:r>
      <w:r w:rsidR="00855B4B" w:rsidRPr="00701AA3">
        <w:rPr>
          <w:rFonts w:ascii="Verdana" w:hAnsi="Verdana" w:cs="Verdana"/>
          <w:color w:val="000000"/>
          <w:lang w:val="nl-NL"/>
        </w:rPr>
        <w:t>L</w:t>
      </w:r>
      <w:r w:rsidRPr="00701AA3">
        <w:rPr>
          <w:rFonts w:ascii="Verdana" w:hAnsi="Verdana" w:cs="Verdana"/>
          <w:color w:val="000000"/>
          <w:spacing w:val="26"/>
          <w:lang w:val="nl-NL"/>
        </w:rPr>
        <w:t xml:space="preserve">  </w:t>
      </w:r>
      <w:r w:rsidRPr="00701AA3">
        <w:rPr>
          <w:rFonts w:ascii="Verdana" w:hAnsi="Verdana" w:cs="Verdana"/>
          <w:color w:val="000000"/>
          <w:lang w:val="nl-NL"/>
        </w:rPr>
        <w:t>Checklist inschrijving inclusief Overzicht overige bijlagen</w:t>
      </w:r>
      <w:r w:rsidRPr="00701AA3">
        <w:rPr>
          <w:rFonts w:ascii="Times New Roman" w:hAnsi="Times New Roman" w:cs="Times New Roman"/>
          <w:lang w:val="nl-NL"/>
        </w:rPr>
        <w:t xml:space="preserve"> </w:t>
      </w:r>
    </w:p>
    <w:p w14:paraId="5916C1FE" w14:textId="77777777" w:rsidR="0037159B" w:rsidRPr="00701AA3" w:rsidRDefault="0037159B" w:rsidP="0037159B">
      <w:pPr>
        <w:rPr>
          <w:rFonts w:ascii="Times New Roman" w:hAnsi="Times New Roman"/>
          <w:color w:val="000000" w:themeColor="text1"/>
          <w:sz w:val="20"/>
          <w:szCs w:val="20"/>
          <w:lang w:val="nl-NL"/>
        </w:rPr>
      </w:pPr>
    </w:p>
    <w:p w14:paraId="591D18A5" w14:textId="77777777" w:rsidR="0037159B" w:rsidRPr="00701AA3" w:rsidRDefault="0037159B" w:rsidP="0037159B">
      <w:pPr>
        <w:spacing w:after="88" w:line="276" w:lineRule="auto"/>
        <w:rPr>
          <w:rFonts w:ascii="Times New Roman" w:hAnsi="Times New Roman"/>
          <w:sz w:val="20"/>
          <w:szCs w:val="20"/>
          <w:lang w:val="nl-NL"/>
        </w:rPr>
      </w:pPr>
    </w:p>
    <w:p w14:paraId="4C4756F2" w14:textId="77777777" w:rsidR="0037159B" w:rsidRPr="00701AA3" w:rsidRDefault="0037159B" w:rsidP="0037159B">
      <w:pPr>
        <w:tabs>
          <w:tab w:val="left" w:pos="2393"/>
        </w:tabs>
        <w:spacing w:line="276" w:lineRule="auto"/>
        <w:ind w:left="1328"/>
        <w:rPr>
          <w:rFonts w:ascii="Times New Roman" w:hAnsi="Times New Roman" w:cs="Times New Roman"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1.</w:t>
      </w:r>
      <w:r w:rsidRPr="00701AA3">
        <w:rPr>
          <w:rFonts w:ascii="Verdana" w:hAnsi="Verdana" w:cs="Verdana"/>
          <w:iCs/>
          <w:sz w:val="20"/>
          <w:szCs w:val="20"/>
          <w:lang w:val="nl-NL"/>
        </w:rPr>
        <w:tab/>
        <w:t>CHECKLIST INSCHRIJVING</w:t>
      </w:r>
      <w:r w:rsidRPr="00701AA3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67DF560E" w14:textId="77777777" w:rsidR="0037159B" w:rsidRPr="00701AA3" w:rsidRDefault="0037159B" w:rsidP="0037159B">
      <w:pPr>
        <w:spacing w:before="180" w:line="276" w:lineRule="auto"/>
        <w:ind w:left="1328"/>
        <w:rPr>
          <w:rFonts w:ascii="Times New Roman" w:hAnsi="Times New Roman" w:cs="Times New Roman"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u w:val="single"/>
          <w:lang w:val="nl-NL"/>
        </w:rPr>
        <w:t>Elektronische ondertekening</w:t>
      </w:r>
      <w:r w:rsidRPr="00701AA3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7DF5569C" w14:textId="77777777" w:rsidR="0037159B" w:rsidRPr="00701AA3" w:rsidRDefault="0037159B" w:rsidP="0037159B">
      <w:pPr>
        <w:spacing w:line="276" w:lineRule="auto"/>
        <w:ind w:left="1328" w:right="1378"/>
        <w:rPr>
          <w:rFonts w:ascii="Times New Roman" w:hAnsi="Times New Roman" w:cs="Times New Roman"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De bij een Inschrijving te verstrekken documenten die dienen te worden ondertekend zijn hierna vermeld en dienen digitaal te zijn ondertekend door een bevoegd vertegenwoordiger</w:t>
      </w:r>
      <w:r w:rsidRPr="00701AA3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 w:rsidRPr="00701AA3">
        <w:rPr>
          <w:sz w:val="20"/>
          <w:szCs w:val="20"/>
          <w:lang w:val="nl-NL"/>
        </w:rPr>
        <w:br w:type="textWrapping" w:clear="all"/>
      </w:r>
      <w:r w:rsidRPr="00701AA3">
        <w:rPr>
          <w:rFonts w:ascii="Verdana" w:hAnsi="Verdana" w:cs="Verdana"/>
          <w:iCs/>
          <w:sz w:val="20"/>
          <w:szCs w:val="20"/>
          <w:lang w:val="nl-NL"/>
        </w:rPr>
        <w:t>van de Inschrijver en door middel van een gekwalificeerde elektronische handtekening. Tevens</w:t>
      </w:r>
      <w:r w:rsidRPr="00701AA3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 w:rsidRPr="00701AA3">
        <w:rPr>
          <w:rFonts w:ascii="Verdana" w:hAnsi="Verdana" w:cs="Verdana"/>
          <w:iCs/>
          <w:sz w:val="20"/>
          <w:szCs w:val="20"/>
          <w:lang w:val="nl-NL"/>
        </w:rPr>
        <w:t>wordt verwezen naar paragraaf 4.3.1 van de Aanbestedingsleidraad.</w:t>
      </w:r>
      <w:r w:rsidRPr="00701AA3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4808A4B8" w14:textId="77777777" w:rsidR="0037159B" w:rsidRPr="00701AA3" w:rsidRDefault="0037159B" w:rsidP="0037159B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 xml:space="preserve">Bijlage A UEA; </w:t>
      </w:r>
    </w:p>
    <w:p w14:paraId="0EA3FF0A" w14:textId="77777777" w:rsidR="0037159B" w:rsidRPr="00701AA3" w:rsidRDefault="0037159B" w:rsidP="0037159B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 xml:space="preserve">Bijlage B Aanvullende Eigen verklaring; </w:t>
      </w:r>
    </w:p>
    <w:p w14:paraId="447BCE17" w14:textId="77777777" w:rsidR="00CF3427" w:rsidRPr="00701AA3" w:rsidRDefault="00CF3427" w:rsidP="00855B4B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Bijl</w:t>
      </w:r>
      <w:r w:rsidR="00855B4B" w:rsidRPr="00701AA3">
        <w:rPr>
          <w:rFonts w:ascii="Verdana" w:hAnsi="Verdana" w:cs="Verdana"/>
          <w:iCs/>
          <w:sz w:val="20"/>
          <w:szCs w:val="20"/>
          <w:lang w:val="nl-NL"/>
        </w:rPr>
        <w:t>age C Model indieningsformulier voor documenten van andere natuurlijke of rechtspersonen op wie de gegadigde/inschrijver zich beroept die met een handgeschreven handtekening worden ingediend</w:t>
      </w:r>
      <w:r w:rsidR="009834F4" w:rsidRPr="00701AA3">
        <w:rPr>
          <w:rFonts w:ascii="Verdana" w:hAnsi="Verdana" w:cs="Verdana"/>
          <w:iCs/>
          <w:sz w:val="20"/>
          <w:szCs w:val="20"/>
          <w:lang w:val="nl-NL"/>
        </w:rPr>
        <w:t>;</w:t>
      </w:r>
    </w:p>
    <w:p w14:paraId="5C9E2FAE" w14:textId="77777777" w:rsidR="00855B4B" w:rsidRPr="00701AA3" w:rsidRDefault="00855B4B" w:rsidP="00855B4B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Bijlage D</w:t>
      </w:r>
      <w:r w:rsidR="0037159B" w:rsidRPr="00701AA3">
        <w:rPr>
          <w:rFonts w:ascii="Verdana" w:hAnsi="Verdana" w:cs="Verdana"/>
          <w:iCs/>
          <w:sz w:val="20"/>
          <w:szCs w:val="20"/>
          <w:lang w:val="nl-NL"/>
        </w:rPr>
        <w:t xml:space="preserve"> Inschrijvingsbiljet; </w:t>
      </w:r>
    </w:p>
    <w:p w14:paraId="3B98128F" w14:textId="77777777" w:rsidR="0037159B" w:rsidRPr="00701AA3" w:rsidRDefault="00855B4B" w:rsidP="00855B4B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 xml:space="preserve">Bijlage E Model K verklaring bestuurder omtrent rechtmatigheid inschrijving; </w:t>
      </w:r>
    </w:p>
    <w:p w14:paraId="540CC473" w14:textId="77777777" w:rsidR="0037159B" w:rsidRPr="00701AA3" w:rsidRDefault="00855B4B" w:rsidP="0037159B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Bijlage G</w:t>
      </w:r>
      <w:r w:rsidR="0037159B" w:rsidRPr="00701AA3">
        <w:rPr>
          <w:rFonts w:ascii="Verdana" w:hAnsi="Verdana" w:cs="Verdana"/>
          <w:iCs/>
          <w:sz w:val="20"/>
          <w:szCs w:val="20"/>
          <w:lang w:val="nl-NL"/>
        </w:rPr>
        <w:t xml:space="preserve"> Verklaring verplichtingen milieu-, sociaal en arbeidsrecht;</w:t>
      </w:r>
    </w:p>
    <w:p w14:paraId="08D95B14" w14:textId="77777777" w:rsidR="00CF3427" w:rsidRPr="00701AA3" w:rsidRDefault="0037159B" w:rsidP="00855B4B">
      <w:pPr>
        <w:pStyle w:val="Lijstalinea"/>
        <w:numPr>
          <w:ilvl w:val="0"/>
          <w:numId w:val="0"/>
        </w:numPr>
        <w:spacing w:line="276" w:lineRule="auto"/>
        <w:ind w:left="2048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en ingeval een onderaannemer wordt ingeschakeld om aan de gestelde eisen te voldoen en waarvan de stukken met een handgeschreven</w:t>
      </w:r>
      <w:r w:rsidR="00CF3427" w:rsidRPr="00701AA3">
        <w:rPr>
          <w:rFonts w:ascii="Verdana" w:hAnsi="Verdana" w:cs="Verdana"/>
          <w:iCs/>
          <w:sz w:val="20"/>
          <w:szCs w:val="20"/>
          <w:lang w:val="nl-NL"/>
        </w:rPr>
        <w:t xml:space="preserve"> handtekening worden ingediend;</w:t>
      </w:r>
    </w:p>
    <w:p w14:paraId="1587C5F1" w14:textId="0EF0394A" w:rsidR="0037159B" w:rsidRPr="00701AA3" w:rsidRDefault="00855B4B" w:rsidP="00CF3427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Bijlage H</w:t>
      </w:r>
      <w:r w:rsidR="00CF3427" w:rsidRPr="00701AA3">
        <w:rPr>
          <w:rFonts w:ascii="Verdana" w:hAnsi="Verdana" w:cs="Verdana"/>
          <w:iCs/>
          <w:sz w:val="20"/>
          <w:szCs w:val="20"/>
          <w:lang w:val="nl-NL"/>
        </w:rPr>
        <w:t xml:space="preserve"> </w:t>
      </w:r>
      <w:r w:rsidR="006B335F" w:rsidRPr="00701AA3">
        <w:rPr>
          <w:rFonts w:ascii="Verdana" w:hAnsi="Verdana" w:cs="Verdana"/>
          <w:iCs/>
          <w:sz w:val="20"/>
          <w:szCs w:val="20"/>
          <w:lang w:val="nl-NL"/>
        </w:rPr>
        <w:t>Format Staat van ontleding van de inschrijvingsprijs</w:t>
      </w:r>
    </w:p>
    <w:p w14:paraId="599E1AEE" w14:textId="3F07F4B7" w:rsidR="0037159B" w:rsidRDefault="00855B4B" w:rsidP="00310A3A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Bijlage I</w:t>
      </w:r>
      <w:r w:rsidR="0037159B" w:rsidRPr="00701AA3">
        <w:rPr>
          <w:rFonts w:ascii="Verdana" w:hAnsi="Verdana" w:cs="Verdana"/>
          <w:iCs/>
          <w:sz w:val="20"/>
          <w:szCs w:val="20"/>
          <w:lang w:val="nl-NL"/>
        </w:rPr>
        <w:t xml:space="preserve"> Verklaring onderaannemer</w:t>
      </w:r>
      <w:r w:rsidR="00F25696" w:rsidRPr="00701AA3">
        <w:rPr>
          <w:rFonts w:ascii="Verdana" w:hAnsi="Verdana" w:cs="Verdana"/>
          <w:iCs/>
          <w:sz w:val="20"/>
          <w:szCs w:val="20"/>
          <w:lang w:val="nl-NL"/>
        </w:rPr>
        <w:t>, indien van toepassing</w:t>
      </w:r>
      <w:r w:rsidR="00310A3A">
        <w:rPr>
          <w:rFonts w:ascii="Verdana" w:hAnsi="Verdana" w:cs="Verdana"/>
          <w:iCs/>
          <w:sz w:val="20"/>
          <w:szCs w:val="20"/>
          <w:lang w:val="nl-NL"/>
        </w:rPr>
        <w:t>.</w:t>
      </w:r>
    </w:p>
    <w:p w14:paraId="5A8148F8" w14:textId="77777777" w:rsidR="00310A3A" w:rsidRPr="00310A3A" w:rsidRDefault="00310A3A" w:rsidP="00310A3A">
      <w:pPr>
        <w:pStyle w:val="Lijstalinea"/>
        <w:numPr>
          <w:ilvl w:val="0"/>
          <w:numId w:val="0"/>
        </w:numPr>
        <w:spacing w:line="276" w:lineRule="auto"/>
        <w:ind w:left="2048"/>
        <w:rPr>
          <w:rFonts w:ascii="Verdana" w:hAnsi="Verdana" w:cs="Verdana"/>
          <w:iCs/>
          <w:sz w:val="20"/>
          <w:szCs w:val="20"/>
          <w:lang w:val="nl-NL"/>
        </w:rPr>
      </w:pPr>
    </w:p>
    <w:p w14:paraId="217BFFAB" w14:textId="77777777" w:rsidR="0037159B" w:rsidRPr="00701AA3" w:rsidRDefault="0037159B" w:rsidP="0037159B">
      <w:pPr>
        <w:spacing w:line="276" w:lineRule="auto"/>
        <w:ind w:left="1688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 xml:space="preserve">Hiernaast dienen bij Inschrijving te worden ingediend de volgende documenten die </w:t>
      </w:r>
      <w:r w:rsidRPr="00701AA3">
        <w:rPr>
          <w:rFonts w:ascii="Verdana" w:hAnsi="Verdana" w:cs="Verdana"/>
          <w:iCs/>
          <w:sz w:val="20"/>
          <w:szCs w:val="20"/>
          <w:u w:val="single"/>
          <w:lang w:val="nl-NL"/>
        </w:rPr>
        <w:t>niet</w:t>
      </w:r>
      <w:r w:rsidRPr="00701AA3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 w:rsidRPr="00701AA3">
        <w:rPr>
          <w:rFonts w:ascii="Verdana" w:hAnsi="Verdana" w:cs="Verdana"/>
          <w:iCs/>
          <w:sz w:val="20"/>
          <w:szCs w:val="20"/>
          <w:lang w:val="nl-NL"/>
        </w:rPr>
        <w:t>elektronisch hoeven te zijn ondertekend:</w:t>
      </w:r>
      <w:r w:rsidRPr="00701AA3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2D0C097B" w14:textId="77777777" w:rsidR="00CF3427" w:rsidRPr="00701AA3" w:rsidRDefault="00855B4B" w:rsidP="00CF3427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Bijlage F</w:t>
      </w:r>
      <w:r w:rsidR="002676FF" w:rsidRPr="00701AA3">
        <w:rPr>
          <w:rFonts w:ascii="Verdana" w:hAnsi="Verdana" w:cs="Verdana"/>
          <w:iCs/>
          <w:sz w:val="20"/>
          <w:szCs w:val="20"/>
          <w:lang w:val="nl-NL"/>
        </w:rPr>
        <w:t>.1</w:t>
      </w:r>
      <w:r w:rsidR="00CF3427" w:rsidRPr="00701AA3">
        <w:rPr>
          <w:rFonts w:ascii="Verdana" w:hAnsi="Verdana" w:cs="Verdana"/>
          <w:iCs/>
          <w:sz w:val="20"/>
          <w:szCs w:val="20"/>
          <w:lang w:val="nl-NL"/>
        </w:rPr>
        <w:t xml:space="preserve"> EMVI-BPKV tabel;</w:t>
      </w:r>
    </w:p>
    <w:p w14:paraId="41D47CAA" w14:textId="77777777" w:rsidR="002676FF" w:rsidRPr="00701AA3" w:rsidRDefault="002676FF" w:rsidP="002676FF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Bijlage F.2 Toelichting EMVI-BPKV Tabel</w:t>
      </w:r>
    </w:p>
    <w:p w14:paraId="0FBF5C74" w14:textId="77777777" w:rsidR="00094F72" w:rsidRPr="00701AA3" w:rsidRDefault="00855B4B" w:rsidP="00CF3427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Bijlage J</w:t>
      </w:r>
      <w:r w:rsidR="00094F72" w:rsidRPr="00701AA3">
        <w:rPr>
          <w:rFonts w:ascii="Verdana" w:hAnsi="Verdana" w:cs="Verdana"/>
          <w:iCs/>
          <w:sz w:val="20"/>
          <w:szCs w:val="20"/>
          <w:lang w:val="nl-NL"/>
        </w:rPr>
        <w:t xml:space="preserve"> vraagspecificatie;</w:t>
      </w:r>
    </w:p>
    <w:p w14:paraId="3B4A87B0" w14:textId="77777777" w:rsidR="00CF3427" w:rsidRPr="00701AA3" w:rsidRDefault="00855B4B" w:rsidP="0037159B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 w:rsidRPr="00701AA3">
        <w:rPr>
          <w:rFonts w:ascii="Verdana" w:hAnsi="Verdana" w:cs="Verdana"/>
          <w:iCs/>
          <w:sz w:val="20"/>
          <w:szCs w:val="20"/>
          <w:lang w:val="nl-NL"/>
        </w:rPr>
        <w:t>Bijlage K Concept o</w:t>
      </w:r>
      <w:r w:rsidR="00CF3427" w:rsidRPr="00701AA3">
        <w:rPr>
          <w:rFonts w:ascii="Verdana" w:hAnsi="Verdana" w:cs="Verdana"/>
          <w:iCs/>
          <w:sz w:val="20"/>
          <w:szCs w:val="20"/>
          <w:lang w:val="nl-NL"/>
        </w:rPr>
        <w:t>vereenkomst ARVODI 2018</w:t>
      </w:r>
      <w:r w:rsidR="00094F72" w:rsidRPr="00701AA3">
        <w:rPr>
          <w:rFonts w:ascii="Verdana" w:hAnsi="Verdana" w:cs="Verdana"/>
          <w:iCs/>
          <w:sz w:val="20"/>
          <w:szCs w:val="20"/>
          <w:lang w:val="nl-NL"/>
        </w:rPr>
        <w:t>;</w:t>
      </w:r>
    </w:p>
    <w:p w14:paraId="35443199" w14:textId="77777777" w:rsidR="0037159B" w:rsidRDefault="00855B4B" w:rsidP="0037159B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>
        <w:rPr>
          <w:rFonts w:ascii="Verdana" w:hAnsi="Verdana" w:cs="Verdana"/>
          <w:iCs/>
          <w:sz w:val="20"/>
          <w:szCs w:val="20"/>
          <w:lang w:val="nl-NL"/>
        </w:rPr>
        <w:t>Bijlage L</w:t>
      </w:r>
      <w:r w:rsidR="004C1A3D">
        <w:rPr>
          <w:rFonts w:ascii="Verdana" w:hAnsi="Verdana" w:cs="Verdana"/>
          <w:iCs/>
          <w:sz w:val="20"/>
          <w:szCs w:val="20"/>
          <w:lang w:val="nl-NL"/>
        </w:rPr>
        <w:t xml:space="preserve"> dit document;</w:t>
      </w:r>
    </w:p>
    <w:p w14:paraId="142F7913" w14:textId="77777777" w:rsidR="00855B4B" w:rsidRPr="00855B4B" w:rsidRDefault="00855B4B" w:rsidP="00855B4B">
      <w:p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</w:p>
    <w:p w14:paraId="600D7B5D" w14:textId="3212AACB" w:rsidR="00781940" w:rsidRDefault="00855B4B" w:rsidP="00781940">
      <w:pPr>
        <w:pStyle w:val="Lijstalinea"/>
        <w:numPr>
          <w:ilvl w:val="0"/>
          <w:numId w:val="32"/>
        </w:num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  <w:r>
        <w:rPr>
          <w:rFonts w:ascii="Verdana" w:hAnsi="Verdana" w:cs="Verdana"/>
          <w:iCs/>
          <w:sz w:val="20"/>
          <w:szCs w:val="20"/>
          <w:lang w:val="nl-NL"/>
        </w:rPr>
        <w:t>Vraagspecificatie Bijlage 1</w:t>
      </w:r>
      <w:r w:rsidRPr="004C1A3D">
        <w:rPr>
          <w:rFonts w:ascii="Verdana" w:hAnsi="Verdana" w:cs="Verdana"/>
          <w:iCs/>
          <w:sz w:val="20"/>
          <w:szCs w:val="20"/>
          <w:lang w:val="nl-NL"/>
        </w:rPr>
        <w:t xml:space="preserve"> </w:t>
      </w:r>
      <w:r w:rsidR="00781940">
        <w:rPr>
          <w:rFonts w:ascii="Verdana" w:hAnsi="Verdana" w:cs="Verdana"/>
          <w:iCs/>
          <w:sz w:val="20"/>
          <w:szCs w:val="20"/>
          <w:lang w:val="nl-NL"/>
        </w:rPr>
        <w:t xml:space="preserve">Monitoringsprotocol </w:t>
      </w:r>
    </w:p>
    <w:p w14:paraId="7F81D3AA" w14:textId="77777777" w:rsidR="00781940" w:rsidRPr="00781940" w:rsidRDefault="00781940" w:rsidP="00781940">
      <w:pPr>
        <w:spacing w:line="276" w:lineRule="auto"/>
        <w:rPr>
          <w:rFonts w:ascii="Verdana" w:hAnsi="Verdana" w:cs="Verdana"/>
          <w:iCs/>
          <w:sz w:val="20"/>
          <w:szCs w:val="20"/>
          <w:lang w:val="nl-NL"/>
        </w:rPr>
      </w:pPr>
    </w:p>
    <w:p w14:paraId="184527B4" w14:textId="77777777" w:rsidR="003F5EB0" w:rsidRPr="002676FF" w:rsidRDefault="0037159B" w:rsidP="002676FF">
      <w:pPr>
        <w:spacing w:before="180" w:line="276" w:lineRule="auto"/>
        <w:ind w:left="1328" w:right="1378"/>
        <w:rPr>
          <w:rFonts w:ascii="Times New Roman" w:hAnsi="Times New Roman" w:cs="Times New Roman"/>
          <w:sz w:val="20"/>
          <w:szCs w:val="20"/>
          <w:lang w:val="nl-NL"/>
        </w:rPr>
      </w:pPr>
      <w:r w:rsidRPr="0011585B">
        <w:rPr>
          <w:rFonts w:ascii="Verdana" w:hAnsi="Verdana" w:cs="Verdana"/>
          <w:iCs/>
          <w:sz w:val="20"/>
          <w:szCs w:val="20"/>
          <w:lang w:val="nl-NL"/>
        </w:rPr>
        <w:t>Een Inschrijving dient naast altijd vergezeld te gaan van het</w:t>
      </w:r>
      <w:r w:rsidRPr="0011585B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 w:rsidRPr="0011585B">
        <w:rPr>
          <w:rFonts w:ascii="Verdana" w:hAnsi="Verdana" w:cs="Verdana"/>
          <w:iCs/>
          <w:sz w:val="20"/>
          <w:szCs w:val="20"/>
          <w:lang w:val="nl-NL"/>
        </w:rPr>
        <w:t>Inschrijvingsbiljet.</w:t>
      </w:r>
      <w:r w:rsidRPr="0011585B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sectPr w:rsidR="003F5EB0" w:rsidRPr="002676FF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E7F48" w14:textId="77777777" w:rsidR="0037159B" w:rsidRDefault="0037159B" w:rsidP="0088501B">
      <w:r>
        <w:separator/>
      </w:r>
    </w:p>
  </w:endnote>
  <w:endnote w:type="continuationSeparator" w:id="0">
    <w:p w14:paraId="56C18C8D" w14:textId="77777777" w:rsidR="0037159B" w:rsidRDefault="0037159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80715" w14:textId="77777777" w:rsidR="0037159B" w:rsidRDefault="0037159B" w:rsidP="0088501B">
      <w:r>
        <w:separator/>
      </w:r>
    </w:p>
  </w:footnote>
  <w:footnote w:type="continuationSeparator" w:id="0">
    <w:p w14:paraId="575F0E4D" w14:textId="77777777" w:rsidR="0037159B" w:rsidRDefault="0037159B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BE3172"/>
    <w:multiLevelType w:val="hybridMultilevel"/>
    <w:tmpl w:val="1CA40F54"/>
    <w:lvl w:ilvl="0" w:tplc="0413000F">
      <w:start w:val="1"/>
      <w:numFmt w:val="decimal"/>
      <w:lvlText w:val="%1."/>
      <w:lvlJc w:val="left"/>
      <w:pPr>
        <w:ind w:left="2048" w:hanging="360"/>
      </w:pPr>
    </w:lvl>
    <w:lvl w:ilvl="1" w:tplc="04130019" w:tentative="1">
      <w:start w:val="1"/>
      <w:numFmt w:val="lowerLetter"/>
      <w:lvlText w:val="%2."/>
      <w:lvlJc w:val="left"/>
      <w:pPr>
        <w:ind w:left="2768" w:hanging="360"/>
      </w:pPr>
    </w:lvl>
    <w:lvl w:ilvl="2" w:tplc="0413001B" w:tentative="1">
      <w:start w:val="1"/>
      <w:numFmt w:val="lowerRoman"/>
      <w:lvlText w:val="%3."/>
      <w:lvlJc w:val="right"/>
      <w:pPr>
        <w:ind w:left="3488" w:hanging="180"/>
      </w:pPr>
    </w:lvl>
    <w:lvl w:ilvl="3" w:tplc="0413000F" w:tentative="1">
      <w:start w:val="1"/>
      <w:numFmt w:val="decimal"/>
      <w:lvlText w:val="%4."/>
      <w:lvlJc w:val="left"/>
      <w:pPr>
        <w:ind w:left="4208" w:hanging="360"/>
      </w:pPr>
    </w:lvl>
    <w:lvl w:ilvl="4" w:tplc="04130019" w:tentative="1">
      <w:start w:val="1"/>
      <w:numFmt w:val="lowerLetter"/>
      <w:lvlText w:val="%5."/>
      <w:lvlJc w:val="left"/>
      <w:pPr>
        <w:ind w:left="4928" w:hanging="360"/>
      </w:pPr>
    </w:lvl>
    <w:lvl w:ilvl="5" w:tplc="0413001B" w:tentative="1">
      <w:start w:val="1"/>
      <w:numFmt w:val="lowerRoman"/>
      <w:lvlText w:val="%6."/>
      <w:lvlJc w:val="right"/>
      <w:pPr>
        <w:ind w:left="5648" w:hanging="180"/>
      </w:pPr>
    </w:lvl>
    <w:lvl w:ilvl="6" w:tplc="0413000F" w:tentative="1">
      <w:start w:val="1"/>
      <w:numFmt w:val="decimal"/>
      <w:lvlText w:val="%7."/>
      <w:lvlJc w:val="left"/>
      <w:pPr>
        <w:ind w:left="6368" w:hanging="360"/>
      </w:pPr>
    </w:lvl>
    <w:lvl w:ilvl="7" w:tplc="04130019" w:tentative="1">
      <w:start w:val="1"/>
      <w:numFmt w:val="lowerLetter"/>
      <w:lvlText w:val="%8."/>
      <w:lvlJc w:val="left"/>
      <w:pPr>
        <w:ind w:left="7088" w:hanging="360"/>
      </w:pPr>
    </w:lvl>
    <w:lvl w:ilvl="8" w:tplc="0413001B" w:tentative="1">
      <w:start w:val="1"/>
      <w:numFmt w:val="lowerRoman"/>
      <w:lvlText w:val="%9."/>
      <w:lvlJc w:val="right"/>
      <w:pPr>
        <w:ind w:left="7808" w:hanging="180"/>
      </w:p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991830349">
    <w:abstractNumId w:val="9"/>
  </w:num>
  <w:num w:numId="2" w16cid:durableId="1096828170">
    <w:abstractNumId w:val="11"/>
  </w:num>
  <w:num w:numId="3" w16cid:durableId="966590882">
    <w:abstractNumId w:val="28"/>
  </w:num>
  <w:num w:numId="4" w16cid:durableId="816991720">
    <w:abstractNumId w:val="10"/>
  </w:num>
  <w:num w:numId="5" w16cid:durableId="1282104981">
    <w:abstractNumId w:val="15"/>
  </w:num>
  <w:num w:numId="6" w16cid:durableId="1442645896">
    <w:abstractNumId w:val="18"/>
  </w:num>
  <w:num w:numId="7" w16cid:durableId="1813714824">
    <w:abstractNumId w:val="2"/>
  </w:num>
  <w:num w:numId="8" w16cid:durableId="237137680">
    <w:abstractNumId w:val="1"/>
  </w:num>
  <w:num w:numId="9" w16cid:durableId="625738110">
    <w:abstractNumId w:val="0"/>
  </w:num>
  <w:num w:numId="10" w16cid:durableId="2016493055">
    <w:abstractNumId w:val="7"/>
  </w:num>
  <w:num w:numId="11" w16cid:durableId="756361273">
    <w:abstractNumId w:val="5"/>
  </w:num>
  <w:num w:numId="12" w16cid:durableId="1950968968">
    <w:abstractNumId w:val="5"/>
  </w:num>
  <w:num w:numId="13" w16cid:durableId="1969433991">
    <w:abstractNumId w:val="29"/>
  </w:num>
  <w:num w:numId="14" w16cid:durableId="98530252">
    <w:abstractNumId w:val="3"/>
  </w:num>
  <w:num w:numId="15" w16cid:durableId="131336864">
    <w:abstractNumId w:val="16"/>
  </w:num>
  <w:num w:numId="16" w16cid:durableId="2079816879">
    <w:abstractNumId w:val="22"/>
  </w:num>
  <w:num w:numId="17" w16cid:durableId="1391003747">
    <w:abstractNumId w:val="8"/>
  </w:num>
  <w:num w:numId="18" w16cid:durableId="1448739897">
    <w:abstractNumId w:val="19"/>
  </w:num>
  <w:num w:numId="19" w16cid:durableId="1897162865">
    <w:abstractNumId w:val="30"/>
  </w:num>
  <w:num w:numId="20" w16cid:durableId="2143186673">
    <w:abstractNumId w:val="12"/>
  </w:num>
  <w:num w:numId="21" w16cid:durableId="866598092">
    <w:abstractNumId w:val="21"/>
  </w:num>
  <w:num w:numId="22" w16cid:durableId="20711760">
    <w:abstractNumId w:val="25"/>
  </w:num>
  <w:num w:numId="23" w16cid:durableId="1056707486">
    <w:abstractNumId w:val="17"/>
  </w:num>
  <w:num w:numId="24" w16cid:durableId="2035038251">
    <w:abstractNumId w:val="27"/>
  </w:num>
  <w:num w:numId="25" w16cid:durableId="656686119">
    <w:abstractNumId w:val="26"/>
  </w:num>
  <w:num w:numId="26" w16cid:durableId="768817595">
    <w:abstractNumId w:val="6"/>
  </w:num>
  <w:num w:numId="27" w16cid:durableId="389960413">
    <w:abstractNumId w:val="14"/>
  </w:num>
  <w:num w:numId="28" w16cid:durableId="1718577856">
    <w:abstractNumId w:val="20"/>
  </w:num>
  <w:num w:numId="29" w16cid:durableId="771903424">
    <w:abstractNumId w:val="4"/>
  </w:num>
  <w:num w:numId="30" w16cid:durableId="1827822495">
    <w:abstractNumId w:val="13"/>
  </w:num>
  <w:num w:numId="31" w16cid:durableId="947666306">
    <w:abstractNumId w:val="23"/>
  </w:num>
  <w:num w:numId="32" w16cid:durableId="4936420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9B"/>
    <w:rsid w:val="00043163"/>
    <w:rsid w:val="00056D70"/>
    <w:rsid w:val="00094F72"/>
    <w:rsid w:val="000B3F94"/>
    <w:rsid w:val="000E1F3B"/>
    <w:rsid w:val="001532F1"/>
    <w:rsid w:val="00173156"/>
    <w:rsid w:val="001A06D6"/>
    <w:rsid w:val="001D6F03"/>
    <w:rsid w:val="001F5FBA"/>
    <w:rsid w:val="002676FF"/>
    <w:rsid w:val="002A6578"/>
    <w:rsid w:val="002B1092"/>
    <w:rsid w:val="002E0FD2"/>
    <w:rsid w:val="00310A3A"/>
    <w:rsid w:val="0037159B"/>
    <w:rsid w:val="0038549E"/>
    <w:rsid w:val="003C4BF2"/>
    <w:rsid w:val="003D51FB"/>
    <w:rsid w:val="003F5EB0"/>
    <w:rsid w:val="003F6EDB"/>
    <w:rsid w:val="0040142D"/>
    <w:rsid w:val="0040571B"/>
    <w:rsid w:val="004113DF"/>
    <w:rsid w:val="00450447"/>
    <w:rsid w:val="00484CF0"/>
    <w:rsid w:val="004B0EA1"/>
    <w:rsid w:val="004C1A3D"/>
    <w:rsid w:val="004D766D"/>
    <w:rsid w:val="005534B3"/>
    <w:rsid w:val="00586287"/>
    <w:rsid w:val="005A4FBE"/>
    <w:rsid w:val="005D2CF1"/>
    <w:rsid w:val="005E046F"/>
    <w:rsid w:val="006006F5"/>
    <w:rsid w:val="00650A9B"/>
    <w:rsid w:val="006B335F"/>
    <w:rsid w:val="006D2E66"/>
    <w:rsid w:val="006F42D7"/>
    <w:rsid w:val="00701AA3"/>
    <w:rsid w:val="007435A7"/>
    <w:rsid w:val="00781940"/>
    <w:rsid w:val="007F4AEA"/>
    <w:rsid w:val="007F648F"/>
    <w:rsid w:val="008277CA"/>
    <w:rsid w:val="00855B4B"/>
    <w:rsid w:val="0088386A"/>
    <w:rsid w:val="0088501B"/>
    <w:rsid w:val="008D2753"/>
    <w:rsid w:val="008E3581"/>
    <w:rsid w:val="00905289"/>
    <w:rsid w:val="009834F4"/>
    <w:rsid w:val="009C5CF5"/>
    <w:rsid w:val="00A32591"/>
    <w:rsid w:val="00A77ABF"/>
    <w:rsid w:val="00A863E9"/>
    <w:rsid w:val="00B022C4"/>
    <w:rsid w:val="00B10102"/>
    <w:rsid w:val="00B559E9"/>
    <w:rsid w:val="00B72222"/>
    <w:rsid w:val="00B80650"/>
    <w:rsid w:val="00C36FAA"/>
    <w:rsid w:val="00C71133"/>
    <w:rsid w:val="00CA55CC"/>
    <w:rsid w:val="00CB3317"/>
    <w:rsid w:val="00CF3427"/>
    <w:rsid w:val="00DA3555"/>
    <w:rsid w:val="00E456EE"/>
    <w:rsid w:val="00ED7AB9"/>
    <w:rsid w:val="00EE5BBE"/>
    <w:rsid w:val="00F25696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757F3F"/>
  <w15:chartTrackingRefBased/>
  <w15:docId w15:val="{CE4180F5-E6A0-427A-840C-106A44F1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37159B"/>
    <w:pPr>
      <w:widowControl w:val="0"/>
    </w:pPr>
    <w:rPr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1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217</Words>
  <Characters>1406</Characters>
  <Application>Microsoft Office Word</Application>
  <DocSecurity>0</DocSecurity>
  <Lines>45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Paksoy, Kübra (WVL)</dc:creator>
  <cp:keywords/>
  <dc:description/>
  <cp:lastModifiedBy>Paksoy, Kübra (RWS WVL)</cp:lastModifiedBy>
  <cp:revision>14</cp:revision>
  <cp:lastPrinted>2024-04-15T05:32:00Z</cp:lastPrinted>
  <dcterms:created xsi:type="dcterms:W3CDTF">2024-03-13T15:42:00Z</dcterms:created>
  <dcterms:modified xsi:type="dcterms:W3CDTF">2024-09-10T10:32:00Z</dcterms:modified>
</cp:coreProperties>
</file>