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B90C1" w14:textId="65188D5D" w:rsidR="00C24BCF" w:rsidRPr="00E411EF" w:rsidRDefault="00273D26" w:rsidP="00C24BCF">
      <w:pPr>
        <w:pStyle w:val="RapportTitel"/>
        <w:rPr>
          <w:color w:val="auto"/>
          <w:sz w:val="36"/>
          <w:szCs w:val="36"/>
        </w:rPr>
      </w:pPr>
      <w:r w:rsidRPr="00E411EF">
        <w:rPr>
          <w:color w:val="auto"/>
          <w:sz w:val="36"/>
          <w:szCs w:val="36"/>
        </w:rPr>
        <w:t xml:space="preserve">Verklaring beroep </w:t>
      </w:r>
      <w:r w:rsidR="00A37108" w:rsidRPr="00E411EF">
        <w:rPr>
          <w:color w:val="auto"/>
          <w:sz w:val="36"/>
          <w:szCs w:val="36"/>
        </w:rPr>
        <w:t>draagkracht</w:t>
      </w:r>
      <w:r w:rsidRPr="00E411EF">
        <w:rPr>
          <w:color w:val="auto"/>
          <w:sz w:val="36"/>
          <w:szCs w:val="36"/>
        </w:rPr>
        <w:t xml:space="preserve"> derde</w:t>
      </w:r>
      <w:r w:rsidR="00C76C91" w:rsidRPr="00E411EF">
        <w:rPr>
          <w:color w:val="auto"/>
          <w:sz w:val="36"/>
          <w:szCs w:val="36"/>
        </w:rPr>
        <w:t xml:space="preserve"> (garantstelling)</w:t>
      </w:r>
    </w:p>
    <w:p w14:paraId="4AF10066" w14:textId="77777777" w:rsidR="00FA3CFC" w:rsidRDefault="00FA3CFC" w:rsidP="00FA3CFC"/>
    <w:p w14:paraId="145710A1" w14:textId="77777777" w:rsidR="008D01F3" w:rsidRDefault="008D01F3" w:rsidP="008D01F3">
      <w:r>
        <w:t xml:space="preserve">Ondergetekende, </w:t>
      </w:r>
    </w:p>
    <w:p w14:paraId="6B25A7B5" w14:textId="77777777" w:rsidR="008D01F3" w:rsidRDefault="008D01F3" w:rsidP="008D01F3">
      <w:r>
        <w:t>[Naam onderneming]</w:t>
      </w:r>
    </w:p>
    <w:p w14:paraId="1E9FC5F0" w14:textId="77777777" w:rsidR="008D01F3" w:rsidRDefault="008D01F3" w:rsidP="008D01F3"/>
    <w:p w14:paraId="72795356" w14:textId="77777777" w:rsidR="008D01F3" w:rsidRDefault="008D01F3" w:rsidP="008D01F3">
      <w:r>
        <w:t>Statutair gevestigd te</w:t>
      </w:r>
    </w:p>
    <w:p w14:paraId="337F1190" w14:textId="77777777" w:rsidR="008D01F3" w:rsidRDefault="008D01F3" w:rsidP="008D01F3">
      <w:r>
        <w:t>[Adres, postcode en plaats]</w:t>
      </w:r>
    </w:p>
    <w:p w14:paraId="2CD19CF4" w14:textId="77777777" w:rsidR="008D01F3" w:rsidRDefault="008D01F3" w:rsidP="008D01F3"/>
    <w:p w14:paraId="007EF5BD" w14:textId="77777777" w:rsidR="008D01F3" w:rsidRDefault="008D01F3" w:rsidP="008D01F3">
      <w:r>
        <w:t>hierbij rechtsgeldig vertegenwoordigd door</w:t>
      </w:r>
    </w:p>
    <w:p w14:paraId="21A616DF" w14:textId="77777777" w:rsidR="008D01F3" w:rsidRDefault="008D01F3" w:rsidP="008D01F3">
      <w:r>
        <w:t>[Naam vertegenwoordiger, functie]</w:t>
      </w:r>
    </w:p>
    <w:p w14:paraId="7BC8403A" w14:textId="77777777" w:rsidR="008D01F3" w:rsidRDefault="008D01F3" w:rsidP="008D01F3"/>
    <w:p w14:paraId="4C54E6E5" w14:textId="77777777" w:rsidR="008D01F3" w:rsidRDefault="008D01F3" w:rsidP="008D01F3">
      <w:r>
        <w:t>hierna te noemen: de ‘Derde’</w:t>
      </w:r>
    </w:p>
    <w:p w14:paraId="702ABE1F" w14:textId="77777777" w:rsidR="008D01F3" w:rsidRDefault="008D01F3" w:rsidP="008D01F3"/>
    <w:p w14:paraId="32CCB0C9" w14:textId="77777777" w:rsidR="008D01F3" w:rsidRDefault="008D01F3" w:rsidP="008D01F3"/>
    <w:p w14:paraId="71A6DCDE" w14:textId="77777777" w:rsidR="008D01F3" w:rsidRDefault="008D01F3" w:rsidP="008D01F3">
      <w:r>
        <w:t>verklaart hierbij dat:</w:t>
      </w:r>
    </w:p>
    <w:p w14:paraId="2974264A" w14:textId="77777777" w:rsidR="008D01F3" w:rsidRDefault="008D01F3" w:rsidP="008D01F3">
      <w:r>
        <w:t>[Naam Gegadigde onderneming]</w:t>
      </w:r>
    </w:p>
    <w:p w14:paraId="67ED9F40" w14:textId="77777777" w:rsidR="008D01F3" w:rsidRDefault="008D01F3" w:rsidP="008D01F3"/>
    <w:p w14:paraId="22034733" w14:textId="77777777" w:rsidR="008D01F3" w:rsidRDefault="008D01F3" w:rsidP="008D01F3">
      <w:r>
        <w:t>Statutair gevestigd te</w:t>
      </w:r>
    </w:p>
    <w:p w14:paraId="72CF270C" w14:textId="77777777" w:rsidR="008D01F3" w:rsidRDefault="008D01F3" w:rsidP="008D01F3">
      <w:r>
        <w:t>[Adres, postcode en plaats]</w:t>
      </w:r>
    </w:p>
    <w:p w14:paraId="1019E80E" w14:textId="77777777" w:rsidR="008D01F3" w:rsidRDefault="008D01F3" w:rsidP="008D01F3"/>
    <w:p w14:paraId="4CE81BC1" w14:textId="77777777" w:rsidR="008D01F3" w:rsidRDefault="008D01F3" w:rsidP="008D01F3">
      <w:r>
        <w:t>hierna te noemen: de ‘Gegadigde’</w:t>
      </w:r>
    </w:p>
    <w:p w14:paraId="4CF45040" w14:textId="7D56CF59" w:rsidR="007F3425" w:rsidRDefault="007F3425" w:rsidP="003F538F">
      <w:pPr>
        <w:spacing w:line="360" w:lineRule="auto"/>
      </w:pPr>
    </w:p>
    <w:p w14:paraId="1F6BD2C4" w14:textId="3AA8FB63" w:rsidR="004D0B87" w:rsidRDefault="004D0B87" w:rsidP="00FA5C1D">
      <w:pPr>
        <w:pStyle w:val="Lijstalinea"/>
        <w:numPr>
          <w:ilvl w:val="0"/>
          <w:numId w:val="12"/>
        </w:numPr>
      </w:pPr>
      <w:r>
        <w:t xml:space="preserve">zich voor de uitvoering van de aan te besteden opdracht op grond van artikel 2.92 Aanbestedingswet  wil beroepen op de financiële en economische draagkracht van de Derde; </w:t>
      </w:r>
    </w:p>
    <w:p w14:paraId="1B23AC18" w14:textId="0B631DAD" w:rsidR="004D0B87" w:rsidRDefault="004D0B87" w:rsidP="00FA5C1D">
      <w:pPr>
        <w:pStyle w:val="Lijstalinea"/>
        <w:numPr>
          <w:ilvl w:val="0"/>
          <w:numId w:val="12"/>
        </w:numPr>
      </w:pPr>
      <w:r>
        <w:t xml:space="preserve">werkelijk kan beschikken over de voor de uitvoering van de aan te besteden opdracht noodzakelijke middelen van de Derde; </w:t>
      </w:r>
    </w:p>
    <w:p w14:paraId="4EC68ADB" w14:textId="77777777" w:rsidR="00FA5C1D" w:rsidRDefault="00FA5C1D" w:rsidP="002C3234"/>
    <w:p w14:paraId="13856A4F" w14:textId="47D6CCFC" w:rsidR="004D0B87" w:rsidRDefault="004D0B87" w:rsidP="002C3234">
      <w:r>
        <w:t xml:space="preserve">en voorts verklaart de Derde dat: </w:t>
      </w:r>
    </w:p>
    <w:p w14:paraId="1682BEEF" w14:textId="77777777" w:rsidR="00FA5C1D" w:rsidRDefault="00FA5C1D" w:rsidP="002C3234"/>
    <w:p w14:paraId="26394B56" w14:textId="0EA94815" w:rsidR="00FA5C1D" w:rsidRDefault="004D0B87" w:rsidP="00FA5C1D">
      <w:pPr>
        <w:pStyle w:val="Lijstalinea"/>
        <w:numPr>
          <w:ilvl w:val="0"/>
          <w:numId w:val="14"/>
        </w:numPr>
      </w:pPr>
      <w:r>
        <w:t xml:space="preserve">hij/zij hoofdelijk verbonden is in de zin van artikel 6 lid 2 van Boek 6 van het Burgerlijk Wetboek voor de nakoming van alle verplichtingen die voor de Gegadigde voortvloeien en nog zullen voortvloeien uit de te gunnen tussen Gemeente Hoorn, hierna te noemen: de Opdrachtgever, en de Gegadigde te sluiten overeenkomst, hierna te noemen: de ‘Overeenkomst’; </w:t>
      </w:r>
    </w:p>
    <w:p w14:paraId="6146A5DF" w14:textId="5D714E0E" w:rsidR="00FA5C1D" w:rsidRDefault="004D0B87" w:rsidP="00FA5C1D">
      <w:pPr>
        <w:pStyle w:val="Lijstalinea"/>
        <w:numPr>
          <w:ilvl w:val="0"/>
          <w:numId w:val="14"/>
        </w:numPr>
      </w:pPr>
      <w:r>
        <w:t xml:space="preserve">indien de Gegadigde nalaat haar verplichtingen, van welke aard en omvang ook, op grond van de Overeenkomst te vervullen, de Derde op eerste verzoek van de Opdrachtgever alle feitelijke handelingen en rechtshandelingen zal verrichten ter juiste nakoming van deze verplichtingen, en aan de Opdrachtgever de schade zal vergoeden die ontstaat door de niet-nakoming door de Gegadigde; </w:t>
      </w:r>
    </w:p>
    <w:p w14:paraId="77595B43" w14:textId="1528B512" w:rsidR="00FA5C1D" w:rsidRDefault="004D0B87" w:rsidP="00FA5C1D">
      <w:pPr>
        <w:pStyle w:val="Lijstalinea"/>
        <w:numPr>
          <w:ilvl w:val="0"/>
          <w:numId w:val="14"/>
        </w:numPr>
      </w:pPr>
      <w:r>
        <w:t xml:space="preserve">de hier boven gegeven verklaringen ook zien op het geval dat de Gegadigde in surséance van betaling raakt of failleert; </w:t>
      </w:r>
    </w:p>
    <w:p w14:paraId="3A93F384" w14:textId="0171F786" w:rsidR="00FA5C1D" w:rsidRDefault="004D0B87" w:rsidP="00FA5C1D">
      <w:pPr>
        <w:pStyle w:val="Lijstalinea"/>
        <w:numPr>
          <w:ilvl w:val="0"/>
          <w:numId w:val="14"/>
        </w:numPr>
      </w:pPr>
      <w:r>
        <w:t xml:space="preserve">de hier boven gegeven verklaringen ook voortduren indien en nadat de (kapitaal)deelneming van de Derde in de Gegadigde is gewijzigd of in het geheel is geëindigd; </w:t>
      </w:r>
    </w:p>
    <w:p w14:paraId="60DCDE57" w14:textId="7783F236" w:rsidR="007F3425" w:rsidRDefault="004D0B87" w:rsidP="00FA5C1D">
      <w:pPr>
        <w:pStyle w:val="Lijstalinea"/>
        <w:numPr>
          <w:ilvl w:val="0"/>
          <w:numId w:val="14"/>
        </w:numPr>
      </w:pPr>
      <w:r>
        <w:t>de hier boven gegeven verklaringen onherroepelijk en onvoorwaardelijk zijn</w:t>
      </w:r>
    </w:p>
    <w:p w14:paraId="14523EFD" w14:textId="77777777" w:rsidR="007F3425" w:rsidRDefault="007F3425" w:rsidP="002C3234"/>
    <w:p w14:paraId="5AA1F655" w14:textId="04F893AB" w:rsidR="007F3425" w:rsidRDefault="00482950" w:rsidP="002C3234">
      <w:r>
        <w:t>handtekening:</w:t>
      </w:r>
      <w:r w:rsidR="00F83030">
        <w:t xml:space="preserve"> </w:t>
      </w:r>
    </w:p>
    <w:p w14:paraId="02FA1CB0" w14:textId="77777777" w:rsidR="007F3425" w:rsidRDefault="007F3425" w:rsidP="002C3234"/>
    <w:p w14:paraId="06B62602" w14:textId="77777777" w:rsidR="007F3425" w:rsidRDefault="007F3425" w:rsidP="002C3234"/>
    <w:p w14:paraId="523040BC" w14:textId="396F036C" w:rsidR="007F3425" w:rsidRDefault="00482950" w:rsidP="002C3234">
      <w:r>
        <w:t xml:space="preserve">plaats: </w:t>
      </w:r>
    </w:p>
    <w:p w14:paraId="1EEA7A9F" w14:textId="77777777" w:rsidR="007F3425" w:rsidRDefault="007F3425" w:rsidP="002C3234"/>
    <w:p w14:paraId="5E591E67" w14:textId="1E4072E8" w:rsidR="002C3234" w:rsidRPr="002C3234" w:rsidRDefault="00482950" w:rsidP="002C3234">
      <w:r>
        <w:t xml:space="preserve">datum: </w:t>
      </w:r>
    </w:p>
    <w:sectPr w:rsidR="002C3234" w:rsidRPr="002C3234" w:rsidSect="002C3234">
      <w:footerReference w:type="even" r:id="rId11"/>
      <w:footerReference w:type="default" r:id="rId12"/>
      <w:footerReference w:type="first" r:id="rId13"/>
      <w:type w:val="continuous"/>
      <w:pgSz w:w="11906" w:h="16838" w:code="9"/>
      <w:pgMar w:top="1066" w:right="1021" w:bottom="794" w:left="1588"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EF33E" w14:textId="77777777" w:rsidR="00CB13BB" w:rsidRDefault="00CB13BB" w:rsidP="00C13F97">
      <w:pPr>
        <w:spacing w:line="240" w:lineRule="auto"/>
      </w:pPr>
      <w:r>
        <w:separator/>
      </w:r>
    </w:p>
  </w:endnote>
  <w:endnote w:type="continuationSeparator" w:id="0">
    <w:p w14:paraId="6243EF24" w14:textId="77777777" w:rsidR="00CB13BB" w:rsidRDefault="00CB13BB"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37E2FE48" w14:textId="77777777" w:rsidTr="004C76A7">
      <w:tc>
        <w:tcPr>
          <w:tcW w:w="8647" w:type="dxa"/>
        </w:tcPr>
        <w:p w14:paraId="63441900" w14:textId="3E733712" w:rsidR="00FF2384" w:rsidRPr="00BC115D" w:rsidRDefault="00F83030" w:rsidP="00FF2384">
          <w:pPr>
            <w:pStyle w:val="Voettekst"/>
            <w:tabs>
              <w:tab w:val="clear" w:pos="4536"/>
              <w:tab w:val="clear" w:pos="9299"/>
            </w:tabs>
            <w:rPr>
              <w:noProof/>
            </w:rPr>
          </w:pPr>
          <w:fldSimple w:instr="STYLEREF  RapportTitel  \* MERGEFORMAT">
            <w:r w:rsidR="003F538F">
              <w:rPr>
                <w:noProof/>
              </w:rPr>
              <w:t>Verklaring beroep bekwaamheid derde (garantstelling)</w:t>
            </w:r>
          </w:fldSimple>
        </w:p>
      </w:tc>
      <w:tc>
        <w:tcPr>
          <w:tcW w:w="652" w:type="dxa"/>
        </w:tcPr>
        <w:p w14:paraId="4680023F"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22CFF7E4" w14:textId="77777777" w:rsidR="002B71B6" w:rsidRPr="00D17014" w:rsidRDefault="002B71B6"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5C7030DD" w14:textId="77777777" w:rsidTr="004C76A7">
      <w:tc>
        <w:tcPr>
          <w:tcW w:w="8647" w:type="dxa"/>
        </w:tcPr>
        <w:p w14:paraId="77D2F1C3" w14:textId="5E43FEA7" w:rsidR="00FF2384" w:rsidRPr="00BC115D" w:rsidRDefault="00F83030" w:rsidP="00FF2384">
          <w:pPr>
            <w:pStyle w:val="Voettekst"/>
            <w:tabs>
              <w:tab w:val="clear" w:pos="4536"/>
              <w:tab w:val="clear" w:pos="9299"/>
            </w:tabs>
            <w:rPr>
              <w:noProof/>
            </w:rPr>
          </w:pPr>
          <w:fldSimple w:instr="STYLEREF  RapportTitel  \* MERGEFORMAT">
            <w:r w:rsidR="004C76A7">
              <w:rPr>
                <w:noProof/>
              </w:rPr>
              <w:t>Bijlage [omschrijving]</w:t>
            </w:r>
          </w:fldSimple>
        </w:p>
      </w:tc>
      <w:tc>
        <w:tcPr>
          <w:tcW w:w="652" w:type="dxa"/>
        </w:tcPr>
        <w:p w14:paraId="7291BF98"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711044CB" w14:textId="77777777" w:rsidR="002B71B6" w:rsidRPr="00D50DDC" w:rsidRDefault="002B71B6"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115E16C4" w14:textId="77777777" w:rsidTr="004C76A7">
      <w:tc>
        <w:tcPr>
          <w:tcW w:w="8647" w:type="dxa"/>
        </w:tcPr>
        <w:p w14:paraId="5581CAB5" w14:textId="2219DA13" w:rsidR="00FF2384" w:rsidRPr="00BC115D" w:rsidRDefault="00F83030" w:rsidP="00FF2384">
          <w:pPr>
            <w:pStyle w:val="Voettekst"/>
            <w:tabs>
              <w:tab w:val="clear" w:pos="4536"/>
              <w:tab w:val="clear" w:pos="9299"/>
            </w:tabs>
            <w:rPr>
              <w:noProof/>
            </w:rPr>
          </w:pPr>
          <w:fldSimple w:instr="STYLEREF  RapportTitel  \* MERGEFORMAT">
            <w:r w:rsidR="008D01F3">
              <w:rPr>
                <w:noProof/>
              </w:rPr>
              <w:t>Verklaring beroep draagkracht derde (garantstelling)</w:t>
            </w:r>
          </w:fldSimple>
        </w:p>
      </w:tc>
      <w:tc>
        <w:tcPr>
          <w:tcW w:w="652" w:type="dxa"/>
        </w:tcPr>
        <w:p w14:paraId="6F4A52F9"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4F38265E" w14:textId="77777777" w:rsidR="000F101C" w:rsidRDefault="000F1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513EE" w14:textId="77777777" w:rsidR="00CB13BB" w:rsidRDefault="00CB13BB" w:rsidP="00C13F97">
      <w:pPr>
        <w:spacing w:line="240" w:lineRule="auto"/>
      </w:pPr>
      <w:r>
        <w:separator/>
      </w:r>
    </w:p>
  </w:footnote>
  <w:footnote w:type="continuationSeparator" w:id="0">
    <w:p w14:paraId="76C5536A" w14:textId="77777777" w:rsidR="00CB13BB" w:rsidRDefault="00CB13BB" w:rsidP="00C13F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849"/>
    <w:multiLevelType w:val="hybridMultilevel"/>
    <w:tmpl w:val="DA06B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7330B"/>
    <w:multiLevelType w:val="hybridMultilevel"/>
    <w:tmpl w:val="FAF05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2316E0"/>
    <w:multiLevelType w:val="hybridMultilevel"/>
    <w:tmpl w:val="300215D0"/>
    <w:lvl w:ilvl="0" w:tplc="08FE74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EA2357"/>
    <w:multiLevelType w:val="hybridMultilevel"/>
    <w:tmpl w:val="E3B08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BC40E7"/>
    <w:multiLevelType w:val="hybridMultilevel"/>
    <w:tmpl w:val="CA6C1B3A"/>
    <w:lvl w:ilvl="0" w:tplc="DB8ABC4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98331B"/>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0" w15:restartNumberingAfterBreak="0">
    <w:nsid w:val="62285AF9"/>
    <w:multiLevelType w:val="hybridMultilevel"/>
    <w:tmpl w:val="3FCAB208"/>
    <w:lvl w:ilvl="0" w:tplc="561E1D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154804153">
    <w:abstractNumId w:val="2"/>
  </w:num>
  <w:num w:numId="2" w16cid:durableId="1781216628">
    <w:abstractNumId w:val="11"/>
  </w:num>
  <w:num w:numId="3" w16cid:durableId="744759618">
    <w:abstractNumId w:val="6"/>
  </w:num>
  <w:num w:numId="4" w16cid:durableId="1327901665">
    <w:abstractNumId w:val="9"/>
  </w:num>
  <w:num w:numId="5" w16cid:durableId="1864634678">
    <w:abstractNumId w:val="6"/>
    <w:lvlOverride w:ilvl="0">
      <w:startOverride w:val="1"/>
    </w:lvlOverride>
  </w:num>
  <w:num w:numId="6" w16cid:durableId="2061324168">
    <w:abstractNumId w:val="5"/>
  </w:num>
  <w:num w:numId="7" w16cid:durableId="520315348">
    <w:abstractNumId w:val="8"/>
  </w:num>
  <w:num w:numId="8" w16cid:durableId="238636303">
    <w:abstractNumId w:val="6"/>
    <w:lvlOverride w:ilvl="0">
      <w:startOverride w:val="1"/>
    </w:lvlOverride>
  </w:num>
  <w:num w:numId="9" w16cid:durableId="976840719">
    <w:abstractNumId w:val="6"/>
    <w:lvlOverride w:ilvl="0">
      <w:startOverride w:val="1"/>
    </w:lvlOverride>
  </w:num>
  <w:num w:numId="10" w16cid:durableId="1777946646">
    <w:abstractNumId w:val="4"/>
  </w:num>
  <w:num w:numId="11" w16cid:durableId="1820459030">
    <w:abstractNumId w:val="3"/>
  </w:num>
  <w:num w:numId="12" w16cid:durableId="940181824">
    <w:abstractNumId w:val="0"/>
  </w:num>
  <w:num w:numId="13" w16cid:durableId="1192839028">
    <w:abstractNumId w:val="7"/>
  </w:num>
  <w:num w:numId="14" w16cid:durableId="2099133610">
    <w:abstractNumId w:val="1"/>
  </w:num>
  <w:num w:numId="15" w16cid:durableId="2102336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BB"/>
    <w:rsid w:val="000211EC"/>
    <w:rsid w:val="0002380E"/>
    <w:rsid w:val="0002594E"/>
    <w:rsid w:val="000742B1"/>
    <w:rsid w:val="00085D90"/>
    <w:rsid w:val="000B0456"/>
    <w:rsid w:val="000B6ECA"/>
    <w:rsid w:val="000E41E8"/>
    <w:rsid w:val="000E508E"/>
    <w:rsid w:val="000F101C"/>
    <w:rsid w:val="000F4A15"/>
    <w:rsid w:val="001203E0"/>
    <w:rsid w:val="0013332D"/>
    <w:rsid w:val="001642CE"/>
    <w:rsid w:val="001B1CE5"/>
    <w:rsid w:val="001E0C0A"/>
    <w:rsid w:val="001E3C7A"/>
    <w:rsid w:val="002018EB"/>
    <w:rsid w:val="00201D48"/>
    <w:rsid w:val="00257771"/>
    <w:rsid w:val="00273D26"/>
    <w:rsid w:val="002A76A0"/>
    <w:rsid w:val="002B0E96"/>
    <w:rsid w:val="002B71B6"/>
    <w:rsid w:val="002C3234"/>
    <w:rsid w:val="002D7A5F"/>
    <w:rsid w:val="003073EA"/>
    <w:rsid w:val="003B6BBB"/>
    <w:rsid w:val="003D0C03"/>
    <w:rsid w:val="003D10FE"/>
    <w:rsid w:val="003D3852"/>
    <w:rsid w:val="003E1FE6"/>
    <w:rsid w:val="003F538F"/>
    <w:rsid w:val="004016EB"/>
    <w:rsid w:val="00447C23"/>
    <w:rsid w:val="00447D85"/>
    <w:rsid w:val="004825C3"/>
    <w:rsid w:val="00482950"/>
    <w:rsid w:val="004C76A7"/>
    <w:rsid w:val="004D0B87"/>
    <w:rsid w:val="00521523"/>
    <w:rsid w:val="005451C0"/>
    <w:rsid w:val="005821DD"/>
    <w:rsid w:val="005C2A23"/>
    <w:rsid w:val="005C45E8"/>
    <w:rsid w:val="005C7C8C"/>
    <w:rsid w:val="005E09B4"/>
    <w:rsid w:val="005E0EF0"/>
    <w:rsid w:val="005F01EA"/>
    <w:rsid w:val="00615815"/>
    <w:rsid w:val="00630AC3"/>
    <w:rsid w:val="00642085"/>
    <w:rsid w:val="00645A99"/>
    <w:rsid w:val="006C1AEA"/>
    <w:rsid w:val="006F77E3"/>
    <w:rsid w:val="007543D7"/>
    <w:rsid w:val="00754F36"/>
    <w:rsid w:val="007702A5"/>
    <w:rsid w:val="007F3425"/>
    <w:rsid w:val="00816483"/>
    <w:rsid w:val="008229BC"/>
    <w:rsid w:val="00835822"/>
    <w:rsid w:val="0086078F"/>
    <w:rsid w:val="00874927"/>
    <w:rsid w:val="0089540E"/>
    <w:rsid w:val="008B05BE"/>
    <w:rsid w:val="008D01F3"/>
    <w:rsid w:val="008F24F4"/>
    <w:rsid w:val="00923C23"/>
    <w:rsid w:val="00936310"/>
    <w:rsid w:val="0093722B"/>
    <w:rsid w:val="00953D92"/>
    <w:rsid w:val="00983213"/>
    <w:rsid w:val="00986BDB"/>
    <w:rsid w:val="00991926"/>
    <w:rsid w:val="009A1B7B"/>
    <w:rsid w:val="009B761F"/>
    <w:rsid w:val="009B7825"/>
    <w:rsid w:val="00A179A1"/>
    <w:rsid w:val="00A369DF"/>
    <w:rsid w:val="00A37108"/>
    <w:rsid w:val="00AF73BB"/>
    <w:rsid w:val="00AF7513"/>
    <w:rsid w:val="00B039A0"/>
    <w:rsid w:val="00B05C1E"/>
    <w:rsid w:val="00B60330"/>
    <w:rsid w:val="00B92F20"/>
    <w:rsid w:val="00BB5F1F"/>
    <w:rsid w:val="00BC115D"/>
    <w:rsid w:val="00BC1350"/>
    <w:rsid w:val="00BD3C06"/>
    <w:rsid w:val="00BE0F54"/>
    <w:rsid w:val="00C06367"/>
    <w:rsid w:val="00C12028"/>
    <w:rsid w:val="00C13F97"/>
    <w:rsid w:val="00C22566"/>
    <w:rsid w:val="00C24BCF"/>
    <w:rsid w:val="00C457CD"/>
    <w:rsid w:val="00C76C91"/>
    <w:rsid w:val="00CB13BB"/>
    <w:rsid w:val="00CD163E"/>
    <w:rsid w:val="00D053A7"/>
    <w:rsid w:val="00D17014"/>
    <w:rsid w:val="00D311B2"/>
    <w:rsid w:val="00D50DDC"/>
    <w:rsid w:val="00D56160"/>
    <w:rsid w:val="00D77D5F"/>
    <w:rsid w:val="00DA53B4"/>
    <w:rsid w:val="00DA70E8"/>
    <w:rsid w:val="00DE67B4"/>
    <w:rsid w:val="00E01F2C"/>
    <w:rsid w:val="00E168B0"/>
    <w:rsid w:val="00E411EF"/>
    <w:rsid w:val="00E60DCD"/>
    <w:rsid w:val="00E80289"/>
    <w:rsid w:val="00EC3152"/>
    <w:rsid w:val="00EC43DE"/>
    <w:rsid w:val="00EF7722"/>
    <w:rsid w:val="00F47C65"/>
    <w:rsid w:val="00F76425"/>
    <w:rsid w:val="00F83030"/>
    <w:rsid w:val="00FA0037"/>
    <w:rsid w:val="00FA3CFC"/>
    <w:rsid w:val="00FA5927"/>
    <w:rsid w:val="00FA5C1D"/>
    <w:rsid w:val="00FF2384"/>
    <w:rsid w:val="09B14301"/>
    <w:rsid w:val="3B99FC0E"/>
    <w:rsid w:val="3D8CBA4C"/>
    <w:rsid w:val="4B994BDF"/>
    <w:rsid w:val="54FAAAA4"/>
    <w:rsid w:val="5B3A90C6"/>
    <w:rsid w:val="7201F4E0"/>
    <w:rsid w:val="7B424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521523"/>
    <w:pPr>
      <w:keepNext/>
      <w:keepLines/>
      <w:pageBreakBefore/>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521523"/>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5C7C8C"/>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paragraph" w:styleId="Revisie">
    <w:name w:val="Revision"/>
    <w:hidden/>
    <w:uiPriority w:val="99"/>
    <w:semiHidden/>
    <w:rsid w:val="002A76A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5" ma:contentTypeDescription="Een nieuw document maken." ma:contentTypeScope="" ma:versionID="64135a063e2f4de748529c7fcf79c378">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7f967674b883ff4fef91c891ae542a4e"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Inkop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Inkoper" ma:index="21" nillable="true" ma:displayName="Inkoper" ma:format="Dropdown" ma:list="UserInfo" ma:SharePointGroup="0" ma:internalName="Inko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Inkoper xmlns="6d51f16b-6971-42bd-ad33-5e2bb52cb201">
      <UserInfo>
        <DisplayName/>
        <AccountId xsi:nil="true"/>
        <AccountType/>
      </UserInfo>
    </Inkoper>
  </documentManagement>
</p:properties>
</file>

<file path=customXml/itemProps1.xml><?xml version="1.0" encoding="utf-8"?>
<ds:datastoreItem xmlns:ds="http://schemas.openxmlformats.org/officeDocument/2006/customXml" ds:itemID="{717D1190-B16F-49DB-9CE6-69945C17C66C}">
  <ds:schemaRefs>
    <ds:schemaRef ds:uri="http://schemas.microsoft.com/sharepoint/v3/contenttype/forms"/>
  </ds:schemaRefs>
</ds:datastoreItem>
</file>

<file path=customXml/itemProps2.xml><?xml version="1.0" encoding="utf-8"?>
<ds:datastoreItem xmlns:ds="http://schemas.openxmlformats.org/officeDocument/2006/customXml" ds:itemID="{1EFE7063-ED28-4F06-B8FC-ECD6A71CF69C}">
  <ds:schemaRefs>
    <ds:schemaRef ds:uri="http://schemas.openxmlformats.org/officeDocument/2006/bibliography"/>
  </ds:schemaRefs>
</ds:datastoreItem>
</file>

<file path=customXml/itemProps3.xml><?xml version="1.0" encoding="utf-8"?>
<ds:datastoreItem xmlns:ds="http://schemas.openxmlformats.org/officeDocument/2006/customXml" ds:itemID="{11B1E254-6638-4F12-94D9-198701F1A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1f16b-6971-42bd-ad33-5e2bb52cb201"/>
    <ds:schemaRef ds:uri="a89afb74-1e0d-4848-88c4-4d8eb5b7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611BB-6A67-476B-BB77-B2B2DDD03441}">
  <ds:schemaRefs>
    <ds:schemaRef ds:uri="http://schemas.microsoft.com/office/2006/metadata/properties"/>
    <ds:schemaRef ds:uri="http://schemas.microsoft.com/office/infopath/2007/PartnerControls"/>
    <ds:schemaRef ds:uri="6d51f16b-6971-42bd-ad33-5e2bb52cb20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Zanten, Marja van</dc:creator>
  <cp:lastModifiedBy>Ramon Otto</cp:lastModifiedBy>
  <cp:revision>21</cp:revision>
  <cp:lastPrinted>2017-09-06T08:56:00Z</cp:lastPrinted>
  <dcterms:created xsi:type="dcterms:W3CDTF">2022-06-09T08:58:00Z</dcterms:created>
  <dcterms:modified xsi:type="dcterms:W3CDTF">2024-09-10T15:41:00Z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0x01010039FE9FF9D92DC14D9C425CF97094C040</vt:lpwstr>
  </property>
  <property fmtid="{D5CDD505-2E9C-101B-9397-08002B2CF9AE}" pid="3" name="_dlc_DocIdItemGuid">
    <vt:lpwstr>69dbd38a-1133-46f7-bfd6-4a9278dd3724</vt:lpwstr>
  </property>
  <property fmtid="{D5CDD505-2E9C-101B-9397-08002B2CF9AE}" pid="4" name="MediaServiceImageTags">
    <vt:lpwstr/>
  </property>
</Properties>
</file>