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F2" w14:textId="6FB6EFD2" w:rsidR="00D822D3" w:rsidRPr="00B96208" w:rsidRDefault="009605FF" w:rsidP="00EE6BAF">
      <w:pPr>
        <w:pStyle w:val="BijlageInhKop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81B39BB" wp14:editId="20EC3527">
            <wp:simplePos x="0" y="0"/>
            <wp:positionH relativeFrom="margin">
              <wp:posOffset>4102100</wp:posOffset>
            </wp:positionH>
            <wp:positionV relativeFrom="page">
              <wp:posOffset>564018</wp:posOffset>
            </wp:positionV>
            <wp:extent cx="1677600" cy="586800"/>
            <wp:effectExtent l="0" t="0" r="0" b="3810"/>
            <wp:wrapSquare wrapText="bothSides"/>
            <wp:docPr id="1609395113" name="Afbeelding 1609395113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95113" name="Afbeelding 1" descr="Afbeelding met tekst, Lettertype, logo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0" cy="5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399" w:rsidRPr="00B96208">
        <w:rPr>
          <w:rFonts w:ascii="Tahoma" w:hAnsi="Tahoma" w:cs="Tahoma"/>
        </w:rPr>
        <w:t xml:space="preserve">Bijlage </w:t>
      </w:r>
      <w:r w:rsidR="00166DD9" w:rsidRPr="00B96208">
        <w:rPr>
          <w:rFonts w:ascii="Tahoma" w:hAnsi="Tahoma" w:cs="Tahoma"/>
        </w:rPr>
        <w:t>4</w:t>
      </w:r>
      <w:r w:rsidR="00016399" w:rsidRPr="00B96208">
        <w:rPr>
          <w:rFonts w:ascii="Tahoma" w:hAnsi="Tahoma" w:cs="Tahoma"/>
        </w:rPr>
        <w:t xml:space="preserve"> </w:t>
      </w:r>
      <w:r w:rsidR="00A06BF4" w:rsidRPr="00B96208">
        <w:rPr>
          <w:rFonts w:ascii="Tahoma" w:hAnsi="Tahoma" w:cs="Tahoma"/>
        </w:rPr>
        <w:t xml:space="preserve">Verklaring </w:t>
      </w:r>
      <w:proofErr w:type="spellStart"/>
      <w:r w:rsidR="005964BA" w:rsidRPr="00B96208">
        <w:rPr>
          <w:rFonts w:ascii="Tahoma" w:hAnsi="Tahoma" w:cs="Tahoma"/>
        </w:rPr>
        <w:t>O</w:t>
      </w:r>
      <w:r w:rsidR="00FD4B22" w:rsidRPr="00B96208">
        <w:rPr>
          <w:rFonts w:ascii="Tahoma" w:hAnsi="Tahoma" w:cs="Tahoma"/>
        </w:rPr>
        <w:t>nderaanneming</w:t>
      </w:r>
      <w:proofErr w:type="spellEnd"/>
      <w:r w:rsidR="00A06BF4" w:rsidRPr="00B96208">
        <w:rPr>
          <w:rFonts w:ascii="Tahoma" w:hAnsi="Tahoma" w:cs="Tahoma"/>
        </w:rPr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B9620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B96208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B49B46C" w14:textId="77777777" w:rsidR="005B2218" w:rsidRPr="00B96208" w:rsidRDefault="00760ED4" w:rsidP="00ED13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  <w:r w:rsidR="005B2218" w:rsidRPr="00B96208">
              <w:rPr>
                <w:rFonts w:ascii="Tahoma" w:hAnsi="Tahoma" w:cs="Tahoma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B96208">
              <w:rPr>
                <w:rFonts w:ascii="Tahoma" w:hAnsi="Tahoma" w:cs="Tahoma"/>
                <w:b/>
                <w:sz w:val="20"/>
                <w:szCs w:val="20"/>
              </w:rPr>
              <w:t>t</w:t>
            </w:r>
            <w:r w:rsidR="00DB6898" w:rsidRPr="00B96208">
              <w:rPr>
                <w:rFonts w:ascii="Tahoma" w:hAnsi="Tahoma" w:cs="Tahoma"/>
                <w:b/>
                <w:sz w:val="20"/>
                <w:szCs w:val="20"/>
              </w:rPr>
              <w:t xml:space="preserve"> worden van o</w:t>
            </w:r>
            <w:r w:rsidR="005B2218" w:rsidRPr="00B96208">
              <w:rPr>
                <w:rFonts w:ascii="Tahoma" w:hAnsi="Tahoma" w:cs="Tahoma"/>
                <w:b/>
                <w:sz w:val="20"/>
                <w:szCs w:val="20"/>
              </w:rPr>
              <w:t xml:space="preserve">nderaannemers conform </w:t>
            </w:r>
            <w:r w:rsidR="00DB6898" w:rsidRPr="00B96208">
              <w:rPr>
                <w:rFonts w:ascii="Tahoma" w:hAnsi="Tahoma" w:cs="Tahoma"/>
                <w:b/>
                <w:sz w:val="20"/>
                <w:szCs w:val="20"/>
              </w:rPr>
              <w:t>de inschrijvingsleidraad</w:t>
            </w:r>
            <w:r w:rsidR="00647267" w:rsidRPr="00B96208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  <w:p w14:paraId="359B75EA" w14:textId="77777777" w:rsidR="005B2218" w:rsidRPr="00B96208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8077451" w14:textId="31BF480C" w:rsidR="005B2218" w:rsidRPr="00B96208" w:rsidRDefault="005B2218" w:rsidP="005B221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Indien er </w:t>
            </w:r>
            <w:r w:rsidRPr="00B96208">
              <w:rPr>
                <w:rFonts w:ascii="Tahoma" w:hAnsi="Tahoma" w:cs="Tahoma"/>
                <w:b/>
                <w:sz w:val="20"/>
                <w:szCs w:val="20"/>
                <w:u w:val="single"/>
              </w:rPr>
              <w:t>geen</w:t>
            </w:r>
            <w:r w:rsidR="00DB6898" w:rsidRPr="00B96208">
              <w:rPr>
                <w:rFonts w:ascii="Tahoma" w:hAnsi="Tahoma" w:cs="Tahoma"/>
                <w:b/>
                <w:sz w:val="20"/>
                <w:szCs w:val="20"/>
              </w:rPr>
              <w:t xml:space="preserve"> sprake is van </w:t>
            </w:r>
            <w:proofErr w:type="spellStart"/>
            <w:r w:rsidR="00DB6898" w:rsidRPr="00B96208">
              <w:rPr>
                <w:rFonts w:ascii="Tahoma" w:hAnsi="Tahoma" w:cs="Tahoma"/>
                <w:b/>
                <w:sz w:val="20"/>
                <w:szCs w:val="20"/>
              </w:rPr>
              <w:t>o</w:t>
            </w:r>
            <w:r w:rsidRPr="00B96208">
              <w:rPr>
                <w:rFonts w:ascii="Tahoma" w:hAnsi="Tahoma" w:cs="Tahoma"/>
                <w:b/>
                <w:sz w:val="20"/>
                <w:szCs w:val="20"/>
              </w:rPr>
              <w:t>nderaanneming</w:t>
            </w:r>
            <w:proofErr w:type="spellEnd"/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 hoeft deze </w:t>
            </w:r>
            <w:r w:rsidR="00B96208">
              <w:rPr>
                <w:rFonts w:ascii="Tahoma" w:hAnsi="Tahoma" w:cs="Tahoma"/>
                <w:b/>
                <w:sz w:val="20"/>
                <w:szCs w:val="20"/>
              </w:rPr>
              <w:t>b</w:t>
            </w:r>
            <w:r w:rsidR="00DB6898" w:rsidRPr="00B96208">
              <w:rPr>
                <w:rFonts w:ascii="Tahoma" w:hAnsi="Tahoma" w:cs="Tahoma"/>
                <w:b/>
                <w:sz w:val="20"/>
                <w:szCs w:val="20"/>
              </w:rPr>
              <w:t>ijlage niet ingevuld</w:t>
            </w:r>
            <w:r w:rsidR="00B96208">
              <w:rPr>
                <w:rFonts w:ascii="Tahoma" w:hAnsi="Tahoma" w:cs="Tahoma"/>
                <w:b/>
                <w:sz w:val="20"/>
                <w:szCs w:val="20"/>
              </w:rPr>
              <w:t xml:space="preserve"> en bij inschrijving ingediend</w:t>
            </w:r>
            <w:r w:rsidR="00DB6898" w:rsidRPr="00B96208">
              <w:rPr>
                <w:rFonts w:ascii="Tahoma" w:hAnsi="Tahoma" w:cs="Tahoma"/>
                <w:b/>
                <w:sz w:val="20"/>
                <w:szCs w:val="20"/>
              </w:rPr>
              <w:t xml:space="preserve"> te worden!</w:t>
            </w:r>
          </w:p>
          <w:p w14:paraId="410606E4" w14:textId="77777777" w:rsidR="00FA7338" w:rsidRPr="00B96208" w:rsidRDefault="00FD4B22" w:rsidP="005C7C1B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B96208" w:rsidRDefault="005B2218" w:rsidP="00EE6BAF">
      <w:pPr>
        <w:rPr>
          <w:rFonts w:ascii="Tahoma" w:hAnsi="Tahoma" w:cs="Tahoma"/>
          <w:sz w:val="20"/>
          <w:szCs w:val="20"/>
        </w:rPr>
      </w:pPr>
    </w:p>
    <w:p w14:paraId="3FAD5CC2" w14:textId="553DF564" w:rsidR="00166DD9" w:rsidRPr="00B96208" w:rsidRDefault="008D49F0" w:rsidP="00166DD9">
      <w:pPr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t xml:space="preserve">Ondergetekenden verklaren </w:t>
      </w:r>
      <w:r w:rsidR="00DB6898" w:rsidRPr="00B96208">
        <w:rPr>
          <w:rFonts w:ascii="Tahoma" w:hAnsi="Tahoma" w:cs="Tahoma"/>
          <w:sz w:val="20"/>
          <w:szCs w:val="20"/>
        </w:rPr>
        <w:t>inzake de o</w:t>
      </w:r>
      <w:r w:rsidRPr="00B96208">
        <w:rPr>
          <w:rFonts w:ascii="Tahoma" w:hAnsi="Tahoma" w:cs="Tahoma"/>
          <w:sz w:val="20"/>
          <w:szCs w:val="20"/>
        </w:rPr>
        <w:t xml:space="preserve">pdracht behorende bij de </w:t>
      </w:r>
      <w:r w:rsidR="00DB6898" w:rsidRPr="00B96208">
        <w:rPr>
          <w:rFonts w:ascii="Tahoma" w:hAnsi="Tahoma" w:cs="Tahoma"/>
          <w:sz w:val="20"/>
          <w:szCs w:val="20"/>
        </w:rPr>
        <w:t xml:space="preserve">Europese openbare </w:t>
      </w:r>
      <w:r w:rsidRPr="00B96208">
        <w:rPr>
          <w:rFonts w:ascii="Tahoma" w:hAnsi="Tahoma" w:cs="Tahoma"/>
          <w:sz w:val="20"/>
          <w:szCs w:val="20"/>
        </w:rPr>
        <w:t xml:space="preserve">aanbesteding </w:t>
      </w:r>
      <w:r w:rsidR="00166DD9" w:rsidRPr="00B96208">
        <w:rPr>
          <w:rFonts w:ascii="Tahoma" w:hAnsi="Tahoma" w:cs="Tahoma"/>
          <w:sz w:val="20"/>
          <w:szCs w:val="20"/>
        </w:rPr>
        <w:t xml:space="preserve">Huishoudelijke ondersteuning </w:t>
      </w:r>
      <w:proofErr w:type="spellStart"/>
      <w:r w:rsidR="00166DD9" w:rsidRPr="00B96208">
        <w:rPr>
          <w:rFonts w:ascii="Tahoma" w:hAnsi="Tahoma" w:cs="Tahoma"/>
          <w:sz w:val="20"/>
          <w:szCs w:val="20"/>
        </w:rPr>
        <w:t>Wmo</w:t>
      </w:r>
      <w:proofErr w:type="spellEnd"/>
      <w:r w:rsidR="00166DD9" w:rsidRPr="00B96208">
        <w:rPr>
          <w:rFonts w:ascii="Tahoma" w:hAnsi="Tahoma" w:cs="Tahoma"/>
          <w:sz w:val="20"/>
          <w:szCs w:val="20"/>
        </w:rPr>
        <w:t xml:space="preserve"> Gemeenten Buren, Culemborg, Neder-Betuwe, Tiel, West Betuwe en West Maas en Waal</w:t>
      </w:r>
    </w:p>
    <w:p w14:paraId="7766BA8D" w14:textId="78CC50F8" w:rsidR="008D49F0" w:rsidRPr="00B96208" w:rsidRDefault="00ED132D" w:rsidP="00EE6BAF">
      <w:pPr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t xml:space="preserve"> </w:t>
      </w:r>
      <w:r w:rsidR="008D49F0" w:rsidRPr="00B96208">
        <w:rPr>
          <w:rFonts w:ascii="Tahoma" w:hAnsi="Tahoma" w:cs="Tahoma"/>
          <w:sz w:val="20"/>
          <w:szCs w:val="20"/>
        </w:rPr>
        <w:t>dat:</w:t>
      </w:r>
    </w:p>
    <w:p w14:paraId="3B0FB154" w14:textId="77777777" w:rsidR="008D49F0" w:rsidRPr="00B96208" w:rsidRDefault="005F2DEE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t xml:space="preserve">Inschrijver </w:t>
      </w:r>
      <w:r w:rsidR="00DB6898" w:rsidRPr="00B96208">
        <w:rPr>
          <w:rFonts w:ascii="Tahoma" w:hAnsi="Tahoma" w:cs="Tahoma"/>
          <w:sz w:val="20"/>
          <w:szCs w:val="20"/>
        </w:rPr>
        <w:t>beschikt of middels de o</w:t>
      </w:r>
      <w:r w:rsidR="008D49F0" w:rsidRPr="00B96208">
        <w:rPr>
          <w:rFonts w:ascii="Tahoma" w:hAnsi="Tahoma" w:cs="Tahoma"/>
          <w:sz w:val="20"/>
          <w:szCs w:val="20"/>
        </w:rPr>
        <w:t>nderaannemer kan beschikken, over alle noodzakelijke middelen, welk</w:t>
      </w:r>
      <w:r w:rsidR="00345583" w:rsidRPr="00B96208">
        <w:rPr>
          <w:rFonts w:ascii="Tahoma" w:hAnsi="Tahoma" w:cs="Tahoma"/>
          <w:sz w:val="20"/>
          <w:szCs w:val="20"/>
        </w:rPr>
        <w:t>e voor de uitvoering nodig zijn;</w:t>
      </w:r>
    </w:p>
    <w:p w14:paraId="6412B1F7" w14:textId="77777777" w:rsidR="008D49F0" w:rsidRPr="00B96208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t>De uitvoering geheel overeenkomstig het beschreven</w:t>
      </w:r>
      <w:r w:rsidR="00361AEC" w:rsidRPr="00B96208">
        <w:rPr>
          <w:rFonts w:ascii="Tahoma" w:hAnsi="Tahoma" w:cs="Tahoma"/>
          <w:sz w:val="20"/>
          <w:szCs w:val="20"/>
        </w:rPr>
        <w:t xml:space="preserve">e </w:t>
      </w:r>
      <w:r w:rsidRPr="00B96208">
        <w:rPr>
          <w:rFonts w:ascii="Tahoma" w:hAnsi="Tahoma" w:cs="Tahoma"/>
          <w:sz w:val="20"/>
          <w:szCs w:val="20"/>
        </w:rPr>
        <w:t xml:space="preserve">in </w:t>
      </w:r>
      <w:r w:rsidR="00DB6898" w:rsidRPr="00B96208">
        <w:rPr>
          <w:rFonts w:ascii="Tahoma" w:hAnsi="Tahoma" w:cs="Tahoma"/>
          <w:sz w:val="20"/>
          <w:szCs w:val="20"/>
        </w:rPr>
        <w:t>de inschrijvingsleidraad</w:t>
      </w:r>
      <w:r w:rsidR="005F2DEE" w:rsidRPr="00B96208">
        <w:rPr>
          <w:rFonts w:ascii="Tahoma" w:hAnsi="Tahoma" w:cs="Tahoma"/>
          <w:sz w:val="20"/>
          <w:szCs w:val="20"/>
        </w:rPr>
        <w:t xml:space="preserve"> </w:t>
      </w:r>
      <w:r w:rsidR="00345583" w:rsidRPr="00B96208">
        <w:rPr>
          <w:rFonts w:ascii="Tahoma" w:hAnsi="Tahoma" w:cs="Tahoma"/>
          <w:sz w:val="20"/>
          <w:szCs w:val="20"/>
        </w:rPr>
        <w:t>wordt verricht;</w:t>
      </w:r>
    </w:p>
    <w:p w14:paraId="3C423163" w14:textId="77777777" w:rsidR="008D49F0" w:rsidRPr="00B96208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t>De</w:t>
      </w:r>
      <w:r w:rsidR="00647267" w:rsidRPr="00B96208">
        <w:rPr>
          <w:rFonts w:ascii="Tahoma" w:hAnsi="Tahoma" w:cs="Tahoma"/>
          <w:sz w:val="20"/>
          <w:szCs w:val="20"/>
        </w:rPr>
        <w:t xml:space="preserve"> </w:t>
      </w:r>
      <w:r w:rsidR="00DB6898" w:rsidRPr="00B96208">
        <w:rPr>
          <w:rFonts w:ascii="Tahoma" w:hAnsi="Tahoma" w:cs="Tahoma"/>
          <w:sz w:val="20"/>
          <w:szCs w:val="20"/>
        </w:rPr>
        <w:t>i</w:t>
      </w:r>
      <w:r w:rsidR="005F2DEE" w:rsidRPr="00B96208">
        <w:rPr>
          <w:rFonts w:ascii="Tahoma" w:hAnsi="Tahoma" w:cs="Tahoma"/>
          <w:sz w:val="20"/>
          <w:szCs w:val="20"/>
        </w:rPr>
        <w:t xml:space="preserve">nschrijver </w:t>
      </w:r>
      <w:r w:rsidRPr="00B96208">
        <w:rPr>
          <w:rFonts w:ascii="Tahoma" w:hAnsi="Tahoma" w:cs="Tahoma"/>
          <w:sz w:val="20"/>
          <w:szCs w:val="20"/>
        </w:rPr>
        <w:t>hoofdelijke aansprakelijkheid aanvaard</w:t>
      </w:r>
      <w:r w:rsidR="0060677A" w:rsidRPr="00B96208">
        <w:rPr>
          <w:rFonts w:ascii="Tahoma" w:hAnsi="Tahoma" w:cs="Tahoma"/>
          <w:sz w:val="20"/>
          <w:szCs w:val="20"/>
        </w:rPr>
        <w:t>t</w:t>
      </w:r>
      <w:r w:rsidR="00345583" w:rsidRPr="00B96208">
        <w:rPr>
          <w:rFonts w:ascii="Tahoma" w:hAnsi="Tahoma" w:cs="Tahoma"/>
          <w:sz w:val="20"/>
          <w:szCs w:val="20"/>
        </w:rPr>
        <w:t>;</w:t>
      </w:r>
    </w:p>
    <w:p w14:paraId="526D88F1" w14:textId="77777777" w:rsidR="008D49F0" w:rsidRPr="00B96208" w:rsidRDefault="008D49F0" w:rsidP="008D49F0">
      <w:pPr>
        <w:numPr>
          <w:ilvl w:val="0"/>
          <w:numId w:val="1"/>
        </w:numPr>
        <w:spacing w:line="240" w:lineRule="atLeast"/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t xml:space="preserve">De </w:t>
      </w:r>
      <w:r w:rsidR="00DB6898" w:rsidRPr="00B96208">
        <w:rPr>
          <w:rFonts w:ascii="Tahoma" w:hAnsi="Tahoma" w:cs="Tahoma"/>
          <w:sz w:val="20"/>
          <w:szCs w:val="20"/>
        </w:rPr>
        <w:t>volgende werkzaamheden door o</w:t>
      </w:r>
      <w:r w:rsidRPr="00B96208">
        <w:rPr>
          <w:rFonts w:ascii="Tahoma" w:hAnsi="Tahoma" w:cs="Tahoma"/>
          <w:sz w:val="20"/>
          <w:szCs w:val="20"/>
        </w:rPr>
        <w:t>nderaannemer(s) worden verricht:</w:t>
      </w:r>
    </w:p>
    <w:p w14:paraId="4F2B678E" w14:textId="77777777" w:rsidR="008D49F0" w:rsidRPr="00B96208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B96208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Werkzaamheden </w:t>
            </w:r>
            <w:r w:rsidR="005B2218" w:rsidRPr="00B96208">
              <w:rPr>
                <w:rFonts w:ascii="Tahoma" w:hAnsi="Tahoma" w:cs="Tahoma"/>
                <w:b/>
                <w:sz w:val="20"/>
                <w:szCs w:val="20"/>
              </w:rPr>
              <w:t xml:space="preserve">Onderaannemer </w:t>
            </w:r>
            <w:r w:rsidRPr="00B96208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  <w:p w14:paraId="17E65C79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  <w:r w:rsidRPr="00B96208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071A1E90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0133163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1363C99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28BF8842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2DDCF14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525E1685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14315226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  <w:p w14:paraId="43293C18" w14:textId="77777777" w:rsidR="008D49F0" w:rsidRPr="00B96208" w:rsidRDefault="008D49F0" w:rsidP="00401155">
            <w:pPr>
              <w:spacing w:line="240" w:lineRule="atLeas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38FB5" w14:textId="186BB636" w:rsidR="008D49F0" w:rsidRPr="00B96208" w:rsidRDefault="00DF3554" w:rsidP="00DF3554">
      <w:pPr>
        <w:tabs>
          <w:tab w:val="left" w:pos="2910"/>
        </w:tabs>
        <w:rPr>
          <w:rFonts w:ascii="Tahoma" w:hAnsi="Tahoma" w:cs="Tahoma"/>
          <w:sz w:val="20"/>
          <w:szCs w:val="20"/>
        </w:rPr>
      </w:pPr>
      <w:r w:rsidRPr="00B96208">
        <w:rPr>
          <w:rFonts w:ascii="Tahoma" w:hAnsi="Tahoma" w:cs="Tahoma"/>
          <w:sz w:val="20"/>
          <w:szCs w:val="20"/>
        </w:rPr>
        <w:lastRenderedPageBreak/>
        <w:tab/>
      </w:r>
    </w:p>
    <w:p w14:paraId="5F3CFAAE" w14:textId="77777777" w:rsidR="008D49F0" w:rsidRPr="00B96208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B96208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B96208" w:rsidRDefault="00760ED4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Inschrijver</w:t>
            </w:r>
          </w:p>
          <w:p w14:paraId="10744BAA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736C020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4D8E20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5223A4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12DFF07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1EF03EB" w14:textId="4FC232A5" w:rsidR="005B2218" w:rsidRPr="00B96208" w:rsidRDefault="005B2218">
      <w:pPr>
        <w:rPr>
          <w:rFonts w:ascii="Tahoma" w:hAnsi="Tahoma" w:cs="Tahoma"/>
          <w:sz w:val="20"/>
          <w:szCs w:val="20"/>
        </w:rPr>
      </w:pPr>
    </w:p>
    <w:p w14:paraId="59761D7F" w14:textId="77777777" w:rsidR="00EE6BAF" w:rsidRPr="00B96208" w:rsidRDefault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B96208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47F7F6F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C250B7F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436EBB0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FCB5FF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A9E814" w14:textId="77777777" w:rsidR="008D49F0" w:rsidRPr="00B96208" w:rsidRDefault="008D49F0" w:rsidP="00EE6BAF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B96208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CD2E6B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lastRenderedPageBreak/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8821D9B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B68793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7BC8B8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4040AA" w14:textId="77777777" w:rsidR="008D49F0" w:rsidRPr="00B96208" w:rsidRDefault="008D49F0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B96208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C172FF3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CDE2267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0DA8B47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B1EF0B" w14:textId="77777777" w:rsidR="00FD4B22" w:rsidRPr="00B96208" w:rsidRDefault="00FD4B22" w:rsidP="00D822D3">
      <w:pPr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B96208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9EC8C5D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7ACD551" w14:textId="77777777" w:rsidR="00016399" w:rsidRPr="00B96208" w:rsidRDefault="00016399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2936B4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D49F0" w:rsidRPr="00B96208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B96208" w:rsidRDefault="008D49F0" w:rsidP="008D49F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96208">
              <w:rPr>
                <w:rFonts w:ascii="Tahoma" w:hAnsi="Tahoma" w:cs="Tahoma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B96208" w:rsidRDefault="008D49F0" w:rsidP="008D49F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F6D65A" w14:textId="77777777" w:rsidR="008D49F0" w:rsidRPr="00B96208" w:rsidRDefault="008D49F0" w:rsidP="00D822D3">
      <w:pPr>
        <w:rPr>
          <w:rFonts w:ascii="Tahoma" w:hAnsi="Tahoma" w:cs="Tahoma"/>
          <w:sz w:val="20"/>
          <w:szCs w:val="20"/>
        </w:rPr>
      </w:pPr>
    </w:p>
    <w:p w14:paraId="3F8A1F79" w14:textId="77777777" w:rsidR="00EF6D9A" w:rsidRPr="00B96208" w:rsidRDefault="00EF6D9A" w:rsidP="00F72EF0">
      <w:pPr>
        <w:rPr>
          <w:rFonts w:ascii="Tahoma" w:hAnsi="Tahoma" w:cs="Tahoma"/>
          <w:sz w:val="20"/>
          <w:szCs w:val="20"/>
        </w:rPr>
      </w:pPr>
    </w:p>
    <w:sectPr w:rsidR="00EF6D9A" w:rsidRPr="00B96208" w:rsidSect="00EE6BAF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015B0" w14:textId="77777777" w:rsidR="0028065C" w:rsidRDefault="0028065C">
      <w:r>
        <w:separator/>
      </w:r>
    </w:p>
  </w:endnote>
  <w:endnote w:type="continuationSeparator" w:id="0">
    <w:p w14:paraId="47D0CCA7" w14:textId="77777777" w:rsidR="0028065C" w:rsidRDefault="0028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2FA7EE5F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 w:rsidR="00166DD9">
            <w:rPr>
              <w:sz w:val="18"/>
              <w:szCs w:val="18"/>
            </w:rPr>
            <w:t xml:space="preserve">4 </w:t>
          </w:r>
          <w:r>
            <w:rPr>
              <w:sz w:val="18"/>
              <w:szCs w:val="18"/>
            </w:rPr>
            <w:t xml:space="preserve">Verklaring </w:t>
          </w:r>
          <w:proofErr w:type="spellStart"/>
          <w:r>
            <w:rPr>
              <w:sz w:val="18"/>
              <w:szCs w:val="18"/>
            </w:rPr>
            <w:t>onderaanneming</w:t>
          </w:r>
          <w:proofErr w:type="spellEnd"/>
          <w:r w:rsidR="00B96208">
            <w:rPr>
              <w:sz w:val="18"/>
              <w:szCs w:val="18"/>
            </w:rPr>
            <w:t xml:space="preserve"> EU aanbesteding Huishoudelijke Ondersteuning </w:t>
          </w:r>
          <w:proofErr w:type="spellStart"/>
          <w:r w:rsidR="00B96208">
            <w:rPr>
              <w:sz w:val="18"/>
              <w:szCs w:val="18"/>
            </w:rPr>
            <w:t>Wmo</w:t>
          </w:r>
          <w:proofErr w:type="spellEnd"/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04DAE" w14:textId="77777777" w:rsidR="0028065C" w:rsidRDefault="0028065C">
      <w:r>
        <w:separator/>
      </w:r>
    </w:p>
  </w:footnote>
  <w:footnote w:type="continuationSeparator" w:id="0">
    <w:p w14:paraId="62A9DA27" w14:textId="77777777" w:rsidR="0028065C" w:rsidRDefault="0028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546453">
    <w:abstractNumId w:val="22"/>
  </w:num>
  <w:num w:numId="2" w16cid:durableId="920412822">
    <w:abstractNumId w:val="16"/>
  </w:num>
  <w:num w:numId="3" w16cid:durableId="308361297">
    <w:abstractNumId w:val="15"/>
  </w:num>
  <w:num w:numId="4" w16cid:durableId="1985885125">
    <w:abstractNumId w:val="4"/>
  </w:num>
  <w:num w:numId="5" w16cid:durableId="1177576747">
    <w:abstractNumId w:val="19"/>
  </w:num>
  <w:num w:numId="6" w16cid:durableId="2050840720">
    <w:abstractNumId w:val="14"/>
  </w:num>
  <w:num w:numId="7" w16cid:durableId="1130631824">
    <w:abstractNumId w:val="7"/>
  </w:num>
  <w:num w:numId="8" w16cid:durableId="1363702572">
    <w:abstractNumId w:val="17"/>
  </w:num>
  <w:num w:numId="9" w16cid:durableId="697631576">
    <w:abstractNumId w:val="5"/>
  </w:num>
  <w:num w:numId="10" w16cid:durableId="1852332558">
    <w:abstractNumId w:val="23"/>
  </w:num>
  <w:num w:numId="11" w16cid:durableId="1603031024">
    <w:abstractNumId w:val="6"/>
  </w:num>
  <w:num w:numId="12" w16cid:durableId="196696295">
    <w:abstractNumId w:val="13"/>
  </w:num>
  <w:num w:numId="13" w16cid:durableId="149906574">
    <w:abstractNumId w:val="11"/>
  </w:num>
  <w:num w:numId="14" w16cid:durableId="363942437">
    <w:abstractNumId w:val="21"/>
  </w:num>
  <w:num w:numId="15" w16cid:durableId="1785660163">
    <w:abstractNumId w:val="10"/>
  </w:num>
  <w:num w:numId="16" w16cid:durableId="1808817334">
    <w:abstractNumId w:val="3"/>
  </w:num>
  <w:num w:numId="17" w16cid:durableId="945188238">
    <w:abstractNumId w:val="20"/>
  </w:num>
  <w:num w:numId="18" w16cid:durableId="1950889679">
    <w:abstractNumId w:val="9"/>
  </w:num>
  <w:num w:numId="19" w16cid:durableId="270211498">
    <w:abstractNumId w:val="0"/>
  </w:num>
  <w:num w:numId="20" w16cid:durableId="1222205032">
    <w:abstractNumId w:val="18"/>
  </w:num>
  <w:num w:numId="21" w16cid:durableId="1530141698">
    <w:abstractNumId w:val="1"/>
  </w:num>
  <w:num w:numId="22" w16cid:durableId="1670206746">
    <w:abstractNumId w:val="12"/>
  </w:num>
  <w:num w:numId="23" w16cid:durableId="1936092538">
    <w:abstractNumId w:val="8"/>
  </w:num>
  <w:num w:numId="24" w16cid:durableId="559368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66DD9"/>
    <w:rsid w:val="00187726"/>
    <w:rsid w:val="00197563"/>
    <w:rsid w:val="001E34FC"/>
    <w:rsid w:val="001E4945"/>
    <w:rsid w:val="001F5400"/>
    <w:rsid w:val="002201A1"/>
    <w:rsid w:val="002425AA"/>
    <w:rsid w:val="00246329"/>
    <w:rsid w:val="0028065C"/>
    <w:rsid w:val="002852DD"/>
    <w:rsid w:val="002967BE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76F4B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F6422"/>
    <w:rsid w:val="00803EF1"/>
    <w:rsid w:val="008049FF"/>
    <w:rsid w:val="00815203"/>
    <w:rsid w:val="008241AE"/>
    <w:rsid w:val="008D49F0"/>
    <w:rsid w:val="00905809"/>
    <w:rsid w:val="009605FF"/>
    <w:rsid w:val="009873C2"/>
    <w:rsid w:val="0099636C"/>
    <w:rsid w:val="009C3D60"/>
    <w:rsid w:val="009F4622"/>
    <w:rsid w:val="00A06BF4"/>
    <w:rsid w:val="00A10586"/>
    <w:rsid w:val="00A136DE"/>
    <w:rsid w:val="00A86668"/>
    <w:rsid w:val="00B31E2A"/>
    <w:rsid w:val="00B5171F"/>
    <w:rsid w:val="00B56E81"/>
    <w:rsid w:val="00B96208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901E4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E6749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605FF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9605FF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605FF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Een nieuw document maken." ma:contentTypeScope="" ma:versionID="0c6a0324a41fa4ef1a53ee977291f04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bb204960909ebe84284fe7a36b8416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DBE1EB-1FE5-4916-90DF-78A7A0E7B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2024-09-09T18:06:00Z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etDate">
    <vt:lpwstr>2024-08-29T14:13:23Z</vt:lpwstr>
  </property>
  <property fmtid="{D5CDD505-2E9C-101B-9397-08002B2CF9AE}" pid="5" name="MSIP_Label_b8665262-5df6-455e-bf48-5928a5d868f6_Method">
    <vt:lpwstr>Standard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SiteId">
    <vt:lpwstr>d2aff5f9-8c21-47f2-88f3-08ac4fda56f5</vt:lpwstr>
  </property>
  <property fmtid="{D5CDD505-2E9C-101B-9397-08002B2CF9AE}" pid="8" name="MSIP_Label_b8665262-5df6-455e-bf48-5928a5d868f6_ActionId">
    <vt:lpwstr>8fe37dc6-f249-4744-a679-01c6976c7357</vt:lpwstr>
  </property>
  <property fmtid="{D5CDD505-2E9C-101B-9397-08002B2CF9AE}" pid="9" name="MSIP_Label_b8665262-5df6-455e-bf48-5928a5d868f6_ContentBits">
    <vt:lpwstr>0</vt:lpwstr>
  </property>
</Properties>
</file>