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A153C" w14:textId="5E8F3827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6CA6C422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7266C2">
        <w:t>AV-middelen provincie Overijssel</w:t>
      </w:r>
      <w:r>
        <w:t xml:space="preserve"> met ......&lt;naam deelnemer(s)&gt;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F416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8331F" w14:textId="77777777" w:rsidR="005B2E19" w:rsidRDefault="005B2E19">
      <w:r>
        <w:separator/>
      </w:r>
    </w:p>
  </w:endnote>
  <w:endnote w:type="continuationSeparator" w:id="0">
    <w:p w14:paraId="69390AA9" w14:textId="77777777" w:rsidR="005B2E19" w:rsidRDefault="005B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92083" w14:textId="77777777" w:rsidR="005B2E19" w:rsidRDefault="005B2E19">
      <w:r>
        <w:separator/>
      </w:r>
    </w:p>
  </w:footnote>
  <w:footnote w:type="continuationSeparator" w:id="0">
    <w:p w14:paraId="668F1DAA" w14:textId="77777777" w:rsidR="005B2E19" w:rsidRDefault="005B2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5B87" w14:textId="5E0DF62F" w:rsidR="00EC22D1" w:rsidRDefault="00EC22D1" w:rsidP="00EC22D1">
    <w:pPr>
      <w:pStyle w:val="Koptekst"/>
    </w:pP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578A0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B2E19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266C2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01A02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50FAE"/>
    <w:rsid w:val="00B6641F"/>
    <w:rsid w:val="00B731E4"/>
    <w:rsid w:val="00B77818"/>
    <w:rsid w:val="00B8655F"/>
    <w:rsid w:val="00BA51C5"/>
    <w:rsid w:val="00BC2211"/>
    <w:rsid w:val="00BF0858"/>
    <w:rsid w:val="00BF149E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22D1"/>
    <w:rsid w:val="00EC3AD8"/>
    <w:rsid w:val="00ED6943"/>
    <w:rsid w:val="00F10F4C"/>
    <w:rsid w:val="00F349BD"/>
    <w:rsid w:val="00F416DE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RCUS45HN67DU-974321440-305266</_dlc_DocId>
    <_dlc_DocIdUrl xmlns="558c601a-c172-4142-980b-33deeaa1e95d">
      <Url>https://sscons.sharepoint.com/sites/ORG-IC/_layouts/15/DocIdRedir.aspx?ID=RCUS45HN67DU-974321440-305266</Url>
      <Description>RCUS45HN67DU-974321440-305266</Description>
    </_dlc_DocIdUrl>
  </documentManagement>
</p:properties>
</file>

<file path=customXml/itemProps1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F55A71-8E05-4349-B50D-6491EF04C46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3338BE-11A9-426E-83AC-95089989A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3</cp:revision>
  <cp:lastPrinted>1900-12-31T22:00:00Z</cp:lastPrinted>
  <dcterms:created xsi:type="dcterms:W3CDTF">2024-09-06T07:58:00Z</dcterms:created>
  <dcterms:modified xsi:type="dcterms:W3CDTF">2024-09-06T07:59:00Z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4d453f71-e8d4-4d95-8fa3-0866aaf8c338</vt:lpwstr>
  </property>
  <property fmtid="{D5CDD505-2E9C-101B-9397-08002B2CF9AE}" pid="4" name="MediaServiceImageTags">
    <vt:lpwstr/>
  </property>
</Properties>
</file>