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75C4" w14:textId="6849B725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1C210E">
        <w:rPr>
          <w:b/>
          <w:bCs/>
          <w:sz w:val="28"/>
          <w:szCs w:val="24"/>
        </w:rPr>
        <w:t xml:space="preserve"> III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1" w14:textId="297950A4" w:rsidR="00343598" w:rsidRDefault="00343598" w:rsidP="00343598">
      <w:r>
        <w:t>-</w:t>
      </w:r>
      <w:r>
        <w:tab/>
        <w:t xml:space="preserve">dat </w:t>
      </w:r>
      <w:r w:rsidRPr="000F06F3">
        <w:rPr>
          <w:highlight w:val="yellow"/>
        </w:rPr>
        <w:t>&lt;naam Inschrijver</w:t>
      </w:r>
      <w:r>
        <w:t xml:space="preserve">&gt; voornemens is in te schrijven op de aanbesteding </w:t>
      </w:r>
      <w:r w:rsidR="00CB6E1E">
        <w:t>AV-middelen provincie Overijssel</w:t>
      </w:r>
      <w:r w:rsidR="000F06F3" w:rsidRPr="006E503B">
        <w:rPr>
          <w:highlight w:val="yellow"/>
        </w:rPr>
        <w:t xml:space="preserve"> </w:t>
      </w:r>
    </w:p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71152E57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</w:t>
      </w:r>
      <w:proofErr w:type="spellStart"/>
      <w:r w:rsidRPr="00AB3D14">
        <w:rPr>
          <w:rFonts w:cs="Calibri"/>
          <w:szCs w:val="16"/>
        </w:rPr>
        <w:t>mede-ondertekening</w:t>
      </w:r>
      <w:proofErr w:type="spellEnd"/>
      <w:r w:rsidRPr="00AB3D14">
        <w:rPr>
          <w:rFonts w:cs="Calibri"/>
          <w:szCs w:val="16"/>
        </w:rPr>
        <w:t xml:space="preserve">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1C3C7E"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1CDA2" w14:textId="77777777" w:rsidR="001C3C7E" w:rsidRDefault="001C3C7E">
      <w:r>
        <w:separator/>
      </w:r>
    </w:p>
  </w:endnote>
  <w:endnote w:type="continuationSeparator" w:id="0">
    <w:p w14:paraId="416CA690" w14:textId="77777777" w:rsidR="001C3C7E" w:rsidRDefault="001C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00A2E" w14:textId="77777777" w:rsidR="001C3C7E" w:rsidRDefault="001C3C7E">
      <w:r>
        <w:separator/>
      </w:r>
    </w:p>
  </w:footnote>
  <w:footnote w:type="continuationSeparator" w:id="0">
    <w:p w14:paraId="10803875" w14:textId="77777777" w:rsidR="001C3C7E" w:rsidRDefault="001C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2C87C" w14:textId="09894941" w:rsidR="0071134D" w:rsidRDefault="0071134D" w:rsidP="0071134D">
    <w:pPr>
      <w:pStyle w:val="Koptekst"/>
    </w:pPr>
  </w:p>
  <w:p w14:paraId="3D2A29D6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326C5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06F3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C210E"/>
    <w:rsid w:val="001C3C7E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578A0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1DCB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1134D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B6E1E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RCUS45HN67DU-974321440-305268</_dlc_DocId>
    <_dlc_DocIdUrl xmlns="558c601a-c172-4142-980b-33deeaa1e95d">
      <Url>https://sscons.sharepoint.com/sites/ORG-IC/_layouts/15/DocIdRedir.aspx?ID=RCUS45HN67DU-974321440-305268</Url>
      <Description>RCUS45HN67DU-974321440-305268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2EEFCF77-5B84-42A3-875B-0DDBEE0BA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290D9A-27A7-47A4-A1B4-730F306146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4</cp:revision>
  <cp:lastPrinted>1900-12-31T23:00:00Z</cp:lastPrinted>
  <dcterms:created xsi:type="dcterms:W3CDTF">2024-09-06T08:16:00Z</dcterms:created>
  <dcterms:modified xsi:type="dcterms:W3CDTF">2024-09-06T08:18:00Z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0847acbf-79b1-47e1-aacf-dc5d89d0630b</vt:lpwstr>
  </property>
  <property fmtid="{D5CDD505-2E9C-101B-9397-08002B2CF9AE}" pid="4" name="MediaServiceImageTags">
    <vt:lpwstr/>
  </property>
</Properties>
</file>