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446DD" w:rsidR="00F91A8A" w:rsidP="43C385EC" w:rsidRDefault="00F43776" w14:paraId="2A0B3ECC" w14:textId="178D9698">
      <w:pPr>
        <w:rPr>
          <w:b w:val="1"/>
          <w:bCs w:val="1"/>
          <w:sz w:val="32"/>
          <w:szCs w:val="32"/>
        </w:rPr>
      </w:pPr>
      <w:r w:rsidRPr="7ED2E5CD" w:rsidR="00F43776">
        <w:rPr>
          <w:b w:val="1"/>
          <w:bCs w:val="1"/>
          <w:sz w:val="32"/>
          <w:szCs w:val="32"/>
        </w:rPr>
        <w:t>Bijlage</w:t>
      </w:r>
      <w:r w:rsidRPr="7ED2E5CD" w:rsidR="4F2CCC67">
        <w:rPr>
          <w:b w:val="1"/>
          <w:bCs w:val="1"/>
          <w:sz w:val="32"/>
          <w:szCs w:val="32"/>
        </w:rPr>
        <w:t xml:space="preserve"> </w:t>
      </w:r>
      <w:r w:rsidRPr="7ED2E5CD" w:rsidR="0DC9A3CC">
        <w:rPr>
          <w:b w:val="1"/>
          <w:bCs w:val="1"/>
          <w:sz w:val="32"/>
          <w:szCs w:val="32"/>
        </w:rPr>
        <w:t>7</w:t>
      </w:r>
      <w:r w:rsidRPr="7ED2E5CD" w:rsidR="00F43776">
        <w:rPr>
          <w:b w:val="1"/>
          <w:bCs w:val="1"/>
          <w:sz w:val="32"/>
          <w:szCs w:val="32"/>
        </w:rPr>
        <w:t xml:space="preserve"> - </w:t>
      </w:r>
      <w:r w:rsidRPr="7ED2E5CD" w:rsidR="00F446DD">
        <w:rPr>
          <w:b w:val="1"/>
          <w:bCs w:val="1"/>
          <w:sz w:val="32"/>
          <w:szCs w:val="32"/>
        </w:rPr>
        <w:t>Verklaring van geen-Russische betrokkenheid</w:t>
      </w:r>
      <w:r w:rsidRPr="7ED2E5CD" w:rsidR="00976A13">
        <w:rPr>
          <w:b w:val="1"/>
          <w:bCs w:val="1"/>
          <w:sz w:val="32"/>
          <w:szCs w:val="32"/>
        </w:rPr>
        <w:t>;</w:t>
      </w:r>
      <w:r w:rsidRPr="7ED2E5CD" w:rsidR="005A393E">
        <w:rPr>
          <w:b w:val="1"/>
          <w:bCs w:val="1"/>
          <w:sz w:val="32"/>
          <w:szCs w:val="32"/>
        </w:rPr>
        <w:t xml:space="preserve"> </w:t>
      </w:r>
      <w:r w:rsidRPr="7ED2E5CD" w:rsidR="00976A13">
        <w:rPr>
          <w:b w:val="1"/>
          <w:bCs w:val="1"/>
          <w:sz w:val="32"/>
          <w:szCs w:val="32"/>
        </w:rPr>
        <w:t>D</w:t>
      </w:r>
      <w:r w:rsidRPr="7ED2E5CD" w:rsidR="005A393E">
        <w:rPr>
          <w:b w:val="1"/>
          <w:bCs w:val="1"/>
          <w:sz w:val="32"/>
          <w:szCs w:val="32"/>
        </w:rPr>
        <w:t>oor Inschrijver af te geven bij Europese aanbestedingen</w:t>
      </w:r>
    </w:p>
    <w:p w:rsidRPr="00F446DD" w:rsidR="00F446DD" w:rsidP="00F446DD" w:rsidRDefault="00F446DD" w14:paraId="0C74E7E9" w14:textId="77777777">
      <w:pPr>
        <w:rPr>
          <w:rFonts w:cstheme="minorHAnsi"/>
          <w:sz w:val="24"/>
          <w:szCs w:val="24"/>
        </w:rPr>
      </w:pPr>
    </w:p>
    <w:p w:rsidRPr="00F309FC" w:rsidR="00F446DD" w:rsidP="00F446DD" w:rsidRDefault="00F446DD" w14:paraId="7BF19A47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:rsidRPr="00F309FC" w:rsidR="00F446DD" w:rsidP="00F446DD" w:rsidRDefault="00F446DD" w14:paraId="7EB87E50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4B58CA" w14:paraId="06D2D241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Pr="00F309FC" w:rsidR="00F446DD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Pr="00F309FC" w:rsidR="00F446DD">
        <w:rPr>
          <w:rFonts w:asciiTheme="minorHAnsi" w:hAnsiTheme="minorHAnsi" w:cstheme="minorHAnsi"/>
          <w:color w:val="343434"/>
        </w:rPr>
        <w:t xml:space="preserve"> in het bijzonder dat:</w:t>
      </w:r>
    </w:p>
    <w:p w:rsidRPr="00F309FC" w:rsidR="00F446DD" w:rsidP="00F446DD" w:rsidRDefault="00F446DD" w14:paraId="60D8BF95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F309FC" w:rsidR="00976A13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976A13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Pr="00F309FC" w:rsidR="00976A13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Pr="00F309FC" w:rsidR="00976A13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Pr="0051511D" w:rsidR="00CF7BE8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:rsidRPr="00F309FC" w:rsidR="00F446DD" w:rsidP="00F446DD" w:rsidRDefault="00F446DD" w14:paraId="763AAB4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43C93E5F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 w:rsidR="00420759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420759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Pr="00F309FC" w:rsidR="00420759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Pr="00F309FC" w:rsidR="00420759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Pr="00F309FC" w:rsidR="00420759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Pr="0051511D" w:rsid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Pr="00CF7BE8" w:rsid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:rsidRPr="00F309FC" w:rsidR="00F446DD" w:rsidP="00F446DD" w:rsidRDefault="00F446DD" w14:paraId="1A6AA74B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08A0A77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:rsidRPr="00F309FC" w:rsidR="00F446DD" w:rsidP="00F446DD" w:rsidRDefault="00F446DD" w14:paraId="1646259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1C1C56F7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Pr="00F309FC" w:rsidR="00722857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Pr="00F309FC" w:rsidR="00722857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Pr="00F309FC" w:rsidR="00722857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 w:rsidR="00722857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Pr="007502F2" w:rsidR="00722857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Pr="007502F2" w:rsidR="00420759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:rsidRPr="00F309FC" w:rsidR="00F446DD" w:rsidP="00F446DD" w:rsidRDefault="00F446DD" w14:paraId="0640FE0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="00F309FC" w:rsidP="00F864B5" w:rsidRDefault="00F864B5" w14:paraId="065EF4AB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:rsidR="00F309FC" w:rsidP="00F864B5" w:rsidRDefault="00F309FC" w14:paraId="03DD0397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0DF6590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:rsidRPr="00F309FC" w:rsidR="00F864B5" w:rsidP="00F864B5" w:rsidRDefault="00F864B5" w14:paraId="25481783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9BABA08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864B5" w:rsidRDefault="00F864B5" w14:paraId="6B7F9CA5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:rsidR="00F309FC" w:rsidP="00F864B5" w:rsidRDefault="00F309FC" w14:paraId="19A95AAF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309FC" w:rsidRDefault="00F864B5" w14:paraId="11089F0E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:rsidR="00F309FC" w:rsidP="00F309FC" w:rsidRDefault="00F309FC" w14:paraId="12CA8766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309FC" w:rsidRDefault="00F309FC" w14:paraId="7EB90714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Pr="00F309FC" w:rsidR="00F864B5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Pr="00F309FC" w:rsidR="00F864B5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Pr="00F309FC" w:rsidR="00F864B5">
        <w:rPr>
          <w:rFonts w:ascii="Calibri" w:hAnsi="Calibri"/>
          <w:sz w:val="24"/>
          <w:szCs w:val="24"/>
        </w:rPr>
        <w:t xml:space="preserve"> </w:t>
      </w:r>
    </w:p>
    <w:p w:rsidRPr="00F309FC" w:rsidR="00F864B5" w:rsidP="00F864B5" w:rsidRDefault="00F864B5" w14:paraId="1B517EDB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207C6350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EFAC00A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4A62084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C3093A" w:rsidRDefault="00F864B5" w14:paraId="043A3C7A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:rsidRPr="00F446DD" w:rsidR="00F446DD" w:rsidP="00F446DD" w:rsidRDefault="00F446DD" w14:paraId="492EC39A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Pr="00F446DD" w:rsid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27223" w:rsidP="00F91A8A" w:rsidRDefault="00727223" w14:paraId="6585EB15" w14:textId="77777777">
      <w:pPr>
        <w:spacing w:line="240" w:lineRule="auto"/>
      </w:pPr>
      <w:r>
        <w:separator/>
      </w:r>
    </w:p>
  </w:endnote>
  <w:endnote w:type="continuationSeparator" w:id="0">
    <w:p w:rsidR="00727223" w:rsidP="00F91A8A" w:rsidRDefault="00727223" w14:paraId="3C75105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60FBF31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3D6732D2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3CF3627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27223" w:rsidP="00F91A8A" w:rsidRDefault="00727223" w14:paraId="00865617" w14:textId="77777777">
      <w:pPr>
        <w:spacing w:line="240" w:lineRule="auto"/>
      </w:pPr>
      <w:r>
        <w:separator/>
      </w:r>
    </w:p>
  </w:footnote>
  <w:footnote w:type="continuationSeparator" w:id="0">
    <w:p w:rsidR="00727223" w:rsidP="00F91A8A" w:rsidRDefault="00727223" w14:paraId="16F2AEE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334648B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P="00F91A8A" w:rsidRDefault="00F91A8A" w14:paraId="713BB7F5" w14:textId="77777777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1A8A" w:rsidRDefault="00F91A8A" w14:paraId="40A142AC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9D"/>
    <w:rsid w:val="000E089A"/>
    <w:rsid w:val="000E27D1"/>
    <w:rsid w:val="00183BFF"/>
    <w:rsid w:val="00186254"/>
    <w:rsid w:val="002143A2"/>
    <w:rsid w:val="003747B2"/>
    <w:rsid w:val="0039679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27223"/>
    <w:rsid w:val="00747D8B"/>
    <w:rsid w:val="007502F2"/>
    <w:rsid w:val="00770D69"/>
    <w:rsid w:val="007D034A"/>
    <w:rsid w:val="00831394"/>
    <w:rsid w:val="00890258"/>
    <w:rsid w:val="00893209"/>
    <w:rsid w:val="0093471B"/>
    <w:rsid w:val="00976A13"/>
    <w:rsid w:val="00A9425F"/>
    <w:rsid w:val="00AB7BF2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  <w:rsid w:val="0DC9A3CC"/>
    <w:rsid w:val="43C385EC"/>
    <w:rsid w:val="4F2CCC67"/>
    <w:rsid w:val="7ED2E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F6B"/>
  <w15:chartTrackingRefBased/>
  <w15:docId w15:val="{64DB1908-4DCE-4961-B4A2-94802988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juni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TaxCatchAll xmlns="420e448e-77db-4f6e-8c47-704a6cafc22f">
      <Value>4</Value>
    </TaxCatchAll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DIT</TermName>
          <TermId xmlns="http://schemas.microsoft.com/office/infopath/2007/PartnerControls">d14207bc-a8ea-442f-b42e-5f6285d118e9</TermId>
        </TermInfo>
      </Terms>
    </d6a0f0c0c0124d58878f9601e6ca6271>
    <lcf76f155ced4ddcb4097134ff3c332f xmlns="d8fbd44e-a4fe-41f8-ad6d-1eca962a1b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DDA2F27BADA4FA0D562381777D245" ma:contentTypeVersion="17" ma:contentTypeDescription="Een nieuw document maken." ma:contentTypeScope="" ma:versionID="d92aff239f57d81967059878ea3c7d11">
  <xsd:schema xmlns:xsd="http://www.w3.org/2001/XMLSchema" xmlns:xs="http://www.w3.org/2001/XMLSchema" xmlns:p="http://schemas.microsoft.com/office/2006/metadata/properties" xmlns:ns2="a0cf0202-a5c5-484a-8f56-a5c31f00845a" xmlns:ns4="420e448e-77db-4f6e-8c47-704a6cafc22f" xmlns:ns5="d8fbd44e-a4fe-41f8-ad6d-1eca962a1b2f" targetNamespace="http://schemas.microsoft.com/office/2006/metadata/properties" ma:root="true" ma:fieldsID="633a0d21b2ebcc0172ae4cb7c57a47bf" ns2:_="" ns4:_="" ns5:_="">
    <xsd:import namespace="a0cf0202-a5c5-484a-8f56-a5c31f00845a"/>
    <xsd:import namespace="420e448e-77db-4f6e-8c47-704a6cafc22f"/>
    <xsd:import namespace="d8fbd44e-a4fe-41f8-ad6d-1eca962a1b2f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MediaLengthInSecond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4;#DIT|d14207bc-a8ea-442f-b42e-5f6285d118e9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e448e-77db-4f6e-8c47-704a6cafc22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f42584d-569b-484f-bab9-08213284d285}" ma:internalName="TaxCatchAll" ma:showField="CatchAllData" ma:web="420e448e-77db-4f6e-8c47-704a6cafc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bd44e-a4fe-41f8-ad6d-1eca962a1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BAC2B0-2B44-4836-89F7-11ED2A435903}">
  <ds:schemaRefs>
    <ds:schemaRef ds:uri="http://schemas.microsoft.com/office/2006/metadata/properties"/>
    <ds:schemaRef ds:uri="http://schemas.microsoft.com/office/infopath/2007/PartnerControls"/>
    <ds:schemaRef ds:uri="968092ac-094d-4b25-8875-bf4b9d8d8c13"/>
    <ds:schemaRef ds:uri="f7f8b349-3925-43c0-afb0-a9f218744f17"/>
    <ds:schemaRef ds:uri="a0cf0202-a5c5-484a-8f56-a5c31f00845a"/>
  </ds:schemaRefs>
</ds:datastoreItem>
</file>

<file path=customXml/itemProps2.xml><?xml version="1.0" encoding="utf-8"?>
<ds:datastoreItem xmlns:ds="http://schemas.openxmlformats.org/officeDocument/2006/customXml" ds:itemID="{0501E964-AEC1-459F-AC18-B9F0FA37B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F7886-F4DE-426A-B24A-1FCF0DC6F24E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Verklaring van geen-Russische betrokkenheid (sjabloon)(juni 2022)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Besselink, Jos</dc:creator>
  <cp:keywords/>
  <dc:description/>
  <cp:lastModifiedBy>Besselink, Jos</cp:lastModifiedBy>
  <cp:revision>4</cp:revision>
  <dcterms:created xsi:type="dcterms:W3CDTF">2022-09-08T07:21:00Z</dcterms:created>
  <dcterms:modified xsi:type="dcterms:W3CDTF">2024-03-27T13:11:30Z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0x010100CA2DDA2F27BADA4FA0D562381777D245</vt:lpwstr>
  </property>
  <property fmtid="{D5CDD505-2E9C-101B-9397-08002B2CF9AE}" pid="3" name="Afdeling">
    <vt:lpwstr>2;#JUR|c13dae60-aece-4cd4-a722-d80de7d0f43c</vt:lpwstr>
  </property>
  <property fmtid="{D5CDD505-2E9C-101B-9397-08002B2CF9AE}" pid="4" name="Order">
    <vt:r8>4307400</vt:r8>
  </property>
  <property fmtid="{D5CDD505-2E9C-101B-9397-08002B2CF9AE}" pid="5" name="h2344027f68a4e9eb4a04d2b019ff848">
    <vt:lpwstr>JUR|c13dae60-aece-4cd4-a722-d80de7d0f43c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</Properties>
</file>